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5D010A" w14:textId="77777777" w:rsidR="0059209E" w:rsidRDefault="0059209E" w:rsidP="00A96828">
      <w:pPr>
        <w:keepNext/>
        <w:keepLines/>
        <w:ind w:right="1274"/>
      </w:pPr>
    </w:p>
    <w:p w14:paraId="7BFD9307" w14:textId="77777777" w:rsidR="007C70A1" w:rsidRPr="0098189E" w:rsidRDefault="007C70A1" w:rsidP="00A96828">
      <w:pPr>
        <w:keepNext/>
        <w:keepLines/>
        <w:ind w:right="1274"/>
        <w:rPr>
          <w:rFonts w:ascii="Tahoma" w:hAnsi="Tahoma" w:cs="Tahoma"/>
          <w:b/>
        </w:rPr>
      </w:pPr>
      <w:r w:rsidRPr="0098189E">
        <w:rPr>
          <w:rFonts w:ascii="Tahoma" w:hAnsi="Tahoma" w:cs="Tahoma"/>
          <w:b/>
        </w:rPr>
        <w:t>Naročnik:</w:t>
      </w:r>
    </w:p>
    <w:p w14:paraId="49FE6ECD" w14:textId="77777777" w:rsidR="007C70A1" w:rsidRPr="0098189E" w:rsidRDefault="007C70A1" w:rsidP="00A96828">
      <w:pPr>
        <w:keepNext/>
        <w:keepLines/>
        <w:rPr>
          <w:rFonts w:ascii="Tahoma" w:hAnsi="Tahoma" w:cs="Tahoma"/>
          <w:b/>
        </w:rPr>
      </w:pPr>
    </w:p>
    <w:p w14:paraId="40ED80AB" w14:textId="77777777" w:rsidR="00BD2322" w:rsidRPr="00BD2322" w:rsidRDefault="00BD2322" w:rsidP="00A96828">
      <w:pPr>
        <w:keepNext/>
        <w:keepLines/>
        <w:rPr>
          <w:rFonts w:ascii="Tahoma" w:hAnsi="Tahoma" w:cs="Tahoma"/>
          <w:b/>
          <w:bCs/>
        </w:rPr>
      </w:pPr>
      <w:r w:rsidRPr="00BD2322">
        <w:rPr>
          <w:rFonts w:ascii="Tahoma" w:hAnsi="Tahoma" w:cs="Tahoma"/>
          <w:b/>
          <w:bCs/>
        </w:rPr>
        <w:t>SNAGA Javno podjetje, d.o.o.</w:t>
      </w:r>
    </w:p>
    <w:p w14:paraId="726E03EC" w14:textId="77777777" w:rsidR="00BD2322" w:rsidRPr="00BD2322" w:rsidRDefault="00BD2322" w:rsidP="00A96828">
      <w:pPr>
        <w:keepNext/>
        <w:keepLines/>
        <w:rPr>
          <w:rFonts w:ascii="Tahoma" w:hAnsi="Tahoma" w:cs="Tahoma"/>
        </w:rPr>
      </w:pPr>
      <w:r w:rsidRPr="00BD2322">
        <w:rPr>
          <w:rFonts w:ascii="Tahoma" w:hAnsi="Tahoma" w:cs="Tahoma"/>
        </w:rPr>
        <w:t>Povšetova ulica 6</w:t>
      </w:r>
    </w:p>
    <w:p w14:paraId="019972D8" w14:textId="77777777" w:rsidR="00253AB2" w:rsidRPr="0098189E" w:rsidRDefault="00BD2322" w:rsidP="00A96828">
      <w:pPr>
        <w:keepNext/>
        <w:keepLines/>
        <w:rPr>
          <w:rFonts w:ascii="Tahoma" w:hAnsi="Tahoma" w:cs="Tahoma"/>
        </w:rPr>
      </w:pPr>
      <w:r w:rsidRPr="00BD2322">
        <w:rPr>
          <w:rFonts w:ascii="Tahoma" w:hAnsi="Tahoma" w:cs="Tahoma"/>
        </w:rPr>
        <w:t>1000 Ljubljana</w:t>
      </w:r>
    </w:p>
    <w:p w14:paraId="76D7708D" w14:textId="77777777" w:rsidR="007C70A1" w:rsidRPr="0098189E" w:rsidRDefault="007C70A1" w:rsidP="00A96828">
      <w:pPr>
        <w:keepNext/>
        <w:keepLines/>
        <w:rPr>
          <w:rFonts w:ascii="Tahoma" w:hAnsi="Tahoma" w:cs="Tahoma"/>
        </w:rPr>
      </w:pPr>
    </w:p>
    <w:p w14:paraId="4205D83F" w14:textId="77777777" w:rsidR="007C70A1" w:rsidRPr="002B0694" w:rsidRDefault="007C70A1" w:rsidP="00A96828">
      <w:pPr>
        <w:keepNext/>
        <w:keepLines/>
        <w:rPr>
          <w:rFonts w:ascii="Tahoma" w:hAnsi="Tahoma" w:cs="Tahoma"/>
          <w:b/>
        </w:rPr>
      </w:pPr>
      <w:r w:rsidRPr="002B0694">
        <w:rPr>
          <w:rFonts w:ascii="Tahoma" w:hAnsi="Tahoma" w:cs="Tahoma"/>
          <w:b/>
        </w:rPr>
        <w:t>Po pooblastilu javno naročilo vodi:</w:t>
      </w:r>
    </w:p>
    <w:p w14:paraId="7545B409" w14:textId="77777777" w:rsidR="007C70A1" w:rsidRPr="0098189E" w:rsidRDefault="007C70A1" w:rsidP="00A96828">
      <w:pPr>
        <w:keepNext/>
        <w:keepLines/>
        <w:rPr>
          <w:rFonts w:ascii="Tahoma" w:hAnsi="Tahoma" w:cs="Tahoma"/>
        </w:rPr>
      </w:pPr>
    </w:p>
    <w:p w14:paraId="0E18C498" w14:textId="77777777" w:rsidR="00A04160" w:rsidRPr="00A04160" w:rsidRDefault="00A04160" w:rsidP="00A96828">
      <w:pPr>
        <w:keepNext/>
        <w:keepLines/>
        <w:rPr>
          <w:rFonts w:ascii="Tahoma" w:hAnsi="Tahoma" w:cs="Tahoma"/>
          <w:b/>
          <w:bCs/>
        </w:rPr>
      </w:pPr>
      <w:r w:rsidRPr="00A04160">
        <w:rPr>
          <w:rFonts w:ascii="Tahoma" w:hAnsi="Tahoma" w:cs="Tahoma"/>
          <w:b/>
          <w:bCs/>
        </w:rPr>
        <w:t xml:space="preserve">JAVNI HOLDING Ljubljana, d.o.o. </w:t>
      </w:r>
    </w:p>
    <w:p w14:paraId="673AB07E" w14:textId="77777777" w:rsidR="007C70A1" w:rsidRPr="0098189E" w:rsidRDefault="00AA024E" w:rsidP="00A96828">
      <w:pPr>
        <w:keepNext/>
        <w:keepLines/>
        <w:rPr>
          <w:rFonts w:ascii="Tahoma" w:hAnsi="Tahoma" w:cs="Tahoma"/>
        </w:rPr>
      </w:pPr>
      <w:r>
        <w:rPr>
          <w:rFonts w:ascii="Tahoma" w:hAnsi="Tahoma" w:cs="Tahoma"/>
        </w:rPr>
        <w:t>Verovškova ulica 70</w:t>
      </w:r>
    </w:p>
    <w:p w14:paraId="5191B13B" w14:textId="77777777" w:rsidR="00A04160" w:rsidRPr="0098189E" w:rsidRDefault="00A04160" w:rsidP="00A96828">
      <w:pPr>
        <w:keepNext/>
        <w:keepLines/>
        <w:rPr>
          <w:rFonts w:ascii="Tahoma" w:hAnsi="Tahoma" w:cs="Tahoma"/>
        </w:rPr>
      </w:pPr>
      <w:r>
        <w:rPr>
          <w:rFonts w:ascii="Tahoma" w:hAnsi="Tahoma" w:cs="Tahoma"/>
        </w:rPr>
        <w:t xml:space="preserve">1000 </w:t>
      </w:r>
      <w:r w:rsidRPr="0098189E">
        <w:rPr>
          <w:rFonts w:ascii="Tahoma" w:hAnsi="Tahoma" w:cs="Tahoma"/>
        </w:rPr>
        <w:t>Ljubljana</w:t>
      </w:r>
    </w:p>
    <w:p w14:paraId="5D490E02" w14:textId="77777777" w:rsidR="007C70A1" w:rsidRPr="00CE1BAD" w:rsidRDefault="007C70A1" w:rsidP="00A96828">
      <w:pPr>
        <w:keepNext/>
        <w:keepLines/>
        <w:rPr>
          <w:rFonts w:ascii="Tahoma" w:hAnsi="Tahoma" w:cs="Tahoma"/>
          <w:b/>
        </w:rPr>
      </w:pPr>
    </w:p>
    <w:p w14:paraId="56AB39F1" w14:textId="77777777" w:rsidR="007C70A1" w:rsidRPr="00CE1BAD" w:rsidRDefault="007C70A1" w:rsidP="00A96828">
      <w:pPr>
        <w:keepNext/>
        <w:keepLines/>
        <w:jc w:val="center"/>
        <w:rPr>
          <w:rFonts w:ascii="Tahoma" w:hAnsi="Tahoma" w:cs="Tahoma"/>
        </w:rPr>
      </w:pPr>
    </w:p>
    <w:p w14:paraId="01DABCE1" w14:textId="7A6A3621" w:rsidR="004958CB" w:rsidRDefault="007C70A1" w:rsidP="00A96828">
      <w:pPr>
        <w:keepNext/>
        <w:keepLines/>
        <w:rPr>
          <w:rFonts w:ascii="Tahoma" w:hAnsi="Tahoma" w:cs="Tahoma"/>
          <w:b/>
        </w:rPr>
      </w:pPr>
      <w:r w:rsidRPr="00456FF4">
        <w:rPr>
          <w:rFonts w:ascii="Tahoma" w:hAnsi="Tahoma" w:cs="Tahoma"/>
        </w:rPr>
        <w:t xml:space="preserve">Številka: </w:t>
      </w:r>
      <w:r w:rsidR="00DD245C">
        <w:rPr>
          <w:rFonts w:ascii="Tahoma" w:hAnsi="Tahoma" w:cs="Tahoma"/>
          <w:b/>
        </w:rPr>
        <w:t>SNAGA-123/18</w:t>
      </w:r>
    </w:p>
    <w:p w14:paraId="3F8CAD8C" w14:textId="5C322188" w:rsidR="00D83BF8" w:rsidRPr="00D83BF8" w:rsidRDefault="00D83BF8" w:rsidP="00A96828">
      <w:pPr>
        <w:keepNext/>
        <w:keepLines/>
        <w:rPr>
          <w:rFonts w:ascii="Tahoma" w:hAnsi="Tahoma" w:cs="Tahoma"/>
        </w:rPr>
      </w:pPr>
      <w:r w:rsidRPr="00D83BF8">
        <w:rPr>
          <w:rFonts w:ascii="Tahoma" w:hAnsi="Tahoma" w:cs="Tahoma"/>
        </w:rPr>
        <w:t xml:space="preserve">Zadeva: </w:t>
      </w:r>
      <w:r w:rsidR="00DD245C" w:rsidRPr="00DD245C">
        <w:rPr>
          <w:rFonts w:ascii="Tahoma" w:hAnsi="Tahoma" w:cs="Tahoma"/>
        </w:rPr>
        <w:t>JHL-214-154/2018</w:t>
      </w:r>
    </w:p>
    <w:p w14:paraId="12EABB57" w14:textId="77777777" w:rsidR="004958CB" w:rsidRDefault="004958CB" w:rsidP="00A96828">
      <w:pPr>
        <w:keepNext/>
        <w:keepLines/>
        <w:rPr>
          <w:rFonts w:ascii="Tahoma" w:hAnsi="Tahoma" w:cs="Tahoma"/>
        </w:rPr>
      </w:pPr>
    </w:p>
    <w:p w14:paraId="5221BD2A" w14:textId="77777777" w:rsidR="00153531" w:rsidRDefault="00153531" w:rsidP="00A96828">
      <w:pPr>
        <w:keepNext/>
        <w:keepLines/>
        <w:rPr>
          <w:rFonts w:ascii="Tahoma" w:hAnsi="Tahoma" w:cs="Tahoma"/>
        </w:rPr>
      </w:pPr>
    </w:p>
    <w:p w14:paraId="7362D5D0" w14:textId="77777777" w:rsidR="00153531" w:rsidRDefault="00153531" w:rsidP="00A96828">
      <w:pPr>
        <w:keepNext/>
        <w:keepLines/>
        <w:rPr>
          <w:rFonts w:ascii="Tahoma" w:hAnsi="Tahoma" w:cs="Tahoma"/>
        </w:rPr>
      </w:pPr>
    </w:p>
    <w:p w14:paraId="31B1796F" w14:textId="77777777" w:rsidR="00171035" w:rsidRPr="00CE1BAD" w:rsidRDefault="00171035" w:rsidP="00A96828">
      <w:pPr>
        <w:keepNext/>
        <w:keepLines/>
        <w:rPr>
          <w:rFonts w:ascii="Tahoma" w:hAnsi="Tahoma" w:cs="Tahoma"/>
        </w:rPr>
      </w:pPr>
    </w:p>
    <w:tbl>
      <w:tblPr>
        <w:tblW w:w="0" w:type="auto"/>
        <w:tblInd w:w="1137"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094"/>
      </w:tblGrid>
      <w:tr w:rsidR="007C70A1" w:rsidRPr="00CE1BAD" w14:paraId="2670EED9" w14:textId="77777777">
        <w:trPr>
          <w:trHeight w:val="851"/>
        </w:trPr>
        <w:tc>
          <w:tcPr>
            <w:tcW w:w="7094" w:type="dxa"/>
            <w:shd w:val="pct12" w:color="auto" w:fill="FFFFFF"/>
            <w:vAlign w:val="center"/>
          </w:tcPr>
          <w:p w14:paraId="008C6E52" w14:textId="77777777" w:rsidR="007C70A1" w:rsidRPr="004958CB" w:rsidRDefault="006A1CBC" w:rsidP="00A96828">
            <w:pPr>
              <w:keepNext/>
              <w:keepLines/>
              <w:jc w:val="center"/>
              <w:rPr>
                <w:rFonts w:ascii="Tahoma" w:hAnsi="Tahoma" w:cs="Tahoma"/>
                <w:b/>
                <w:sz w:val="28"/>
                <w:szCs w:val="28"/>
              </w:rPr>
            </w:pPr>
            <w:r>
              <w:rPr>
                <w:rFonts w:ascii="Tahoma" w:hAnsi="Tahoma" w:cs="Tahoma"/>
                <w:b/>
                <w:sz w:val="28"/>
                <w:szCs w:val="28"/>
              </w:rPr>
              <w:t xml:space="preserve">RAZPISNA </w:t>
            </w:r>
            <w:r w:rsidR="007F1692">
              <w:rPr>
                <w:rFonts w:ascii="Tahoma" w:hAnsi="Tahoma" w:cs="Tahoma"/>
                <w:b/>
                <w:sz w:val="28"/>
                <w:szCs w:val="28"/>
              </w:rPr>
              <w:t>D</w:t>
            </w:r>
            <w:r w:rsidR="007F1692" w:rsidRPr="007F1692">
              <w:rPr>
                <w:rFonts w:ascii="Tahoma" w:hAnsi="Tahoma" w:cs="Tahoma"/>
                <w:b/>
                <w:sz w:val="28"/>
                <w:szCs w:val="28"/>
              </w:rPr>
              <w:t>OKUMENTACIJ</w:t>
            </w:r>
            <w:r w:rsidR="00EB2355">
              <w:rPr>
                <w:rFonts w:ascii="Tahoma" w:hAnsi="Tahoma" w:cs="Tahoma"/>
                <w:b/>
                <w:sz w:val="28"/>
                <w:szCs w:val="28"/>
              </w:rPr>
              <w:t>A</w:t>
            </w:r>
          </w:p>
        </w:tc>
      </w:tr>
    </w:tbl>
    <w:p w14:paraId="5587B101" w14:textId="77777777" w:rsidR="0047238D" w:rsidRDefault="0047238D" w:rsidP="00A96828">
      <w:pPr>
        <w:keepNext/>
        <w:keepLines/>
        <w:ind w:right="424"/>
        <w:jc w:val="center"/>
        <w:rPr>
          <w:rFonts w:ascii="Tahoma" w:hAnsi="Tahoma" w:cs="Tahoma"/>
          <w:b/>
        </w:rPr>
      </w:pPr>
    </w:p>
    <w:p w14:paraId="519E6537" w14:textId="77777777" w:rsidR="004958CB" w:rsidRDefault="00654AC8" w:rsidP="00A96828">
      <w:pPr>
        <w:keepNext/>
        <w:keepLines/>
        <w:ind w:right="424"/>
        <w:jc w:val="center"/>
        <w:rPr>
          <w:rFonts w:ascii="Tahoma" w:hAnsi="Tahoma" w:cs="Tahoma"/>
        </w:rPr>
      </w:pPr>
      <w:r>
        <w:rPr>
          <w:rFonts w:ascii="Tahoma" w:hAnsi="Tahoma" w:cs="Tahoma"/>
          <w:sz w:val="24"/>
        </w:rPr>
        <w:t xml:space="preserve">ZA ODDAJO JAVNEGA NAROČILA </w:t>
      </w:r>
      <w:r w:rsidR="004958CB" w:rsidRPr="004958CB">
        <w:rPr>
          <w:rFonts w:ascii="Tahoma" w:hAnsi="Tahoma" w:cs="Tahoma"/>
          <w:sz w:val="24"/>
        </w:rPr>
        <w:t xml:space="preserve">PO </w:t>
      </w:r>
      <w:r w:rsidR="00B93C06" w:rsidRPr="00B93C06">
        <w:rPr>
          <w:rFonts w:ascii="Tahoma" w:hAnsi="Tahoma" w:cs="Tahoma"/>
          <w:sz w:val="24"/>
        </w:rPr>
        <w:t>POSTOPKU NAROČILA MALE VREDNOSTI</w:t>
      </w:r>
    </w:p>
    <w:p w14:paraId="449DDC13" w14:textId="77777777" w:rsidR="004958CB" w:rsidRDefault="004958CB" w:rsidP="00A96828">
      <w:pPr>
        <w:keepNext/>
        <w:keepLines/>
        <w:ind w:right="424"/>
        <w:jc w:val="center"/>
        <w:rPr>
          <w:rFonts w:ascii="Tahoma" w:hAnsi="Tahoma" w:cs="Tahoma"/>
        </w:rPr>
      </w:pPr>
    </w:p>
    <w:p w14:paraId="7710B0B9" w14:textId="77777777" w:rsidR="00444E72" w:rsidRPr="00CE1BAD" w:rsidRDefault="00444E72" w:rsidP="00A96828">
      <w:pPr>
        <w:keepNext/>
        <w:keepLines/>
        <w:ind w:right="424"/>
        <w:jc w:val="center"/>
        <w:rPr>
          <w:rFonts w:ascii="Tahoma" w:hAnsi="Tahoma" w:cs="Tahoma"/>
        </w:rPr>
      </w:pPr>
    </w:p>
    <w:p w14:paraId="565891A8" w14:textId="7F26EBB5" w:rsidR="007428F1" w:rsidRDefault="00DD245C" w:rsidP="00A96828">
      <w:pPr>
        <w:keepNext/>
        <w:keepLines/>
        <w:ind w:right="424"/>
        <w:jc w:val="center"/>
        <w:rPr>
          <w:rFonts w:ascii="Tahoma" w:hAnsi="Tahoma" w:cs="Tahoma"/>
          <w:b/>
        </w:rPr>
      </w:pPr>
      <w:r>
        <w:rPr>
          <w:rFonts w:ascii="Tahoma" w:hAnsi="Tahoma" w:cs="Tahoma"/>
          <w:b/>
          <w:color w:val="000000"/>
          <w:sz w:val="28"/>
          <w:szCs w:val="28"/>
        </w:rPr>
        <w:t xml:space="preserve">Dobava in vzdrževanje košev za odpadke </w:t>
      </w:r>
    </w:p>
    <w:p w14:paraId="1ED8BBF7" w14:textId="77777777" w:rsidR="004958CB" w:rsidRPr="00D9227D" w:rsidRDefault="004958CB" w:rsidP="00A96828">
      <w:pPr>
        <w:keepNext/>
        <w:keepLines/>
        <w:ind w:right="424"/>
        <w:jc w:val="center"/>
        <w:rPr>
          <w:rFonts w:ascii="Tahoma" w:hAnsi="Tahoma" w:cs="Tahoma"/>
          <w:b/>
          <w:color w:val="000000"/>
          <w:sz w:val="28"/>
          <w:szCs w:val="28"/>
        </w:rPr>
      </w:pPr>
    </w:p>
    <w:p w14:paraId="7BAFB5B7" w14:textId="77777777" w:rsidR="004958CB" w:rsidRDefault="004958CB" w:rsidP="00A96828">
      <w:pPr>
        <w:keepNext/>
        <w:keepLines/>
        <w:ind w:right="424"/>
        <w:jc w:val="center"/>
        <w:rPr>
          <w:rFonts w:ascii="Tahoma" w:hAnsi="Tahoma" w:cs="Tahoma"/>
          <w:b/>
        </w:rPr>
      </w:pPr>
    </w:p>
    <w:p w14:paraId="1EDB1628" w14:textId="77777777" w:rsidR="004958CB" w:rsidRDefault="004958CB" w:rsidP="00A96828">
      <w:pPr>
        <w:keepNext/>
        <w:keepLines/>
        <w:ind w:right="424"/>
        <w:jc w:val="center"/>
        <w:rPr>
          <w:rFonts w:ascii="Tahoma" w:hAnsi="Tahoma" w:cs="Tahoma"/>
          <w:b/>
        </w:rPr>
      </w:pPr>
    </w:p>
    <w:p w14:paraId="55EDCCEE" w14:textId="77777777" w:rsidR="004958CB" w:rsidRPr="00CE1BAD" w:rsidRDefault="004958CB" w:rsidP="00A96828">
      <w:pPr>
        <w:keepNext/>
        <w:keepLines/>
        <w:ind w:right="424"/>
        <w:jc w:val="center"/>
        <w:rPr>
          <w:rFonts w:ascii="Tahoma" w:hAnsi="Tahoma" w:cs="Tahoma"/>
          <w:b/>
        </w:rPr>
      </w:pPr>
    </w:p>
    <w:p w14:paraId="1EDB9C7B" w14:textId="77777777" w:rsidR="007C70A1" w:rsidRPr="00CE1BAD" w:rsidRDefault="007C70A1" w:rsidP="00A96828">
      <w:pPr>
        <w:keepNext/>
        <w:keepLines/>
        <w:ind w:right="424"/>
        <w:jc w:val="center"/>
        <w:rPr>
          <w:rFonts w:ascii="Tahoma" w:hAnsi="Tahoma" w:cs="Tahoma"/>
        </w:rPr>
      </w:pPr>
    </w:p>
    <w:p w14:paraId="6A0EE23D" w14:textId="6DC49202" w:rsidR="00413199" w:rsidRDefault="000D748B" w:rsidP="00A96828">
      <w:pPr>
        <w:keepNext/>
        <w:keepLines/>
        <w:tabs>
          <w:tab w:val="left" w:pos="567"/>
        </w:tabs>
        <w:jc w:val="center"/>
        <w:rPr>
          <w:rFonts w:ascii="Tahoma" w:hAnsi="Tahoma" w:cs="Tahoma"/>
          <w:noProof/>
        </w:rPr>
        <w:sectPr w:rsidR="00413199" w:rsidSect="001F39E8">
          <w:headerReference w:type="default" r:id="rId9"/>
          <w:footerReference w:type="default" r:id="rId10"/>
          <w:headerReference w:type="first" r:id="rId11"/>
          <w:footerReference w:type="first" r:id="rId12"/>
          <w:type w:val="continuous"/>
          <w:pgSz w:w="11906" w:h="16838" w:code="9"/>
          <w:pgMar w:top="709" w:right="1276" w:bottom="1474" w:left="1276" w:header="567" w:footer="567" w:gutter="0"/>
          <w:cols w:space="708"/>
        </w:sectPr>
      </w:pPr>
      <w:r>
        <w:rPr>
          <w:rFonts w:ascii="Tahoma" w:hAnsi="Tahoma" w:cs="Tahoma"/>
          <w:noProof/>
        </w:rPr>
        <w:t>Ljubljana,</w:t>
      </w:r>
      <w:r w:rsidR="00AF2BCA">
        <w:rPr>
          <w:rFonts w:ascii="Tahoma" w:hAnsi="Tahoma" w:cs="Tahoma"/>
          <w:noProof/>
        </w:rPr>
        <w:t xml:space="preserve"> </w:t>
      </w:r>
      <w:r w:rsidR="00DD245C">
        <w:rPr>
          <w:rFonts w:ascii="Tahoma" w:hAnsi="Tahoma" w:cs="Tahoma"/>
          <w:noProof/>
        </w:rPr>
        <w:t>december</w:t>
      </w:r>
      <w:r w:rsidR="00086A9D">
        <w:rPr>
          <w:rFonts w:ascii="Tahoma" w:hAnsi="Tahoma" w:cs="Tahoma"/>
          <w:noProof/>
        </w:rPr>
        <w:t xml:space="preserve"> </w:t>
      </w:r>
      <w:r w:rsidR="00773E31">
        <w:rPr>
          <w:rFonts w:ascii="Tahoma" w:hAnsi="Tahoma" w:cs="Tahoma"/>
          <w:noProof/>
        </w:rPr>
        <w:t>2018</w:t>
      </w:r>
    </w:p>
    <w:p w14:paraId="580A29E8" w14:textId="77777777" w:rsidR="007C70A1" w:rsidRPr="00CE1BAD" w:rsidRDefault="007C70A1" w:rsidP="00A96828">
      <w:pPr>
        <w:pStyle w:val="Naslov1"/>
        <w:keepLines/>
        <w:jc w:val="center"/>
        <w:rPr>
          <w:rFonts w:ascii="Tahoma" w:hAnsi="Tahoma" w:cs="Tahoma"/>
          <w:sz w:val="28"/>
          <w:szCs w:val="28"/>
        </w:rPr>
      </w:pPr>
      <w:bookmarkStart w:id="0" w:name="_Toc178483388"/>
      <w:r w:rsidRPr="00CE1BAD">
        <w:rPr>
          <w:rFonts w:ascii="Tahoma" w:hAnsi="Tahoma" w:cs="Tahoma"/>
          <w:sz w:val="28"/>
          <w:szCs w:val="28"/>
        </w:rPr>
        <w:lastRenderedPageBreak/>
        <w:t xml:space="preserve">POVABILO K ODDAJI </w:t>
      </w:r>
      <w:bookmarkEnd w:id="0"/>
      <w:r w:rsidR="00037AB0">
        <w:rPr>
          <w:rFonts w:ascii="Tahoma" w:hAnsi="Tahoma" w:cs="Tahoma"/>
          <w:sz w:val="28"/>
          <w:szCs w:val="28"/>
        </w:rPr>
        <w:t>PONUDBE</w:t>
      </w:r>
    </w:p>
    <w:p w14:paraId="18F68AC4" w14:textId="77777777" w:rsidR="007C70A1" w:rsidRPr="00001A3E" w:rsidRDefault="007C70A1" w:rsidP="00A96828">
      <w:pPr>
        <w:keepNext/>
        <w:keepLines/>
        <w:tabs>
          <w:tab w:val="left" w:pos="2895"/>
        </w:tabs>
        <w:rPr>
          <w:rFonts w:ascii="Tahoma" w:hAnsi="Tahoma" w:cs="Tahoma"/>
        </w:rPr>
      </w:pPr>
      <w:r w:rsidRPr="00CE1BAD">
        <w:rPr>
          <w:rFonts w:ascii="Tahoma" w:hAnsi="Tahoma" w:cs="Tahoma"/>
        </w:rPr>
        <w:tab/>
      </w:r>
    </w:p>
    <w:p w14:paraId="453640BE" w14:textId="77777777" w:rsidR="007C70A1" w:rsidRPr="00001A3E" w:rsidRDefault="007C70A1" w:rsidP="00A96828">
      <w:pPr>
        <w:keepNext/>
        <w:keepLines/>
        <w:rPr>
          <w:rFonts w:ascii="Tahoma" w:hAnsi="Tahoma" w:cs="Tahoma"/>
        </w:rPr>
      </w:pPr>
    </w:p>
    <w:p w14:paraId="4D5E9410" w14:textId="77777777" w:rsidR="007C70A1" w:rsidRPr="00001A3E" w:rsidRDefault="007C70A1" w:rsidP="00A96828">
      <w:pPr>
        <w:keepNext/>
        <w:keepLines/>
        <w:rPr>
          <w:rFonts w:ascii="Tahoma" w:hAnsi="Tahoma" w:cs="Tahoma"/>
        </w:rPr>
      </w:pPr>
    </w:p>
    <w:p w14:paraId="4062F7E3" w14:textId="77777777" w:rsidR="007C70A1" w:rsidRPr="00001A3E" w:rsidRDefault="007C70A1" w:rsidP="00A96828">
      <w:pPr>
        <w:keepNext/>
        <w:keepLines/>
        <w:rPr>
          <w:rFonts w:ascii="Tahoma" w:hAnsi="Tahoma" w:cs="Tahoma"/>
        </w:rPr>
      </w:pPr>
    </w:p>
    <w:p w14:paraId="2FCCA3A5" w14:textId="3138F87D" w:rsidR="007C70A1" w:rsidRPr="00001A3E" w:rsidRDefault="00A04160" w:rsidP="00A96828">
      <w:pPr>
        <w:keepNext/>
        <w:keepLines/>
        <w:jc w:val="both"/>
        <w:rPr>
          <w:rFonts w:ascii="Tahoma" w:hAnsi="Tahoma" w:cs="Tahoma"/>
        </w:rPr>
      </w:pPr>
      <w:r w:rsidRPr="00D80BAE">
        <w:rPr>
          <w:rFonts w:ascii="Tahoma" w:hAnsi="Tahoma" w:cs="Tahoma"/>
        </w:rPr>
        <w:t xml:space="preserve">JAVNI HOLDING Ljubljana, d.o.o., </w:t>
      </w:r>
      <w:r w:rsidR="00AA024E" w:rsidRPr="007A2F91">
        <w:rPr>
          <w:rFonts w:ascii="Tahoma" w:hAnsi="Tahoma" w:cs="Tahoma"/>
        </w:rPr>
        <w:t>Verovškova ulica 70</w:t>
      </w:r>
      <w:r w:rsidR="008720E4" w:rsidRPr="007A2F91">
        <w:rPr>
          <w:rFonts w:ascii="Tahoma" w:hAnsi="Tahoma" w:cs="Tahoma"/>
        </w:rPr>
        <w:t xml:space="preserve">, </w:t>
      </w:r>
      <w:r w:rsidR="001E083D" w:rsidRPr="00925C34">
        <w:rPr>
          <w:rFonts w:ascii="Tahoma" w:hAnsi="Tahoma" w:cs="Tahoma"/>
        </w:rPr>
        <w:t xml:space="preserve">1000 </w:t>
      </w:r>
      <w:r w:rsidR="008720E4" w:rsidRPr="00925C34">
        <w:rPr>
          <w:rFonts w:ascii="Tahoma" w:hAnsi="Tahoma" w:cs="Tahoma"/>
        </w:rPr>
        <w:t>Ljubljana</w:t>
      </w:r>
      <w:r w:rsidR="007C70A1" w:rsidRPr="00840476">
        <w:rPr>
          <w:rFonts w:ascii="Tahoma" w:hAnsi="Tahoma" w:cs="Tahoma"/>
        </w:rPr>
        <w:t xml:space="preserve">, na podlagi </w:t>
      </w:r>
      <w:r w:rsidR="000778AC" w:rsidRPr="00840476">
        <w:rPr>
          <w:rFonts w:ascii="Tahoma" w:hAnsi="Tahoma" w:cs="Tahoma"/>
        </w:rPr>
        <w:t xml:space="preserve">pooblastila </w:t>
      </w:r>
      <w:r w:rsidR="009A5F76" w:rsidRPr="00153531">
        <w:rPr>
          <w:rFonts w:ascii="Tahoma" w:hAnsi="Tahoma" w:cs="Tahoma"/>
          <w:bCs/>
          <w:noProof/>
        </w:rPr>
        <w:t>SNAGA</w:t>
      </w:r>
      <w:r w:rsidR="000778AC" w:rsidRPr="00153531">
        <w:rPr>
          <w:rFonts w:ascii="Tahoma" w:hAnsi="Tahoma" w:cs="Tahoma"/>
          <w:bCs/>
          <w:noProof/>
        </w:rPr>
        <w:t xml:space="preserve"> Javno podjetje d.o.o.</w:t>
      </w:r>
      <w:r w:rsidR="000778AC" w:rsidRPr="00153531">
        <w:rPr>
          <w:rFonts w:ascii="Tahoma" w:hAnsi="Tahoma" w:cs="Tahoma"/>
          <w:bCs/>
        </w:rPr>
        <w:t xml:space="preserve">, št. </w:t>
      </w:r>
      <w:r w:rsidR="00DD245C">
        <w:rPr>
          <w:rFonts w:ascii="Tahoma" w:hAnsi="Tahoma" w:cs="Tahoma"/>
          <w:bCs/>
        </w:rPr>
        <w:t>SNAGA-123/18</w:t>
      </w:r>
    </w:p>
    <w:p w14:paraId="58AEC529" w14:textId="77777777" w:rsidR="007C70A1" w:rsidRPr="00001A3E" w:rsidRDefault="007C70A1" w:rsidP="00A96828">
      <w:pPr>
        <w:keepNext/>
        <w:keepLines/>
        <w:rPr>
          <w:rFonts w:ascii="Tahoma" w:hAnsi="Tahoma" w:cs="Tahoma"/>
        </w:rPr>
      </w:pPr>
    </w:p>
    <w:p w14:paraId="43CE9607" w14:textId="77777777" w:rsidR="007C70A1" w:rsidRPr="00001A3E" w:rsidRDefault="007C70A1" w:rsidP="00A96828">
      <w:pPr>
        <w:keepNext/>
        <w:keepLines/>
        <w:jc w:val="center"/>
        <w:rPr>
          <w:rFonts w:ascii="Tahoma" w:hAnsi="Tahoma" w:cs="Tahoma"/>
        </w:rPr>
      </w:pPr>
    </w:p>
    <w:p w14:paraId="675E661A" w14:textId="77777777" w:rsidR="007C70A1" w:rsidRPr="00001A3E" w:rsidRDefault="007C70A1" w:rsidP="00A96828">
      <w:pPr>
        <w:keepNext/>
        <w:keepLines/>
        <w:rPr>
          <w:rFonts w:ascii="Tahoma" w:hAnsi="Tahoma" w:cs="Tahoma"/>
          <w:b/>
        </w:rPr>
      </w:pPr>
      <w:r w:rsidRPr="00001A3E">
        <w:rPr>
          <w:rFonts w:ascii="Tahoma" w:hAnsi="Tahoma" w:cs="Tahoma"/>
          <w:b/>
        </w:rPr>
        <w:t xml:space="preserve"> vabi </w:t>
      </w:r>
    </w:p>
    <w:p w14:paraId="2B7FF24D" w14:textId="77777777" w:rsidR="007C70A1" w:rsidRPr="00001A3E" w:rsidRDefault="007C70A1" w:rsidP="00A96828">
      <w:pPr>
        <w:keepNext/>
        <w:keepLines/>
        <w:jc w:val="center"/>
        <w:rPr>
          <w:rFonts w:ascii="Tahoma" w:hAnsi="Tahoma" w:cs="Tahoma"/>
        </w:rPr>
      </w:pPr>
    </w:p>
    <w:p w14:paraId="667F3B4D" w14:textId="77777777" w:rsidR="007C70A1" w:rsidRDefault="007C70A1" w:rsidP="00A96828">
      <w:pPr>
        <w:keepNext/>
        <w:keepLines/>
        <w:jc w:val="center"/>
        <w:rPr>
          <w:rFonts w:ascii="Tahoma" w:hAnsi="Tahoma" w:cs="Tahoma"/>
        </w:rPr>
      </w:pPr>
    </w:p>
    <w:p w14:paraId="3A12F62E" w14:textId="77777777" w:rsidR="00D9227D" w:rsidRPr="00001A3E" w:rsidRDefault="00D9227D" w:rsidP="00A96828">
      <w:pPr>
        <w:keepNext/>
        <w:keepLines/>
        <w:jc w:val="center"/>
        <w:rPr>
          <w:rFonts w:ascii="Tahoma" w:hAnsi="Tahoma" w:cs="Tahoma"/>
        </w:rPr>
      </w:pPr>
    </w:p>
    <w:p w14:paraId="047B0A32" w14:textId="77777777" w:rsidR="007C70A1" w:rsidRPr="00001A3E" w:rsidRDefault="007C70A1" w:rsidP="00A96828">
      <w:pPr>
        <w:keepNext/>
        <w:keepLines/>
        <w:jc w:val="both"/>
        <w:rPr>
          <w:rFonts w:ascii="Tahoma" w:hAnsi="Tahoma" w:cs="Tahoma"/>
        </w:rPr>
      </w:pPr>
      <w:r w:rsidRPr="00001A3E">
        <w:rPr>
          <w:rFonts w:ascii="Tahoma" w:hAnsi="Tahoma" w:cs="Tahoma"/>
        </w:rPr>
        <w:t>vse zainteresirane ponudnike, da predložijo svojo ponudbo po zahtevah</w:t>
      </w:r>
      <w:r w:rsidR="006A1CBC">
        <w:rPr>
          <w:rFonts w:ascii="Tahoma" w:hAnsi="Tahoma" w:cs="Tahoma"/>
        </w:rPr>
        <w:t xml:space="preserve"> razpisne</w:t>
      </w:r>
      <w:r w:rsidRPr="00001A3E">
        <w:rPr>
          <w:rFonts w:ascii="Tahoma" w:hAnsi="Tahoma" w:cs="Tahoma"/>
        </w:rPr>
        <w:t xml:space="preserve"> </w:t>
      </w:r>
      <w:r w:rsidR="007F1692">
        <w:rPr>
          <w:rFonts w:ascii="Tahoma" w:hAnsi="Tahoma" w:cs="Tahoma"/>
        </w:rPr>
        <w:t>dokumentacije</w:t>
      </w:r>
      <w:r w:rsidR="00905A92" w:rsidRPr="00001A3E">
        <w:rPr>
          <w:rFonts w:ascii="Tahoma" w:hAnsi="Tahoma" w:cs="Tahoma"/>
        </w:rPr>
        <w:t>:</w:t>
      </w:r>
    </w:p>
    <w:p w14:paraId="7F42DE93" w14:textId="77777777" w:rsidR="007C70A1" w:rsidRPr="00001A3E" w:rsidRDefault="007C70A1" w:rsidP="00A96828">
      <w:pPr>
        <w:keepNext/>
        <w:keepLines/>
        <w:rPr>
          <w:rFonts w:ascii="Tahoma" w:hAnsi="Tahoma" w:cs="Tahoma"/>
        </w:rPr>
      </w:pPr>
    </w:p>
    <w:p w14:paraId="4361B95E" w14:textId="77777777" w:rsidR="001B10C8" w:rsidRDefault="001B10C8" w:rsidP="00A96828">
      <w:pPr>
        <w:keepNext/>
        <w:keepLines/>
        <w:rPr>
          <w:rFonts w:ascii="Tahoma" w:hAnsi="Tahoma" w:cs="Tahoma"/>
        </w:rPr>
      </w:pPr>
    </w:p>
    <w:p w14:paraId="171130AE" w14:textId="53F6488B" w:rsidR="009A5F76" w:rsidRPr="00D9227D" w:rsidRDefault="00FF0BBB" w:rsidP="00A96828">
      <w:pPr>
        <w:keepNext/>
        <w:keepLines/>
        <w:ind w:right="424"/>
        <w:jc w:val="center"/>
        <w:rPr>
          <w:rFonts w:ascii="Tahoma" w:hAnsi="Tahoma" w:cs="Tahoma"/>
          <w:b/>
          <w:color w:val="000000"/>
          <w:sz w:val="28"/>
          <w:szCs w:val="28"/>
        </w:rPr>
      </w:pPr>
      <w:r>
        <w:rPr>
          <w:rFonts w:ascii="Tahoma" w:hAnsi="Tahoma" w:cs="Tahoma"/>
          <w:b/>
          <w:color w:val="000000"/>
          <w:sz w:val="28"/>
          <w:szCs w:val="28"/>
        </w:rPr>
        <w:t>»</w:t>
      </w:r>
      <w:r w:rsidR="00DD245C">
        <w:rPr>
          <w:rFonts w:ascii="Tahoma" w:hAnsi="Tahoma" w:cs="Tahoma"/>
          <w:b/>
          <w:color w:val="000000"/>
          <w:sz w:val="28"/>
          <w:szCs w:val="28"/>
        </w:rPr>
        <w:t>Dobava in vzdrževanje košev za odpadke</w:t>
      </w:r>
      <w:r>
        <w:rPr>
          <w:rFonts w:ascii="Tahoma" w:hAnsi="Tahoma" w:cs="Tahoma"/>
          <w:b/>
          <w:color w:val="000000"/>
          <w:sz w:val="28"/>
          <w:szCs w:val="28"/>
        </w:rPr>
        <w:t>«</w:t>
      </w:r>
      <w:r w:rsidR="009A5F76">
        <w:rPr>
          <w:rFonts w:ascii="Tahoma" w:hAnsi="Tahoma" w:cs="Tahoma"/>
          <w:b/>
          <w:color w:val="000000"/>
          <w:sz w:val="28"/>
          <w:szCs w:val="28"/>
        </w:rPr>
        <w:t xml:space="preserve"> </w:t>
      </w:r>
    </w:p>
    <w:p w14:paraId="09853B69" w14:textId="77777777" w:rsidR="007C70A1" w:rsidRPr="00001A3E" w:rsidRDefault="007C70A1" w:rsidP="00A96828">
      <w:pPr>
        <w:keepNext/>
        <w:keepLines/>
        <w:jc w:val="center"/>
        <w:rPr>
          <w:rFonts w:ascii="Tahoma" w:hAnsi="Tahoma" w:cs="Tahoma"/>
        </w:rPr>
      </w:pPr>
    </w:p>
    <w:p w14:paraId="5744E776" w14:textId="77777777" w:rsidR="007D7739" w:rsidRPr="00001A3E" w:rsidRDefault="007D7739" w:rsidP="00A96828">
      <w:pPr>
        <w:keepNext/>
        <w:keepLines/>
        <w:jc w:val="center"/>
        <w:rPr>
          <w:rFonts w:ascii="Tahoma" w:hAnsi="Tahoma" w:cs="Tahoma"/>
        </w:rPr>
      </w:pPr>
    </w:p>
    <w:p w14:paraId="09707C2D" w14:textId="77777777" w:rsidR="007F3A0A" w:rsidRPr="00001A3E" w:rsidRDefault="007F3A0A" w:rsidP="00A96828">
      <w:pPr>
        <w:keepNext/>
        <w:keepLines/>
        <w:jc w:val="both"/>
        <w:rPr>
          <w:rFonts w:ascii="Tahoma" w:hAnsi="Tahoma" w:cs="Tahoma"/>
        </w:rPr>
      </w:pPr>
    </w:p>
    <w:p w14:paraId="3B5889D0" w14:textId="77777777" w:rsidR="00D9227D" w:rsidRPr="004E7686" w:rsidRDefault="00D9227D" w:rsidP="00A96828">
      <w:pPr>
        <w:keepNext/>
        <w:keepLines/>
        <w:rPr>
          <w:rFonts w:ascii="Tahoma" w:hAnsi="Tahoma" w:cs="Tahoma"/>
        </w:rPr>
      </w:pPr>
    </w:p>
    <w:p w14:paraId="4EABC4A2" w14:textId="18C37892" w:rsidR="007C70A1" w:rsidRPr="00001A3E" w:rsidRDefault="006A1CBC" w:rsidP="00A96828">
      <w:pPr>
        <w:keepNext/>
        <w:keepLines/>
        <w:jc w:val="both"/>
        <w:rPr>
          <w:rFonts w:ascii="Tahoma" w:hAnsi="Tahoma" w:cs="Tahoma"/>
        </w:rPr>
      </w:pPr>
      <w:r>
        <w:rPr>
          <w:rFonts w:ascii="Tahoma" w:hAnsi="Tahoma" w:cs="Tahoma"/>
        </w:rPr>
        <w:t>Razpisna</w:t>
      </w:r>
      <w:r w:rsidRPr="00001A3E">
        <w:rPr>
          <w:rFonts w:ascii="Tahoma" w:hAnsi="Tahoma" w:cs="Tahoma"/>
        </w:rPr>
        <w:t xml:space="preserve"> </w:t>
      </w:r>
      <w:r>
        <w:rPr>
          <w:rFonts w:ascii="Tahoma" w:hAnsi="Tahoma" w:cs="Tahoma"/>
        </w:rPr>
        <w:t>d</w:t>
      </w:r>
      <w:r w:rsidR="007F1692">
        <w:rPr>
          <w:rFonts w:ascii="Tahoma" w:hAnsi="Tahoma" w:cs="Tahoma"/>
        </w:rPr>
        <w:t xml:space="preserve">okumentacija </w:t>
      </w:r>
      <w:r w:rsidR="007C70A1" w:rsidRPr="004E7686">
        <w:rPr>
          <w:rFonts w:ascii="Tahoma" w:hAnsi="Tahoma" w:cs="Tahoma"/>
        </w:rPr>
        <w:t>določa pre</w:t>
      </w:r>
      <w:r w:rsidR="002B3693" w:rsidRPr="004E7686">
        <w:rPr>
          <w:rFonts w:ascii="Tahoma" w:hAnsi="Tahoma" w:cs="Tahoma"/>
        </w:rPr>
        <w:t>dmet javnega naročila ter</w:t>
      </w:r>
      <w:r w:rsidR="007C70A1" w:rsidRPr="004E7686">
        <w:rPr>
          <w:rFonts w:ascii="Tahoma" w:hAnsi="Tahoma" w:cs="Tahoma"/>
        </w:rPr>
        <w:t xml:space="preserve"> pogoje </w:t>
      </w:r>
      <w:r w:rsidR="002B3693" w:rsidRPr="004E7686">
        <w:rPr>
          <w:rFonts w:ascii="Tahoma" w:hAnsi="Tahoma" w:cs="Tahoma"/>
        </w:rPr>
        <w:t xml:space="preserve">za </w:t>
      </w:r>
      <w:r w:rsidR="001F195B" w:rsidRPr="004E7686">
        <w:rPr>
          <w:rFonts w:ascii="Tahoma" w:hAnsi="Tahoma" w:cs="Tahoma"/>
        </w:rPr>
        <w:t xml:space="preserve">izbiro </w:t>
      </w:r>
      <w:r w:rsidR="001F195B" w:rsidRPr="00FB0FF6">
        <w:rPr>
          <w:rFonts w:ascii="Tahoma" w:hAnsi="Tahoma" w:cs="Tahoma"/>
        </w:rPr>
        <w:t>najugodnejšega</w:t>
      </w:r>
      <w:r w:rsidR="001F195B">
        <w:rPr>
          <w:rFonts w:ascii="Tahoma" w:hAnsi="Tahoma" w:cs="Tahoma"/>
        </w:rPr>
        <w:t xml:space="preserve"> ponudnika</w:t>
      </w:r>
      <w:r w:rsidR="00C82B33">
        <w:rPr>
          <w:rFonts w:ascii="Tahoma" w:hAnsi="Tahoma" w:cs="Tahoma"/>
        </w:rPr>
        <w:t xml:space="preserve"> </w:t>
      </w:r>
      <w:r w:rsidR="001F195B">
        <w:rPr>
          <w:rFonts w:ascii="Tahoma" w:hAnsi="Tahoma" w:cs="Tahoma"/>
        </w:rPr>
        <w:t>s katerim</w:t>
      </w:r>
      <w:r w:rsidR="002B3693" w:rsidRPr="00001A3E">
        <w:rPr>
          <w:rFonts w:ascii="Tahoma" w:hAnsi="Tahoma" w:cs="Tahoma"/>
        </w:rPr>
        <w:t xml:space="preserve"> bo sklen</w:t>
      </w:r>
      <w:r w:rsidR="008C6000">
        <w:rPr>
          <w:rFonts w:ascii="Tahoma" w:hAnsi="Tahoma" w:cs="Tahoma"/>
        </w:rPr>
        <w:t>jen</w:t>
      </w:r>
      <w:r w:rsidR="00361C09" w:rsidRPr="00001A3E">
        <w:rPr>
          <w:rFonts w:ascii="Tahoma" w:hAnsi="Tahoma" w:cs="Tahoma"/>
        </w:rPr>
        <w:t xml:space="preserve"> </w:t>
      </w:r>
      <w:r w:rsidR="00C82B33">
        <w:rPr>
          <w:rFonts w:ascii="Tahoma" w:hAnsi="Tahoma" w:cs="Tahoma"/>
        </w:rPr>
        <w:t>okvirni sporazum</w:t>
      </w:r>
      <w:r w:rsidR="00DD245C">
        <w:rPr>
          <w:rFonts w:ascii="Tahoma" w:hAnsi="Tahoma" w:cs="Tahoma"/>
        </w:rPr>
        <w:t xml:space="preserve"> za posamezni sklop</w:t>
      </w:r>
      <w:r w:rsidR="00C82B33">
        <w:rPr>
          <w:rFonts w:ascii="Tahoma" w:hAnsi="Tahoma" w:cs="Tahoma"/>
        </w:rPr>
        <w:t xml:space="preserve"> </w:t>
      </w:r>
      <w:r w:rsidR="00C56429">
        <w:rPr>
          <w:rFonts w:ascii="Tahoma" w:hAnsi="Tahoma" w:cs="Tahoma"/>
        </w:rPr>
        <w:t>predmetn</w:t>
      </w:r>
      <w:r w:rsidR="00C82B33">
        <w:rPr>
          <w:rFonts w:ascii="Tahoma" w:hAnsi="Tahoma" w:cs="Tahoma"/>
        </w:rPr>
        <w:t>ega</w:t>
      </w:r>
      <w:r w:rsidR="00C56429">
        <w:rPr>
          <w:rFonts w:ascii="Tahoma" w:hAnsi="Tahoma" w:cs="Tahoma"/>
        </w:rPr>
        <w:t xml:space="preserve"> javn</w:t>
      </w:r>
      <w:r w:rsidR="00C82B33">
        <w:rPr>
          <w:rFonts w:ascii="Tahoma" w:hAnsi="Tahoma" w:cs="Tahoma"/>
        </w:rPr>
        <w:t>ega</w:t>
      </w:r>
      <w:r w:rsidR="00C56429">
        <w:rPr>
          <w:rFonts w:ascii="Tahoma" w:hAnsi="Tahoma" w:cs="Tahoma"/>
        </w:rPr>
        <w:t xml:space="preserve"> naročil</w:t>
      </w:r>
      <w:r w:rsidR="00C82B33">
        <w:rPr>
          <w:rFonts w:ascii="Tahoma" w:hAnsi="Tahoma" w:cs="Tahoma"/>
        </w:rPr>
        <w:t>a</w:t>
      </w:r>
      <w:r w:rsidR="000D748B">
        <w:rPr>
          <w:rFonts w:ascii="Tahoma" w:hAnsi="Tahoma" w:cs="Tahoma"/>
        </w:rPr>
        <w:t>.</w:t>
      </w:r>
    </w:p>
    <w:p w14:paraId="2EA34D0D" w14:textId="77777777" w:rsidR="007C70A1" w:rsidRPr="00001A3E" w:rsidRDefault="007C70A1" w:rsidP="00A96828">
      <w:pPr>
        <w:keepNext/>
        <w:keepLines/>
        <w:rPr>
          <w:rFonts w:ascii="Tahoma" w:hAnsi="Tahoma" w:cs="Tahoma"/>
          <w:color w:val="FF0000"/>
        </w:rPr>
      </w:pPr>
    </w:p>
    <w:p w14:paraId="49CFA92A" w14:textId="77777777" w:rsidR="007C70A1" w:rsidRPr="00001A3E" w:rsidRDefault="007C70A1" w:rsidP="00A96828">
      <w:pPr>
        <w:keepNext/>
        <w:keepLines/>
        <w:rPr>
          <w:rFonts w:ascii="Tahoma" w:hAnsi="Tahoma" w:cs="Tahoma"/>
          <w:color w:val="FF0000"/>
        </w:rPr>
      </w:pPr>
    </w:p>
    <w:p w14:paraId="3E998800" w14:textId="77777777" w:rsidR="007C70A1" w:rsidRPr="00001A3E" w:rsidRDefault="007C70A1" w:rsidP="00A96828">
      <w:pPr>
        <w:keepNext/>
        <w:keepLines/>
        <w:rPr>
          <w:rFonts w:ascii="Tahoma" w:hAnsi="Tahoma" w:cs="Tahoma"/>
          <w:color w:val="FF0000"/>
        </w:rPr>
      </w:pPr>
    </w:p>
    <w:p w14:paraId="23033661" w14:textId="77777777" w:rsidR="007C70A1" w:rsidRPr="00001A3E" w:rsidRDefault="007C70A1" w:rsidP="00A96828">
      <w:pPr>
        <w:keepNext/>
        <w:keepLines/>
        <w:rPr>
          <w:rFonts w:ascii="Tahoma" w:hAnsi="Tahoma" w:cs="Tahoma"/>
          <w:color w:val="000000"/>
        </w:rPr>
      </w:pPr>
      <w:r w:rsidRPr="00001A3E">
        <w:rPr>
          <w:rFonts w:ascii="Tahoma" w:hAnsi="Tahoma" w:cs="Tahoma"/>
          <w:color w:val="000000"/>
        </w:rPr>
        <w:t>S spoštovanjem!</w:t>
      </w:r>
    </w:p>
    <w:p w14:paraId="4D49DA90" w14:textId="77777777" w:rsidR="00325548" w:rsidRPr="00D9227D" w:rsidRDefault="00325548" w:rsidP="00A96828">
      <w:pPr>
        <w:keepNext/>
        <w:keepLines/>
        <w:autoSpaceDE w:val="0"/>
        <w:autoSpaceDN w:val="0"/>
        <w:adjustRightInd w:val="0"/>
        <w:rPr>
          <w:rFonts w:ascii="Tahoma" w:hAnsi="Tahoma" w:cs="Tahoma"/>
        </w:rPr>
      </w:pPr>
    </w:p>
    <w:p w14:paraId="2552B06A" w14:textId="77777777" w:rsidR="00D9227D" w:rsidRDefault="00D9227D" w:rsidP="00A96828">
      <w:pPr>
        <w:keepNext/>
        <w:keepLines/>
        <w:autoSpaceDE w:val="0"/>
        <w:autoSpaceDN w:val="0"/>
        <w:adjustRightInd w:val="0"/>
        <w:jc w:val="right"/>
        <w:rPr>
          <w:rFonts w:ascii="Tahoma" w:hAnsi="Tahoma" w:cs="Tahoma"/>
          <w:bCs/>
        </w:rPr>
      </w:pPr>
    </w:p>
    <w:p w14:paraId="70468DC6" w14:textId="77777777" w:rsidR="00325548" w:rsidRPr="00D9227D" w:rsidRDefault="00325548" w:rsidP="00A96828">
      <w:pPr>
        <w:keepNext/>
        <w:keepLines/>
        <w:autoSpaceDE w:val="0"/>
        <w:autoSpaceDN w:val="0"/>
        <w:adjustRightInd w:val="0"/>
        <w:jc w:val="right"/>
        <w:rPr>
          <w:rFonts w:ascii="Tahoma" w:hAnsi="Tahoma" w:cs="Tahoma"/>
          <w:bCs/>
        </w:rPr>
      </w:pPr>
    </w:p>
    <w:p w14:paraId="5DB9D8C4" w14:textId="77777777" w:rsidR="00325548" w:rsidRPr="00D9227D" w:rsidRDefault="00325548" w:rsidP="00A96828">
      <w:pPr>
        <w:keepNext/>
        <w:keepLines/>
        <w:autoSpaceDE w:val="0"/>
        <w:autoSpaceDN w:val="0"/>
        <w:adjustRightInd w:val="0"/>
        <w:jc w:val="right"/>
        <w:rPr>
          <w:rFonts w:ascii="Tahoma" w:hAnsi="Tahoma" w:cs="Tahoma"/>
          <w:bCs/>
        </w:rPr>
      </w:pPr>
    </w:p>
    <w:p w14:paraId="3DBDD083" w14:textId="77777777" w:rsidR="00325548" w:rsidRPr="00D9227D" w:rsidRDefault="00325548" w:rsidP="00A96828">
      <w:pPr>
        <w:keepNext/>
        <w:keepLines/>
        <w:autoSpaceDE w:val="0"/>
        <w:autoSpaceDN w:val="0"/>
        <w:adjustRightInd w:val="0"/>
        <w:jc w:val="right"/>
        <w:rPr>
          <w:rFonts w:ascii="Tahoma" w:hAnsi="Tahoma" w:cs="Tahoma"/>
          <w:bCs/>
        </w:rPr>
      </w:pPr>
    </w:p>
    <w:p w14:paraId="35F50E5A" w14:textId="77777777" w:rsidR="00325548" w:rsidRPr="00001A3E" w:rsidRDefault="001F195B" w:rsidP="00A96828">
      <w:pPr>
        <w:keepNext/>
        <w:keepLines/>
        <w:autoSpaceDE w:val="0"/>
        <w:autoSpaceDN w:val="0"/>
        <w:adjustRightInd w:val="0"/>
        <w:ind w:left="6372"/>
        <w:rPr>
          <w:rFonts w:ascii="Tahoma" w:hAnsi="Tahoma" w:cs="Tahoma"/>
          <w:bCs/>
        </w:rPr>
      </w:pPr>
      <w:r>
        <w:rPr>
          <w:rFonts w:ascii="Tahoma" w:hAnsi="Tahoma" w:cs="Tahoma"/>
          <w:bCs/>
        </w:rPr>
        <w:t xml:space="preserve">    </w:t>
      </w:r>
      <w:r w:rsidR="005C1BB3">
        <w:rPr>
          <w:rFonts w:ascii="Tahoma" w:hAnsi="Tahoma" w:cs="Tahoma"/>
          <w:bCs/>
        </w:rPr>
        <w:t xml:space="preserve"> </w:t>
      </w:r>
      <w:r w:rsidR="00C82B33">
        <w:rPr>
          <w:rFonts w:ascii="Tahoma" w:hAnsi="Tahoma" w:cs="Tahoma"/>
          <w:bCs/>
        </w:rPr>
        <w:t xml:space="preserve"> </w:t>
      </w:r>
      <w:r w:rsidR="005C1BB3">
        <w:rPr>
          <w:rFonts w:ascii="Tahoma" w:hAnsi="Tahoma" w:cs="Tahoma"/>
          <w:bCs/>
        </w:rPr>
        <w:t xml:space="preserve"> </w:t>
      </w:r>
      <w:r w:rsidR="00325548" w:rsidRPr="00001A3E">
        <w:rPr>
          <w:rFonts w:ascii="Tahoma" w:hAnsi="Tahoma" w:cs="Tahoma"/>
          <w:bCs/>
        </w:rPr>
        <w:t>Direktorica</w:t>
      </w:r>
    </w:p>
    <w:p w14:paraId="15346798" w14:textId="77777777" w:rsidR="007C70A1" w:rsidRPr="00001A3E" w:rsidRDefault="00BA6432" w:rsidP="00A96828">
      <w:pPr>
        <w:keepNext/>
        <w:keepLines/>
        <w:ind w:left="4956" w:firstLine="708"/>
        <w:rPr>
          <w:rFonts w:ascii="Tahoma" w:hAnsi="Tahoma" w:cs="Tahoma"/>
        </w:rPr>
      </w:pPr>
      <w:r>
        <w:rPr>
          <w:rFonts w:ascii="Tahoma" w:hAnsi="Tahoma" w:cs="Tahoma"/>
          <w:bCs/>
        </w:rPr>
        <w:t xml:space="preserve">l.r. </w:t>
      </w:r>
      <w:r w:rsidR="00325548" w:rsidRPr="00001A3E">
        <w:rPr>
          <w:rFonts w:ascii="Tahoma" w:hAnsi="Tahoma" w:cs="Tahoma"/>
          <w:bCs/>
        </w:rPr>
        <w:t xml:space="preserve">Zdenka </w:t>
      </w:r>
      <w:r w:rsidR="001F195B" w:rsidRPr="00001A3E">
        <w:rPr>
          <w:rFonts w:ascii="Tahoma" w:hAnsi="Tahoma" w:cs="Tahoma"/>
          <w:bCs/>
        </w:rPr>
        <w:t>GROZDE</w:t>
      </w:r>
      <w:r w:rsidR="00325548" w:rsidRPr="00001A3E">
        <w:rPr>
          <w:rFonts w:ascii="Tahoma" w:hAnsi="Tahoma" w:cs="Tahoma"/>
          <w:bCs/>
        </w:rPr>
        <w:t>, univ. dipl. prav.</w:t>
      </w:r>
    </w:p>
    <w:p w14:paraId="1676DDFB" w14:textId="77777777" w:rsidR="007C70A1" w:rsidRPr="00001A3E" w:rsidRDefault="007C70A1" w:rsidP="00A96828">
      <w:pPr>
        <w:keepNext/>
        <w:keepLines/>
        <w:rPr>
          <w:rFonts w:ascii="Tahoma" w:hAnsi="Tahoma" w:cs="Tahoma"/>
        </w:rPr>
      </w:pPr>
    </w:p>
    <w:p w14:paraId="692E9CA7" w14:textId="77777777" w:rsidR="00325548" w:rsidRPr="00001A3E" w:rsidRDefault="00325548" w:rsidP="00A96828">
      <w:pPr>
        <w:keepNext/>
        <w:keepLines/>
        <w:rPr>
          <w:rFonts w:ascii="Tahoma" w:hAnsi="Tahoma" w:cs="Tahoma"/>
        </w:rPr>
      </w:pPr>
    </w:p>
    <w:p w14:paraId="3C3CB4E5" w14:textId="77777777" w:rsidR="00325548" w:rsidRPr="00001A3E" w:rsidRDefault="00325548" w:rsidP="00A96828">
      <w:pPr>
        <w:keepNext/>
        <w:keepLines/>
        <w:rPr>
          <w:rFonts w:ascii="Tahoma" w:hAnsi="Tahoma" w:cs="Tahoma"/>
        </w:rPr>
      </w:pPr>
    </w:p>
    <w:p w14:paraId="7FF48330" w14:textId="77777777" w:rsidR="00325548" w:rsidRPr="00001A3E" w:rsidRDefault="00325548" w:rsidP="00A96828">
      <w:pPr>
        <w:keepNext/>
        <w:keepLines/>
        <w:rPr>
          <w:rFonts w:ascii="Tahoma" w:hAnsi="Tahoma" w:cs="Tahoma"/>
        </w:rPr>
      </w:pPr>
    </w:p>
    <w:p w14:paraId="6259CC03" w14:textId="77777777" w:rsidR="00325548" w:rsidRPr="00001A3E" w:rsidRDefault="00325548" w:rsidP="00A96828">
      <w:pPr>
        <w:keepNext/>
        <w:keepLines/>
        <w:rPr>
          <w:rFonts w:ascii="Tahoma" w:hAnsi="Tahoma" w:cs="Tahoma"/>
        </w:rPr>
      </w:pPr>
    </w:p>
    <w:p w14:paraId="29F4676F" w14:textId="77777777" w:rsidR="00325548" w:rsidRPr="00001A3E" w:rsidRDefault="00325548" w:rsidP="00A96828">
      <w:pPr>
        <w:keepNext/>
        <w:keepLines/>
        <w:rPr>
          <w:rFonts w:ascii="Tahoma" w:hAnsi="Tahoma" w:cs="Tahoma"/>
        </w:rPr>
      </w:pPr>
    </w:p>
    <w:p w14:paraId="2030C6B9" w14:textId="77777777" w:rsidR="00542462" w:rsidRPr="004E6B5E" w:rsidRDefault="00890FA5" w:rsidP="00A96828">
      <w:pPr>
        <w:keepNext/>
        <w:keepLines/>
        <w:numPr>
          <w:ilvl w:val="0"/>
          <w:numId w:val="2"/>
        </w:numPr>
        <w:jc w:val="both"/>
        <w:rPr>
          <w:rFonts w:ascii="Tahoma" w:hAnsi="Tahoma" w:cs="Tahoma"/>
          <w:b/>
          <w:sz w:val="24"/>
        </w:rPr>
      </w:pPr>
      <w:r w:rsidRPr="00001A3E">
        <w:rPr>
          <w:rFonts w:ascii="Tahoma" w:hAnsi="Tahoma" w:cs="Tahoma"/>
          <w:b/>
          <w:highlight w:val="lightGray"/>
        </w:rPr>
        <w:br w:type="page"/>
      </w:r>
      <w:r w:rsidR="00542462" w:rsidRPr="00CE1BAD">
        <w:rPr>
          <w:rFonts w:ascii="Tahoma" w:hAnsi="Tahoma" w:cs="Tahoma"/>
          <w:b/>
          <w:sz w:val="24"/>
        </w:rPr>
        <w:lastRenderedPageBreak/>
        <w:t xml:space="preserve">SPLOŠNA DOLOČILA </w:t>
      </w:r>
    </w:p>
    <w:p w14:paraId="0A445FEE" w14:textId="77777777" w:rsidR="007C70A1" w:rsidRPr="007A6500" w:rsidRDefault="007C70A1" w:rsidP="00A96828">
      <w:pPr>
        <w:keepNext/>
        <w:keepLines/>
        <w:jc w:val="both"/>
        <w:rPr>
          <w:rFonts w:ascii="Tahoma" w:hAnsi="Tahoma" w:cs="Tahoma"/>
          <w:b/>
          <w:sz w:val="16"/>
          <w:szCs w:val="16"/>
        </w:rPr>
      </w:pPr>
    </w:p>
    <w:p w14:paraId="7C20F431" w14:textId="77777777" w:rsidR="007C70A1" w:rsidRPr="00542462" w:rsidRDefault="007C70A1" w:rsidP="00A96828">
      <w:pPr>
        <w:keepNext/>
        <w:keepLines/>
        <w:numPr>
          <w:ilvl w:val="1"/>
          <w:numId w:val="2"/>
        </w:numPr>
        <w:jc w:val="both"/>
        <w:rPr>
          <w:rFonts w:ascii="Tahoma" w:hAnsi="Tahoma" w:cs="Tahoma"/>
          <w:b/>
        </w:rPr>
      </w:pPr>
      <w:r w:rsidRPr="00542462">
        <w:rPr>
          <w:rFonts w:ascii="Tahoma" w:hAnsi="Tahoma" w:cs="Tahoma"/>
          <w:b/>
        </w:rPr>
        <w:t xml:space="preserve">Predmet javnega naročila </w:t>
      </w:r>
    </w:p>
    <w:p w14:paraId="1744E7A0" w14:textId="77777777" w:rsidR="007C70A1" w:rsidRPr="00CE1BAD" w:rsidRDefault="007C70A1" w:rsidP="00A96828">
      <w:pPr>
        <w:keepNext/>
        <w:keepLines/>
        <w:jc w:val="both"/>
        <w:rPr>
          <w:rFonts w:ascii="Tahoma" w:hAnsi="Tahoma" w:cs="Tahoma"/>
          <w:b/>
        </w:rPr>
      </w:pPr>
    </w:p>
    <w:p w14:paraId="22A2C830" w14:textId="77777777" w:rsidR="00DD245C" w:rsidRPr="00A409A3" w:rsidRDefault="00DD245C" w:rsidP="00A96828">
      <w:pPr>
        <w:keepNext/>
        <w:spacing w:after="120"/>
        <w:jc w:val="both"/>
        <w:rPr>
          <w:rFonts w:ascii="Tahoma" w:hAnsi="Tahoma" w:cs="Tahoma"/>
          <w:sz w:val="16"/>
          <w:szCs w:val="16"/>
        </w:rPr>
      </w:pPr>
      <w:r w:rsidRPr="00A409A3">
        <w:rPr>
          <w:rFonts w:ascii="Tahoma" w:hAnsi="Tahoma" w:cs="Tahoma"/>
        </w:rPr>
        <w:t xml:space="preserve">Predmet javnega naročila je: </w:t>
      </w:r>
    </w:p>
    <w:p w14:paraId="59E699BA" w14:textId="77777777" w:rsidR="00DD245C" w:rsidRPr="00E55D52" w:rsidRDefault="00DD245C" w:rsidP="00A96828">
      <w:pPr>
        <w:keepNext/>
        <w:numPr>
          <w:ilvl w:val="0"/>
          <w:numId w:val="21"/>
        </w:numPr>
        <w:ind w:left="348"/>
        <w:jc w:val="both"/>
        <w:rPr>
          <w:rFonts w:ascii="Tahoma" w:hAnsi="Tahoma" w:cs="Tahoma"/>
          <w:szCs w:val="24"/>
        </w:rPr>
      </w:pPr>
      <w:r>
        <w:rPr>
          <w:rFonts w:ascii="Tahoma" w:hAnsi="Tahoma" w:cs="Tahoma"/>
          <w:szCs w:val="24"/>
        </w:rPr>
        <w:t>d</w:t>
      </w:r>
      <w:r w:rsidRPr="00A409A3">
        <w:rPr>
          <w:rFonts w:ascii="Tahoma" w:hAnsi="Tahoma" w:cs="Tahoma"/>
          <w:szCs w:val="24"/>
        </w:rPr>
        <w:t>obava košev za odpadke</w:t>
      </w:r>
      <w:r>
        <w:rPr>
          <w:rFonts w:ascii="Tahoma" w:hAnsi="Tahoma" w:cs="Tahoma"/>
          <w:szCs w:val="24"/>
        </w:rPr>
        <w:t>,</w:t>
      </w:r>
      <w:r w:rsidRPr="00A409A3">
        <w:rPr>
          <w:rFonts w:ascii="Tahoma" w:hAnsi="Tahoma" w:cs="Tahoma"/>
          <w:szCs w:val="24"/>
        </w:rPr>
        <w:t xml:space="preserve"> vključno z montažo in temeljenjem, kjer bo to potrebno, prvo čiščenje dobavljenih predmetov in onesnažene okolice zaradi montaže oz. demontaže ter opremljanje za obratovanje (prva namestitev vreče)</w:t>
      </w:r>
      <w:r>
        <w:rPr>
          <w:rFonts w:ascii="Tahoma" w:hAnsi="Tahoma" w:cs="Tahoma"/>
          <w:szCs w:val="24"/>
        </w:rPr>
        <w:t xml:space="preserve">; </w:t>
      </w:r>
      <w:r w:rsidRPr="00E55D52">
        <w:rPr>
          <w:rFonts w:ascii="Tahoma" w:hAnsi="Tahoma" w:cs="Tahoma"/>
          <w:szCs w:val="24"/>
        </w:rPr>
        <w:t>obsega tudi odstranitev obstoječih košev, ki se na ulici menjajo z dobavljenimi, po odstranitvi izvajalec izvede sanacijo površin na mestih odstranjenih obstoječih košev. Sanacija površin obsega odstranitev vseh ostankov namestitve odstranjenih starih košev: vijaki, vložki, profili….; izravnavo površine z ustreznim gradbenim posegom in prebarvanje v barvi ostale površine</w:t>
      </w:r>
      <w:r>
        <w:rPr>
          <w:rFonts w:ascii="Tahoma" w:hAnsi="Tahoma" w:cs="Tahoma"/>
          <w:szCs w:val="24"/>
        </w:rPr>
        <w:t>,</w:t>
      </w:r>
    </w:p>
    <w:p w14:paraId="7EA44890" w14:textId="77777777" w:rsidR="00DD245C" w:rsidRDefault="00DD245C" w:rsidP="00A96828">
      <w:pPr>
        <w:keepNext/>
        <w:numPr>
          <w:ilvl w:val="0"/>
          <w:numId w:val="21"/>
        </w:numPr>
        <w:ind w:left="348"/>
        <w:jc w:val="both"/>
        <w:rPr>
          <w:rFonts w:ascii="Tahoma" w:hAnsi="Tahoma" w:cs="Tahoma"/>
          <w:szCs w:val="24"/>
        </w:rPr>
      </w:pPr>
      <w:r>
        <w:rPr>
          <w:rFonts w:ascii="Tahoma" w:hAnsi="Tahoma" w:cs="Tahoma"/>
          <w:szCs w:val="24"/>
        </w:rPr>
        <w:t>v</w:t>
      </w:r>
      <w:r w:rsidRPr="00A409A3">
        <w:rPr>
          <w:rFonts w:ascii="Tahoma" w:hAnsi="Tahoma" w:cs="Tahoma"/>
        </w:rPr>
        <w:t>zdrževanje košev za odpadke na območju Mestne občine Ljubljana (MOL)</w:t>
      </w:r>
      <w:r w:rsidRPr="00A409A3">
        <w:rPr>
          <w:rFonts w:ascii="Tahoma" w:hAnsi="Tahoma" w:cs="Tahoma"/>
          <w:szCs w:val="24"/>
        </w:rPr>
        <w:t>, vključno z dobavo nadomestnih delov in njihovo vgradnjo.</w:t>
      </w:r>
    </w:p>
    <w:p w14:paraId="7F80ADE6" w14:textId="77777777" w:rsidR="00DD245C" w:rsidRDefault="00DD245C" w:rsidP="00A96828">
      <w:pPr>
        <w:keepNext/>
        <w:jc w:val="both"/>
        <w:rPr>
          <w:rFonts w:ascii="Tahoma" w:hAnsi="Tahoma" w:cs="Tahoma"/>
          <w:szCs w:val="24"/>
        </w:rPr>
      </w:pPr>
    </w:p>
    <w:p w14:paraId="069C5ED9" w14:textId="77777777" w:rsidR="00DD245C" w:rsidRDefault="00DD245C" w:rsidP="00A96828">
      <w:pPr>
        <w:keepNext/>
        <w:jc w:val="both"/>
        <w:rPr>
          <w:rFonts w:ascii="Tahoma" w:hAnsi="Tahoma" w:cs="Tahoma"/>
          <w:szCs w:val="24"/>
        </w:rPr>
      </w:pPr>
      <w:r>
        <w:rPr>
          <w:rFonts w:ascii="Tahoma" w:hAnsi="Tahoma" w:cs="Tahoma"/>
          <w:szCs w:val="24"/>
        </w:rPr>
        <w:t xml:space="preserve">Predmet javnega naročila je razdeljen na </w:t>
      </w:r>
      <w:r w:rsidRPr="002A691D">
        <w:rPr>
          <w:rFonts w:ascii="Tahoma" w:hAnsi="Tahoma" w:cs="Tahoma"/>
          <w:b/>
          <w:szCs w:val="24"/>
        </w:rPr>
        <w:t>dva (2</w:t>
      </w:r>
      <w:r>
        <w:rPr>
          <w:rFonts w:ascii="Tahoma" w:hAnsi="Tahoma" w:cs="Tahoma"/>
          <w:b/>
          <w:szCs w:val="24"/>
        </w:rPr>
        <w:t>)</w:t>
      </w:r>
      <w:r w:rsidRPr="002A691D">
        <w:rPr>
          <w:rFonts w:ascii="Tahoma" w:hAnsi="Tahoma" w:cs="Tahoma"/>
          <w:b/>
          <w:szCs w:val="24"/>
        </w:rPr>
        <w:t xml:space="preserve"> sklopa</w:t>
      </w:r>
      <w:r>
        <w:rPr>
          <w:rFonts w:ascii="Tahoma" w:hAnsi="Tahoma" w:cs="Tahoma"/>
          <w:szCs w:val="24"/>
        </w:rPr>
        <w:t>, in sicer:</w:t>
      </w:r>
    </w:p>
    <w:p w14:paraId="37EF5BE9" w14:textId="77777777" w:rsidR="00DD245C" w:rsidRDefault="00DD245C" w:rsidP="00A96828">
      <w:pPr>
        <w:keepNext/>
        <w:numPr>
          <w:ilvl w:val="0"/>
          <w:numId w:val="22"/>
        </w:numPr>
        <w:jc w:val="both"/>
        <w:rPr>
          <w:rFonts w:ascii="Tahoma" w:hAnsi="Tahoma" w:cs="Tahoma"/>
          <w:szCs w:val="24"/>
        </w:rPr>
      </w:pPr>
      <w:r>
        <w:rPr>
          <w:rFonts w:ascii="Tahoma" w:hAnsi="Tahoma" w:cs="Tahoma"/>
          <w:b/>
          <w:szCs w:val="24"/>
        </w:rPr>
        <w:t>S</w:t>
      </w:r>
      <w:r w:rsidRPr="002A691D">
        <w:rPr>
          <w:rFonts w:ascii="Tahoma" w:hAnsi="Tahoma" w:cs="Tahoma"/>
          <w:b/>
          <w:szCs w:val="24"/>
        </w:rPr>
        <w:t>klop 1: koši za odpadke model »KOŠKO«</w:t>
      </w:r>
      <w:r>
        <w:rPr>
          <w:rFonts w:ascii="Tahoma" w:hAnsi="Tahoma" w:cs="Tahoma"/>
          <w:szCs w:val="24"/>
        </w:rPr>
        <w:t>:</w:t>
      </w:r>
    </w:p>
    <w:p w14:paraId="74A5D282" w14:textId="77777777" w:rsidR="00DD245C" w:rsidRDefault="00DD245C" w:rsidP="00A96828">
      <w:pPr>
        <w:keepNext/>
        <w:numPr>
          <w:ilvl w:val="0"/>
          <w:numId w:val="23"/>
        </w:numPr>
        <w:jc w:val="both"/>
        <w:rPr>
          <w:rFonts w:ascii="Tahoma" w:hAnsi="Tahoma" w:cs="Tahoma"/>
          <w:szCs w:val="24"/>
        </w:rPr>
      </w:pPr>
      <w:r>
        <w:rPr>
          <w:rFonts w:ascii="Tahoma" w:hAnsi="Tahoma" w:cs="Tahoma"/>
          <w:szCs w:val="24"/>
        </w:rPr>
        <w:t>koš mrežasti 200 l »KOŠKO«,</w:t>
      </w:r>
    </w:p>
    <w:p w14:paraId="1889AF67" w14:textId="77777777" w:rsidR="00DD245C" w:rsidRDefault="00DD245C" w:rsidP="00A96828">
      <w:pPr>
        <w:keepNext/>
        <w:numPr>
          <w:ilvl w:val="0"/>
          <w:numId w:val="23"/>
        </w:numPr>
        <w:jc w:val="both"/>
        <w:rPr>
          <w:rFonts w:ascii="Tahoma" w:hAnsi="Tahoma" w:cs="Tahoma"/>
          <w:szCs w:val="24"/>
        </w:rPr>
      </w:pPr>
      <w:r>
        <w:rPr>
          <w:rFonts w:ascii="Tahoma" w:hAnsi="Tahoma" w:cs="Tahoma"/>
          <w:szCs w:val="24"/>
        </w:rPr>
        <w:t>koš mrežasti 100 l »KOŠKO«,</w:t>
      </w:r>
    </w:p>
    <w:p w14:paraId="751AC4BA" w14:textId="77777777" w:rsidR="00DD245C" w:rsidRDefault="00DD245C" w:rsidP="00A96828">
      <w:pPr>
        <w:keepNext/>
        <w:numPr>
          <w:ilvl w:val="0"/>
          <w:numId w:val="23"/>
        </w:numPr>
        <w:jc w:val="both"/>
        <w:rPr>
          <w:rFonts w:ascii="Tahoma" w:hAnsi="Tahoma" w:cs="Tahoma"/>
          <w:szCs w:val="24"/>
        </w:rPr>
      </w:pPr>
      <w:r>
        <w:rPr>
          <w:rFonts w:ascii="Tahoma" w:hAnsi="Tahoma" w:cs="Tahoma"/>
          <w:szCs w:val="24"/>
        </w:rPr>
        <w:t>koš mrežasti 40 l »KOŠKO« - obešalni,</w:t>
      </w:r>
    </w:p>
    <w:p w14:paraId="1EFA0A42" w14:textId="77777777" w:rsidR="00DD245C" w:rsidRDefault="00DD245C" w:rsidP="00A96828">
      <w:pPr>
        <w:keepNext/>
        <w:ind w:left="1080"/>
        <w:jc w:val="both"/>
        <w:rPr>
          <w:rFonts w:ascii="Tahoma" w:hAnsi="Tahoma" w:cs="Tahoma"/>
          <w:szCs w:val="24"/>
        </w:rPr>
      </w:pPr>
    </w:p>
    <w:p w14:paraId="79685506" w14:textId="77777777" w:rsidR="00DD245C" w:rsidRDefault="00DD245C" w:rsidP="00A96828">
      <w:pPr>
        <w:keepNext/>
        <w:numPr>
          <w:ilvl w:val="0"/>
          <w:numId w:val="22"/>
        </w:numPr>
        <w:jc w:val="both"/>
        <w:rPr>
          <w:rFonts w:ascii="Tahoma" w:hAnsi="Tahoma" w:cs="Tahoma"/>
          <w:szCs w:val="24"/>
        </w:rPr>
      </w:pPr>
      <w:r>
        <w:rPr>
          <w:rFonts w:ascii="Tahoma" w:hAnsi="Tahoma" w:cs="Tahoma"/>
          <w:b/>
          <w:szCs w:val="24"/>
        </w:rPr>
        <w:t>S</w:t>
      </w:r>
      <w:r w:rsidRPr="002A691D">
        <w:rPr>
          <w:rFonts w:ascii="Tahoma" w:hAnsi="Tahoma" w:cs="Tahoma"/>
          <w:b/>
          <w:szCs w:val="24"/>
        </w:rPr>
        <w:t>klop 2: koši za odpadke - ostali modeli</w:t>
      </w:r>
      <w:r>
        <w:rPr>
          <w:rFonts w:ascii="Tahoma" w:hAnsi="Tahoma" w:cs="Tahoma"/>
          <w:szCs w:val="24"/>
        </w:rPr>
        <w:t>:</w:t>
      </w:r>
    </w:p>
    <w:p w14:paraId="3292B939" w14:textId="77777777" w:rsidR="00DD245C" w:rsidRDefault="00DD245C" w:rsidP="00A96828">
      <w:pPr>
        <w:keepNext/>
        <w:numPr>
          <w:ilvl w:val="0"/>
          <w:numId w:val="23"/>
        </w:numPr>
        <w:jc w:val="both"/>
        <w:rPr>
          <w:rFonts w:ascii="Tahoma" w:hAnsi="Tahoma" w:cs="Tahoma"/>
          <w:szCs w:val="24"/>
        </w:rPr>
      </w:pPr>
      <w:r>
        <w:rPr>
          <w:rFonts w:ascii="Tahoma" w:hAnsi="Tahoma" w:cs="Tahoma"/>
          <w:szCs w:val="24"/>
        </w:rPr>
        <w:t xml:space="preserve">koš </w:t>
      </w:r>
      <w:proofErr w:type="spellStart"/>
      <w:r>
        <w:rPr>
          <w:rFonts w:ascii="Tahoma" w:hAnsi="Tahoma" w:cs="Tahoma"/>
          <w:szCs w:val="24"/>
        </w:rPr>
        <w:t>inox</w:t>
      </w:r>
      <w:proofErr w:type="spellEnd"/>
      <w:r>
        <w:rPr>
          <w:rFonts w:ascii="Tahoma" w:hAnsi="Tahoma" w:cs="Tahoma"/>
          <w:szCs w:val="24"/>
        </w:rPr>
        <w:t xml:space="preserve"> stoječi 120 l »MIŠKO«,</w:t>
      </w:r>
    </w:p>
    <w:p w14:paraId="41D884DE" w14:textId="77777777" w:rsidR="00DD245C" w:rsidRDefault="00DD245C" w:rsidP="00A96828">
      <w:pPr>
        <w:keepNext/>
        <w:numPr>
          <w:ilvl w:val="0"/>
          <w:numId w:val="23"/>
        </w:numPr>
        <w:jc w:val="both"/>
        <w:rPr>
          <w:rFonts w:ascii="Tahoma" w:hAnsi="Tahoma" w:cs="Tahoma"/>
          <w:szCs w:val="24"/>
        </w:rPr>
      </w:pPr>
      <w:r>
        <w:rPr>
          <w:rFonts w:ascii="Tahoma" w:hAnsi="Tahoma" w:cs="Tahoma"/>
          <w:szCs w:val="24"/>
        </w:rPr>
        <w:t xml:space="preserve">koš </w:t>
      </w:r>
      <w:proofErr w:type="spellStart"/>
      <w:r>
        <w:rPr>
          <w:rFonts w:ascii="Tahoma" w:hAnsi="Tahoma" w:cs="Tahoma"/>
          <w:szCs w:val="24"/>
        </w:rPr>
        <w:t>inox</w:t>
      </w:r>
      <w:proofErr w:type="spellEnd"/>
      <w:r>
        <w:rPr>
          <w:rFonts w:ascii="Tahoma" w:hAnsi="Tahoma" w:cs="Tahoma"/>
          <w:szCs w:val="24"/>
        </w:rPr>
        <w:t xml:space="preserve"> stoječi 90 l »MIŠKO«,</w:t>
      </w:r>
    </w:p>
    <w:p w14:paraId="2A6E053A" w14:textId="77777777" w:rsidR="00DD245C" w:rsidRDefault="00DD245C" w:rsidP="00A96828">
      <w:pPr>
        <w:keepNext/>
        <w:numPr>
          <w:ilvl w:val="0"/>
          <w:numId w:val="23"/>
        </w:numPr>
        <w:jc w:val="both"/>
        <w:rPr>
          <w:rFonts w:ascii="Tahoma" w:hAnsi="Tahoma" w:cs="Tahoma"/>
          <w:szCs w:val="24"/>
        </w:rPr>
      </w:pPr>
      <w:r>
        <w:rPr>
          <w:rFonts w:ascii="Tahoma" w:hAnsi="Tahoma" w:cs="Tahoma"/>
          <w:szCs w:val="24"/>
        </w:rPr>
        <w:t xml:space="preserve">koš </w:t>
      </w:r>
      <w:proofErr w:type="spellStart"/>
      <w:r>
        <w:rPr>
          <w:rFonts w:ascii="Tahoma" w:hAnsi="Tahoma" w:cs="Tahoma"/>
          <w:szCs w:val="24"/>
        </w:rPr>
        <w:t>inox</w:t>
      </w:r>
      <w:proofErr w:type="spellEnd"/>
      <w:r>
        <w:rPr>
          <w:rFonts w:ascii="Tahoma" w:hAnsi="Tahoma" w:cs="Tahoma"/>
          <w:szCs w:val="24"/>
        </w:rPr>
        <w:t xml:space="preserve"> stoječi 50 l »MIŠKO«,</w:t>
      </w:r>
    </w:p>
    <w:p w14:paraId="59CB4DF9" w14:textId="77777777" w:rsidR="00DD245C" w:rsidRPr="00A409A3" w:rsidRDefault="00DD245C" w:rsidP="00A96828">
      <w:pPr>
        <w:keepNext/>
        <w:numPr>
          <w:ilvl w:val="0"/>
          <w:numId w:val="23"/>
        </w:numPr>
        <w:jc w:val="both"/>
        <w:rPr>
          <w:rFonts w:ascii="Tahoma" w:hAnsi="Tahoma" w:cs="Tahoma"/>
          <w:szCs w:val="24"/>
        </w:rPr>
      </w:pPr>
      <w:r>
        <w:rPr>
          <w:rFonts w:ascii="Tahoma" w:hAnsi="Tahoma" w:cs="Tahoma"/>
          <w:szCs w:val="24"/>
        </w:rPr>
        <w:t xml:space="preserve">koš </w:t>
      </w:r>
      <w:proofErr w:type="spellStart"/>
      <w:r>
        <w:rPr>
          <w:rFonts w:ascii="Tahoma" w:hAnsi="Tahoma" w:cs="Tahoma"/>
          <w:szCs w:val="24"/>
        </w:rPr>
        <w:t>inox</w:t>
      </w:r>
      <w:proofErr w:type="spellEnd"/>
      <w:r>
        <w:rPr>
          <w:rFonts w:ascii="Tahoma" w:hAnsi="Tahoma" w:cs="Tahoma"/>
          <w:szCs w:val="24"/>
        </w:rPr>
        <w:t xml:space="preserve"> viseči 50 l »MIŠKO«,</w:t>
      </w:r>
    </w:p>
    <w:p w14:paraId="677B235E" w14:textId="77777777" w:rsidR="00DD245C" w:rsidRPr="00A409A3" w:rsidRDefault="00DD245C" w:rsidP="00A96828">
      <w:pPr>
        <w:keepNext/>
        <w:numPr>
          <w:ilvl w:val="0"/>
          <w:numId w:val="23"/>
        </w:numPr>
        <w:jc w:val="both"/>
        <w:rPr>
          <w:rFonts w:ascii="Tahoma" w:hAnsi="Tahoma" w:cs="Tahoma"/>
          <w:szCs w:val="24"/>
        </w:rPr>
      </w:pPr>
      <w:r>
        <w:rPr>
          <w:rFonts w:ascii="Tahoma" w:hAnsi="Tahoma" w:cs="Tahoma"/>
          <w:szCs w:val="24"/>
        </w:rPr>
        <w:t>koš historični 35 l,</w:t>
      </w:r>
    </w:p>
    <w:p w14:paraId="7A08CC26" w14:textId="77777777" w:rsidR="00DD245C" w:rsidRPr="00A409A3" w:rsidRDefault="00DD245C" w:rsidP="00A96828">
      <w:pPr>
        <w:keepNext/>
        <w:numPr>
          <w:ilvl w:val="0"/>
          <w:numId w:val="23"/>
        </w:numPr>
        <w:jc w:val="both"/>
        <w:rPr>
          <w:rFonts w:ascii="Tahoma" w:hAnsi="Tahoma" w:cs="Tahoma"/>
          <w:szCs w:val="24"/>
        </w:rPr>
      </w:pPr>
      <w:r>
        <w:rPr>
          <w:rFonts w:ascii="Tahoma" w:hAnsi="Tahoma" w:cs="Tahoma"/>
          <w:szCs w:val="24"/>
        </w:rPr>
        <w:t>koš samostoječi 90 l,</w:t>
      </w:r>
    </w:p>
    <w:p w14:paraId="3E8CC970" w14:textId="77777777" w:rsidR="00DD245C" w:rsidRPr="005B5049" w:rsidRDefault="00DD245C" w:rsidP="00A96828">
      <w:pPr>
        <w:keepNext/>
        <w:numPr>
          <w:ilvl w:val="0"/>
          <w:numId w:val="23"/>
        </w:numPr>
        <w:jc w:val="both"/>
        <w:rPr>
          <w:rFonts w:ascii="Tahoma" w:hAnsi="Tahoma" w:cs="Tahoma"/>
          <w:szCs w:val="24"/>
        </w:rPr>
      </w:pPr>
      <w:r>
        <w:rPr>
          <w:rFonts w:ascii="Tahoma" w:hAnsi="Tahoma" w:cs="Tahoma"/>
          <w:szCs w:val="24"/>
        </w:rPr>
        <w:t>koš obešalni 40 l.</w:t>
      </w:r>
    </w:p>
    <w:p w14:paraId="3A189C70" w14:textId="77777777" w:rsidR="00DD245C" w:rsidRDefault="00DD245C" w:rsidP="00A96828">
      <w:pPr>
        <w:keepNext/>
        <w:jc w:val="both"/>
        <w:rPr>
          <w:rFonts w:ascii="Tahoma" w:hAnsi="Tahoma" w:cs="Tahoma"/>
          <w:szCs w:val="24"/>
        </w:rPr>
      </w:pPr>
    </w:p>
    <w:p w14:paraId="5D364ADB" w14:textId="77777777" w:rsidR="00DD245C" w:rsidRPr="00A409A3" w:rsidRDefault="00DD245C" w:rsidP="00A96828">
      <w:pPr>
        <w:keepNext/>
        <w:jc w:val="both"/>
        <w:rPr>
          <w:rFonts w:ascii="Tahoma" w:hAnsi="Tahoma" w:cs="Tahoma"/>
        </w:rPr>
      </w:pPr>
      <w:r w:rsidRPr="00A409A3">
        <w:rPr>
          <w:rFonts w:ascii="Tahoma" w:hAnsi="Tahoma" w:cs="Tahoma"/>
        </w:rPr>
        <w:t>Predmet naročila obsega tudi odstranitev obstoječe ulične opreme, košev – visečih ter stoječih, brez poškodb pri demontaži in sanacijo vidnih poškodb na odkritih pritrdilnih površinah (izvrtine, odrgnine, odkrušen omet, različna barva, štrleči deli,…….) in odvoz na odkazano mesto s strani naročnika.</w:t>
      </w:r>
    </w:p>
    <w:p w14:paraId="06E2890E" w14:textId="77777777" w:rsidR="00DD245C" w:rsidRDefault="00DD245C" w:rsidP="00A96828">
      <w:pPr>
        <w:keepNext/>
        <w:jc w:val="both"/>
        <w:rPr>
          <w:rFonts w:ascii="Tahoma" w:hAnsi="Tahoma" w:cs="Tahoma"/>
          <w:szCs w:val="24"/>
        </w:rPr>
      </w:pPr>
    </w:p>
    <w:p w14:paraId="3BB09B3A" w14:textId="74BECBC7" w:rsidR="00DD245C" w:rsidRDefault="00DD245C" w:rsidP="00A96828">
      <w:pPr>
        <w:keepNext/>
        <w:jc w:val="both"/>
        <w:rPr>
          <w:rFonts w:ascii="Tahoma" w:hAnsi="Tahoma" w:cs="Tahoma"/>
          <w:szCs w:val="24"/>
        </w:rPr>
      </w:pPr>
      <w:r w:rsidRPr="006E78E2">
        <w:rPr>
          <w:rFonts w:ascii="Tahoma" w:hAnsi="Tahoma" w:cs="Tahoma"/>
          <w:szCs w:val="24"/>
        </w:rPr>
        <w:t>Koši za odpadke model »KOŠKO« (</w:t>
      </w:r>
      <w:r w:rsidR="00350BD2">
        <w:rPr>
          <w:rFonts w:ascii="Tahoma" w:hAnsi="Tahoma" w:cs="Tahoma"/>
          <w:szCs w:val="24"/>
        </w:rPr>
        <w:t>S</w:t>
      </w:r>
      <w:r w:rsidRPr="006E78E2">
        <w:rPr>
          <w:rFonts w:ascii="Tahoma" w:hAnsi="Tahoma" w:cs="Tahoma"/>
          <w:szCs w:val="24"/>
        </w:rPr>
        <w:t>klop 1) so avtorsko zaščiteni s strani avtorja METREL Mehanika d.o.o.</w:t>
      </w:r>
      <w:r w:rsidRPr="006E78E2">
        <w:rPr>
          <w:rFonts w:ascii="Tahoma" w:hAnsi="Tahoma" w:cs="Tahoma"/>
          <w:szCs w:val="24"/>
        </w:rPr>
        <w:br/>
        <w:t>Ljubljanska cesta 80, 1354 Horjul, ki ga v postopkih, ki se nanašajo na pridobitev, vzdržev</w:t>
      </w:r>
      <w:r>
        <w:rPr>
          <w:rFonts w:ascii="Tahoma" w:hAnsi="Tahoma" w:cs="Tahoma"/>
          <w:szCs w:val="24"/>
        </w:rPr>
        <w:t xml:space="preserve">anje in druge zahteve v zvezi z modeli </w:t>
      </w:r>
      <w:r w:rsidRPr="006E78E2">
        <w:rPr>
          <w:rFonts w:ascii="Tahoma" w:hAnsi="Tahoma" w:cs="Tahoma"/>
          <w:szCs w:val="24"/>
        </w:rPr>
        <w:t>skladno z določili Zakona o industrijski lastnini zastopa PATENTNI BIRO AF d.o.o., Kotnikova ulica 32, 1000 Ljubljana, pod registracijsko št. 001612656.</w:t>
      </w:r>
    </w:p>
    <w:p w14:paraId="013FE24E" w14:textId="77777777" w:rsidR="00DD245C" w:rsidRDefault="00DD245C" w:rsidP="00A96828">
      <w:pPr>
        <w:keepNext/>
        <w:jc w:val="both"/>
        <w:rPr>
          <w:rFonts w:ascii="Tahoma" w:hAnsi="Tahoma" w:cs="Tahoma"/>
          <w:szCs w:val="24"/>
        </w:rPr>
      </w:pPr>
    </w:p>
    <w:p w14:paraId="0AD982D6" w14:textId="36F0AAB1" w:rsidR="00DD245C" w:rsidRDefault="00DD245C" w:rsidP="00A96828">
      <w:pPr>
        <w:keepNext/>
        <w:jc w:val="both"/>
        <w:rPr>
          <w:rFonts w:ascii="Tahoma" w:hAnsi="Tahoma" w:cs="Tahoma"/>
        </w:rPr>
      </w:pPr>
      <w:r w:rsidRPr="0015082C">
        <w:rPr>
          <w:rFonts w:ascii="Tahoma" w:hAnsi="Tahoma" w:cs="Tahoma"/>
        </w:rPr>
        <w:t xml:space="preserve">Pred oddajo ponudbe mora ponudnik za </w:t>
      </w:r>
      <w:r>
        <w:rPr>
          <w:rFonts w:ascii="Tahoma" w:hAnsi="Tahoma" w:cs="Tahoma"/>
        </w:rPr>
        <w:t>S</w:t>
      </w:r>
      <w:r w:rsidR="00350BD2">
        <w:rPr>
          <w:rFonts w:ascii="Tahoma" w:hAnsi="Tahoma" w:cs="Tahoma"/>
        </w:rPr>
        <w:t>klop 1: K</w:t>
      </w:r>
      <w:r w:rsidRPr="0015082C">
        <w:rPr>
          <w:rFonts w:ascii="Tahoma" w:hAnsi="Tahoma" w:cs="Tahoma"/>
        </w:rPr>
        <w:t xml:space="preserve">oši za odpadke model »KOŠKI«, ki so predmet avtorske zaščite, pridobiti od avtorja dovoljenje za izdelavo in dobavo avtorsko zaščitenih predmetov in ga priložiti </w:t>
      </w:r>
      <w:r>
        <w:rPr>
          <w:rFonts w:ascii="Tahoma" w:hAnsi="Tahoma" w:cs="Tahoma"/>
        </w:rPr>
        <w:t xml:space="preserve">v </w:t>
      </w:r>
      <w:r w:rsidRPr="0015082C">
        <w:rPr>
          <w:rFonts w:ascii="Tahoma" w:hAnsi="Tahoma" w:cs="Tahoma"/>
        </w:rPr>
        <w:t>ponudbi. V kolikor ponudbo odda ponudnik, ki je hkrati tudi avtor avtorsko zaščitenih predmetov, priloži k ponudbi takšno potrdilo/dokazilo</w:t>
      </w:r>
      <w:r>
        <w:rPr>
          <w:rFonts w:ascii="Tahoma" w:hAnsi="Tahoma" w:cs="Tahoma"/>
        </w:rPr>
        <w:t xml:space="preserve"> (Priloga 9)</w:t>
      </w:r>
      <w:r w:rsidRPr="0015082C">
        <w:rPr>
          <w:rFonts w:ascii="Tahoma" w:hAnsi="Tahoma" w:cs="Tahoma"/>
        </w:rPr>
        <w:t>. Odškodninska odgovornost za uporabo avtorskih del v celoti bremeni ponudnika.</w:t>
      </w:r>
    </w:p>
    <w:p w14:paraId="6A5C937A" w14:textId="77777777" w:rsidR="00DD245C" w:rsidRDefault="00DD245C" w:rsidP="00A96828">
      <w:pPr>
        <w:keepNext/>
        <w:jc w:val="both"/>
        <w:rPr>
          <w:rFonts w:ascii="Tahoma" w:hAnsi="Tahoma" w:cs="Tahoma"/>
        </w:rPr>
      </w:pPr>
    </w:p>
    <w:p w14:paraId="34F1BEC0" w14:textId="77777777" w:rsidR="007C70A1" w:rsidRPr="00542462" w:rsidRDefault="007C70A1" w:rsidP="00A96828">
      <w:pPr>
        <w:keepNext/>
        <w:keepLines/>
        <w:numPr>
          <w:ilvl w:val="1"/>
          <w:numId w:val="2"/>
        </w:numPr>
        <w:jc w:val="both"/>
        <w:rPr>
          <w:rFonts w:ascii="Tahoma" w:hAnsi="Tahoma" w:cs="Tahoma"/>
          <w:b/>
        </w:rPr>
      </w:pPr>
      <w:r w:rsidRPr="00542462">
        <w:rPr>
          <w:rFonts w:ascii="Tahoma" w:hAnsi="Tahoma" w:cs="Tahoma"/>
          <w:b/>
        </w:rPr>
        <w:t>Podatki o naročniku</w:t>
      </w:r>
    </w:p>
    <w:p w14:paraId="392F8D50" w14:textId="77777777" w:rsidR="007C70A1" w:rsidRPr="00CE1BAD" w:rsidRDefault="007C70A1" w:rsidP="00A96828">
      <w:pPr>
        <w:keepNext/>
        <w:keepLines/>
        <w:jc w:val="both"/>
        <w:rPr>
          <w:rFonts w:ascii="Tahoma" w:hAnsi="Tahoma" w:cs="Tahoma"/>
        </w:rPr>
      </w:pPr>
    </w:p>
    <w:p w14:paraId="704D0D6D" w14:textId="0D7914FF" w:rsidR="007C70A1" w:rsidRPr="005250B9" w:rsidRDefault="007C70A1" w:rsidP="00A96828">
      <w:pPr>
        <w:keepNext/>
        <w:keepLines/>
        <w:jc w:val="both"/>
        <w:rPr>
          <w:rFonts w:ascii="Tahoma" w:hAnsi="Tahoma" w:cs="Tahoma"/>
          <w:snapToGrid w:val="0"/>
          <w:sz w:val="18"/>
          <w:szCs w:val="18"/>
        </w:rPr>
      </w:pPr>
      <w:r w:rsidRPr="00A04160">
        <w:rPr>
          <w:rFonts w:ascii="Tahoma" w:hAnsi="Tahoma" w:cs="Tahoma"/>
        </w:rPr>
        <w:t xml:space="preserve">Naročnik javnega naročila je </w:t>
      </w:r>
      <w:r w:rsidR="009A5F76">
        <w:rPr>
          <w:rFonts w:ascii="Tahoma" w:hAnsi="Tahoma" w:cs="Tahoma"/>
          <w:bCs/>
          <w:noProof/>
        </w:rPr>
        <w:t>SNAGA</w:t>
      </w:r>
      <w:r w:rsidR="00585C50" w:rsidRPr="0086319E">
        <w:rPr>
          <w:rFonts w:ascii="Tahoma" w:hAnsi="Tahoma" w:cs="Tahoma"/>
          <w:bCs/>
          <w:noProof/>
        </w:rPr>
        <w:t xml:space="preserve"> Javno podjetje d.o.o.</w:t>
      </w:r>
      <w:r w:rsidR="00585C50">
        <w:rPr>
          <w:rFonts w:ascii="Tahoma" w:hAnsi="Tahoma" w:cs="Tahoma"/>
          <w:bCs/>
          <w:noProof/>
        </w:rPr>
        <w:t xml:space="preserve">, </w:t>
      </w:r>
      <w:r w:rsidR="008F6EBC">
        <w:rPr>
          <w:rFonts w:ascii="Tahoma" w:hAnsi="Tahoma" w:cs="Tahoma"/>
        </w:rPr>
        <w:t>Povšetova ulica 6</w:t>
      </w:r>
      <w:r w:rsidR="005250B9">
        <w:rPr>
          <w:rFonts w:ascii="Tahoma" w:hAnsi="Tahoma" w:cs="Tahoma"/>
        </w:rPr>
        <w:t xml:space="preserve">, </w:t>
      </w:r>
      <w:r w:rsidRPr="00A04160">
        <w:rPr>
          <w:rFonts w:ascii="Tahoma" w:hAnsi="Tahoma" w:cs="Tahoma"/>
        </w:rPr>
        <w:t>1000 Ljubljana, ki</w:t>
      </w:r>
      <w:r w:rsidR="008F6EBC">
        <w:rPr>
          <w:rFonts w:ascii="Tahoma" w:hAnsi="Tahoma" w:cs="Tahoma"/>
        </w:rPr>
        <w:t xml:space="preserve"> je na podlagi </w:t>
      </w:r>
      <w:r w:rsidR="008720E4">
        <w:rPr>
          <w:rFonts w:ascii="Tahoma" w:hAnsi="Tahoma" w:cs="Tahoma"/>
        </w:rPr>
        <w:t>pooblastila</w:t>
      </w:r>
      <w:r w:rsidR="00EB607A" w:rsidRPr="00EB607A">
        <w:rPr>
          <w:rFonts w:ascii="Tahoma" w:hAnsi="Tahoma" w:cs="Tahoma"/>
          <w:bCs/>
        </w:rPr>
        <w:t xml:space="preserve"> </w:t>
      </w:r>
      <w:r w:rsidR="00D35A38" w:rsidRPr="0074332C">
        <w:rPr>
          <w:rFonts w:ascii="Tahoma" w:hAnsi="Tahoma" w:cs="Tahoma"/>
          <w:bCs/>
        </w:rPr>
        <w:t xml:space="preserve">št. </w:t>
      </w:r>
      <w:r w:rsidR="00DD245C">
        <w:rPr>
          <w:rFonts w:ascii="Tahoma" w:hAnsi="Tahoma" w:cs="Tahoma"/>
          <w:bCs/>
        </w:rPr>
        <w:t>SNAGA-123/18</w:t>
      </w:r>
      <w:r w:rsidR="008F6EBC" w:rsidRPr="0074332C">
        <w:rPr>
          <w:rFonts w:ascii="Tahoma" w:hAnsi="Tahoma" w:cs="Tahoma"/>
        </w:rPr>
        <w:t>,</w:t>
      </w:r>
      <w:r w:rsidR="008F6EBC">
        <w:rPr>
          <w:rFonts w:ascii="Tahoma" w:hAnsi="Tahoma" w:cs="Tahoma"/>
        </w:rPr>
        <w:t xml:space="preserve"> prenesla</w:t>
      </w:r>
      <w:r w:rsidRPr="00A04160">
        <w:rPr>
          <w:rFonts w:ascii="Tahoma" w:hAnsi="Tahoma" w:cs="Tahoma"/>
        </w:rPr>
        <w:t xml:space="preserve"> v izvedbo postop</w:t>
      </w:r>
      <w:r w:rsidR="002A1134">
        <w:rPr>
          <w:rFonts w:ascii="Tahoma" w:hAnsi="Tahoma" w:cs="Tahoma"/>
        </w:rPr>
        <w:t>e</w:t>
      </w:r>
      <w:r w:rsidRPr="00A04160">
        <w:rPr>
          <w:rFonts w:ascii="Tahoma" w:hAnsi="Tahoma" w:cs="Tahoma"/>
        </w:rPr>
        <w:t xml:space="preserve">k oddaje javnega naročila </w:t>
      </w:r>
      <w:r w:rsidRPr="005250B9">
        <w:rPr>
          <w:rFonts w:ascii="Tahoma" w:hAnsi="Tahoma" w:cs="Tahoma"/>
        </w:rPr>
        <w:t xml:space="preserve">za </w:t>
      </w:r>
      <w:r w:rsidR="00B760FB">
        <w:rPr>
          <w:rFonts w:ascii="Tahoma" w:hAnsi="Tahoma" w:cs="Tahoma"/>
        </w:rPr>
        <w:t>»</w:t>
      </w:r>
      <w:r w:rsidR="00DD245C">
        <w:rPr>
          <w:rFonts w:ascii="Tahoma" w:hAnsi="Tahoma" w:cs="Tahoma"/>
        </w:rPr>
        <w:t xml:space="preserve">Dobava in vzdrževanje košev za odpadke </w:t>
      </w:r>
      <w:r w:rsidR="00B760FB">
        <w:rPr>
          <w:rFonts w:ascii="Tahoma" w:hAnsi="Tahoma" w:cs="Tahoma"/>
        </w:rPr>
        <w:t>«</w:t>
      </w:r>
      <w:r w:rsidR="00B760FB" w:rsidRPr="00B760FB">
        <w:rPr>
          <w:rFonts w:ascii="Tahoma" w:hAnsi="Tahoma" w:cs="Tahoma"/>
        </w:rPr>
        <w:t xml:space="preserve"> </w:t>
      </w:r>
      <w:r w:rsidRPr="00A04160">
        <w:rPr>
          <w:rFonts w:ascii="Tahoma" w:hAnsi="Tahoma" w:cs="Tahoma"/>
        </w:rPr>
        <w:t xml:space="preserve">na </w:t>
      </w:r>
      <w:r w:rsidR="008720E4">
        <w:rPr>
          <w:rFonts w:ascii="Tahoma" w:hAnsi="Tahoma" w:cs="Tahoma"/>
        </w:rPr>
        <w:t>JAVNI HOLDING Ljubljana, d.o.o.</w:t>
      </w:r>
      <w:r w:rsidRPr="00A04160">
        <w:rPr>
          <w:rFonts w:ascii="Tahoma" w:hAnsi="Tahoma" w:cs="Tahoma"/>
        </w:rPr>
        <w:t xml:space="preserve">, </w:t>
      </w:r>
      <w:r w:rsidR="00175156">
        <w:rPr>
          <w:rFonts w:ascii="Tahoma" w:hAnsi="Tahoma" w:cs="Tahoma"/>
        </w:rPr>
        <w:t>Verovškova ulica 70</w:t>
      </w:r>
      <w:r w:rsidR="00165C5E">
        <w:rPr>
          <w:rFonts w:ascii="Tahoma" w:hAnsi="Tahoma" w:cs="Tahoma"/>
        </w:rPr>
        <w:t xml:space="preserve">, 1000 Ljubljana. </w:t>
      </w:r>
    </w:p>
    <w:p w14:paraId="570906DB" w14:textId="77777777" w:rsidR="007C70A1" w:rsidRPr="00CE1BAD" w:rsidRDefault="007C70A1" w:rsidP="00A96828">
      <w:pPr>
        <w:keepNext/>
        <w:keepLines/>
        <w:ind w:left="708"/>
        <w:jc w:val="both"/>
        <w:rPr>
          <w:rFonts w:ascii="Tahoma" w:hAnsi="Tahoma" w:cs="Tahoma"/>
          <w:b/>
        </w:rPr>
      </w:pPr>
    </w:p>
    <w:p w14:paraId="1058EDEE" w14:textId="77777777" w:rsidR="007C70A1" w:rsidRPr="00542462" w:rsidRDefault="007C70A1" w:rsidP="00A96828">
      <w:pPr>
        <w:keepNext/>
        <w:keepLines/>
        <w:numPr>
          <w:ilvl w:val="1"/>
          <w:numId w:val="2"/>
        </w:numPr>
        <w:jc w:val="both"/>
        <w:rPr>
          <w:rFonts w:ascii="Tahoma" w:hAnsi="Tahoma" w:cs="Tahoma"/>
          <w:b/>
        </w:rPr>
      </w:pPr>
      <w:bookmarkStart w:id="1" w:name="_Toc116720497"/>
      <w:bookmarkStart w:id="2" w:name="_Toc116720561"/>
      <w:bookmarkStart w:id="3" w:name="_Toc116783470"/>
      <w:bookmarkStart w:id="4" w:name="_Toc116792904"/>
      <w:bookmarkStart w:id="5" w:name="_Toc136417476"/>
      <w:r w:rsidRPr="00542462">
        <w:rPr>
          <w:rFonts w:ascii="Tahoma" w:hAnsi="Tahoma" w:cs="Tahoma"/>
          <w:b/>
        </w:rPr>
        <w:t>Pravna podlaga</w:t>
      </w:r>
      <w:r w:rsidR="00B93C06">
        <w:rPr>
          <w:rFonts w:ascii="Tahoma" w:hAnsi="Tahoma" w:cs="Tahoma"/>
          <w:b/>
        </w:rPr>
        <w:t xml:space="preserve"> in opredelitev postopka</w:t>
      </w:r>
    </w:p>
    <w:p w14:paraId="3EAC8C4B" w14:textId="77777777" w:rsidR="007C70A1" w:rsidRDefault="007C70A1" w:rsidP="00A96828">
      <w:pPr>
        <w:keepNext/>
        <w:keepLines/>
        <w:jc w:val="both"/>
      </w:pPr>
    </w:p>
    <w:p w14:paraId="7C8EE200" w14:textId="77777777" w:rsidR="007C70A1" w:rsidRPr="0098189E" w:rsidRDefault="007C70A1" w:rsidP="00A96828">
      <w:pPr>
        <w:pStyle w:val="Telobesedila3"/>
        <w:keepNext/>
        <w:keepLines/>
        <w:rPr>
          <w:rFonts w:ascii="Tahoma" w:hAnsi="Tahoma" w:cs="Tahoma"/>
        </w:rPr>
      </w:pPr>
      <w:r>
        <w:rPr>
          <w:rFonts w:ascii="Tahoma" w:hAnsi="Tahoma" w:cs="Tahoma"/>
        </w:rPr>
        <w:t xml:space="preserve">Javno naročilo </w:t>
      </w:r>
      <w:r w:rsidRPr="0098189E">
        <w:rPr>
          <w:rFonts w:ascii="Tahoma" w:hAnsi="Tahoma" w:cs="Tahoma"/>
        </w:rPr>
        <w:t>se izvaja skladno s določba</w:t>
      </w:r>
      <w:r>
        <w:rPr>
          <w:rFonts w:ascii="Tahoma" w:hAnsi="Tahoma" w:cs="Tahoma"/>
        </w:rPr>
        <w:t>m</w:t>
      </w:r>
      <w:r w:rsidRPr="0098189E">
        <w:rPr>
          <w:rFonts w:ascii="Tahoma" w:hAnsi="Tahoma" w:cs="Tahoma"/>
        </w:rPr>
        <w:t>i:</w:t>
      </w:r>
    </w:p>
    <w:p w14:paraId="10810227" w14:textId="77777777" w:rsidR="00F1423B" w:rsidRPr="00F1423B" w:rsidRDefault="00F1423B" w:rsidP="00A96828">
      <w:pPr>
        <w:keepNext/>
        <w:keepLines/>
        <w:numPr>
          <w:ilvl w:val="0"/>
          <w:numId w:val="6"/>
        </w:numPr>
        <w:jc w:val="both"/>
        <w:rPr>
          <w:rFonts w:ascii="Tahoma" w:hAnsi="Tahoma" w:cs="Tahoma"/>
        </w:rPr>
      </w:pPr>
      <w:r w:rsidRPr="00F1423B">
        <w:rPr>
          <w:rFonts w:ascii="Tahoma" w:hAnsi="Tahoma" w:cs="Tahoma"/>
        </w:rPr>
        <w:t xml:space="preserve">Zakona o javnem naročanju (Ur. l. RS, </w:t>
      </w:r>
      <w:r w:rsidR="00CD2E32">
        <w:rPr>
          <w:rFonts w:ascii="Tahoma" w:hAnsi="Tahoma" w:cs="Tahoma"/>
        </w:rPr>
        <w:t xml:space="preserve">št. </w:t>
      </w:r>
      <w:r w:rsidR="005C1BB3">
        <w:rPr>
          <w:rFonts w:ascii="Tahoma" w:hAnsi="Tahoma" w:cs="Tahoma"/>
        </w:rPr>
        <w:t>91/15</w:t>
      </w:r>
      <w:r w:rsidR="001019CC">
        <w:rPr>
          <w:rFonts w:ascii="Tahoma" w:hAnsi="Tahoma" w:cs="Tahoma"/>
        </w:rPr>
        <w:t xml:space="preserve"> in 14/18</w:t>
      </w:r>
      <w:r w:rsidR="00137300" w:rsidRPr="00C509F8">
        <w:rPr>
          <w:rFonts w:ascii="Tahoma" w:hAnsi="Tahoma" w:cs="Tahoma"/>
        </w:rPr>
        <w:t>; v nadaljevanju: ZJN-</w:t>
      </w:r>
      <w:r w:rsidR="005C1BB3">
        <w:rPr>
          <w:rFonts w:ascii="Tahoma" w:hAnsi="Tahoma" w:cs="Tahoma"/>
        </w:rPr>
        <w:t>3</w:t>
      </w:r>
      <w:r w:rsidRPr="00F1423B">
        <w:rPr>
          <w:rFonts w:ascii="Tahoma" w:hAnsi="Tahoma" w:cs="Tahoma"/>
        </w:rPr>
        <w:t>),</w:t>
      </w:r>
    </w:p>
    <w:p w14:paraId="403C583A" w14:textId="77777777" w:rsidR="00F1423B" w:rsidRDefault="00F1423B" w:rsidP="00A96828">
      <w:pPr>
        <w:keepNext/>
        <w:keepLines/>
        <w:numPr>
          <w:ilvl w:val="0"/>
          <w:numId w:val="6"/>
        </w:numPr>
        <w:jc w:val="both"/>
        <w:rPr>
          <w:rFonts w:ascii="Tahoma" w:hAnsi="Tahoma" w:cs="Tahoma"/>
        </w:rPr>
      </w:pPr>
      <w:r w:rsidRPr="00F1423B">
        <w:rPr>
          <w:rFonts w:ascii="Tahoma" w:hAnsi="Tahoma" w:cs="Tahoma"/>
        </w:rPr>
        <w:lastRenderedPageBreak/>
        <w:t>Zakona o pravnem varstvu v postopkih javnega naročanja (</w:t>
      </w:r>
      <w:r w:rsidR="00B93C06" w:rsidRPr="00B93C06">
        <w:rPr>
          <w:rFonts w:ascii="Tahoma" w:hAnsi="Tahoma" w:cs="Tahoma"/>
        </w:rPr>
        <w:t>Ur. l. RS, št. 43/11, 60/11-ZTP-D, 63/13, 90/14 in 60/17; v nadaljevanju: ZPVPJN</w:t>
      </w:r>
      <w:r w:rsidRPr="00F1423B">
        <w:rPr>
          <w:rFonts w:ascii="Tahoma" w:hAnsi="Tahoma" w:cs="Tahoma"/>
        </w:rPr>
        <w:t>),</w:t>
      </w:r>
    </w:p>
    <w:p w14:paraId="7017E3DE" w14:textId="77777777" w:rsidR="00CD6185" w:rsidRPr="00CD6185" w:rsidRDefault="00CD6185" w:rsidP="00CD6185">
      <w:pPr>
        <w:keepNext/>
        <w:keepLines/>
        <w:numPr>
          <w:ilvl w:val="0"/>
          <w:numId w:val="6"/>
        </w:numPr>
        <w:jc w:val="both"/>
        <w:rPr>
          <w:rFonts w:ascii="Tahoma" w:hAnsi="Tahoma" w:cs="Tahoma"/>
        </w:rPr>
      </w:pPr>
      <w:r w:rsidRPr="00CD6185">
        <w:rPr>
          <w:rFonts w:ascii="Tahoma" w:hAnsi="Tahoma" w:cs="Tahoma"/>
        </w:rPr>
        <w:t>Pravilnik o zaporah na cestah (Ur. list RS, št. 4/16),</w:t>
      </w:r>
    </w:p>
    <w:p w14:paraId="76CBC9DF" w14:textId="21DF1D6B" w:rsidR="00CD6185" w:rsidRPr="00CD6185" w:rsidRDefault="00CD6185" w:rsidP="00CD6185">
      <w:pPr>
        <w:keepNext/>
        <w:keepLines/>
        <w:numPr>
          <w:ilvl w:val="0"/>
          <w:numId w:val="6"/>
        </w:numPr>
        <w:jc w:val="both"/>
        <w:rPr>
          <w:rFonts w:ascii="Tahoma" w:hAnsi="Tahoma" w:cs="Tahoma"/>
        </w:rPr>
      </w:pPr>
      <w:r w:rsidRPr="00CD6185">
        <w:rPr>
          <w:rFonts w:ascii="Tahoma" w:hAnsi="Tahoma" w:cs="Tahoma"/>
        </w:rPr>
        <w:t>Zakon o varstvu pred utopitvami (Ur. list RS št. 42/2007),</w:t>
      </w:r>
    </w:p>
    <w:p w14:paraId="66117C8A" w14:textId="77777777" w:rsidR="00FD6FC9" w:rsidRDefault="00706C97" w:rsidP="00A96828">
      <w:pPr>
        <w:keepNext/>
        <w:keepLines/>
        <w:numPr>
          <w:ilvl w:val="0"/>
          <w:numId w:val="6"/>
        </w:numPr>
        <w:jc w:val="both"/>
        <w:rPr>
          <w:rFonts w:ascii="Tahoma" w:hAnsi="Tahoma" w:cs="Tahoma"/>
        </w:rPr>
      </w:pPr>
      <w:r w:rsidRPr="00F1423B">
        <w:rPr>
          <w:rFonts w:ascii="Tahoma" w:hAnsi="Tahoma" w:cs="Tahoma"/>
        </w:rPr>
        <w:t xml:space="preserve">ostalih predpisov, ki temeljijo na zgoraj navedenih zakonih ter </w:t>
      </w:r>
      <w:r w:rsidR="00FD6FC9" w:rsidRPr="00F1423B">
        <w:rPr>
          <w:rFonts w:ascii="Tahoma" w:hAnsi="Tahoma" w:cs="Tahoma"/>
        </w:rPr>
        <w:t>veljavno zakonodajo, ki se nanaš</w:t>
      </w:r>
      <w:r w:rsidR="00177058" w:rsidRPr="00F1423B">
        <w:rPr>
          <w:rFonts w:ascii="Tahoma" w:hAnsi="Tahoma" w:cs="Tahoma"/>
        </w:rPr>
        <w:t>a</w:t>
      </w:r>
      <w:r w:rsidRPr="00F1423B">
        <w:rPr>
          <w:rFonts w:ascii="Tahoma" w:hAnsi="Tahoma" w:cs="Tahoma"/>
        </w:rPr>
        <w:t xml:space="preserve"> na predmet</w:t>
      </w:r>
      <w:r w:rsidR="00FD6FC9" w:rsidRPr="00F1423B">
        <w:rPr>
          <w:rFonts w:ascii="Tahoma" w:hAnsi="Tahoma" w:cs="Tahoma"/>
        </w:rPr>
        <w:t xml:space="preserve"> javnega</w:t>
      </w:r>
      <w:r w:rsidRPr="00F1423B">
        <w:rPr>
          <w:rFonts w:ascii="Tahoma" w:hAnsi="Tahoma" w:cs="Tahoma"/>
        </w:rPr>
        <w:t xml:space="preserve"> naročila.</w:t>
      </w:r>
    </w:p>
    <w:p w14:paraId="47E3A14F" w14:textId="77777777" w:rsidR="00E53959" w:rsidRDefault="00E53959" w:rsidP="00A96828">
      <w:pPr>
        <w:keepNext/>
        <w:keepLines/>
        <w:ind w:left="720"/>
        <w:jc w:val="both"/>
        <w:rPr>
          <w:rFonts w:ascii="Tahoma" w:hAnsi="Tahoma" w:cs="Tahoma"/>
        </w:rPr>
      </w:pPr>
    </w:p>
    <w:p w14:paraId="02B0321D" w14:textId="77777777" w:rsidR="00B93C06" w:rsidRPr="00052493" w:rsidRDefault="00B93C06" w:rsidP="00A96828">
      <w:pPr>
        <w:pStyle w:val="Telobesedila"/>
        <w:keepNext/>
        <w:keepLines/>
        <w:widowControl/>
        <w:rPr>
          <w:rFonts w:ascii="Tahoma" w:hAnsi="Tahoma" w:cs="Tahoma"/>
          <w:b w:val="0"/>
        </w:rPr>
      </w:pPr>
      <w:r>
        <w:rPr>
          <w:rFonts w:ascii="Tahoma" w:hAnsi="Tahoma" w:cs="Tahoma"/>
          <w:b w:val="0"/>
        </w:rPr>
        <w:t>Naročnik izvaja javno naročilo po postopku</w:t>
      </w:r>
      <w:r>
        <w:rPr>
          <w:rFonts w:ascii="Tahoma" w:hAnsi="Tahoma" w:cs="Tahoma"/>
          <w:b w:val="0"/>
          <w:lang w:val="sl-SI"/>
        </w:rPr>
        <w:t xml:space="preserve"> naročila male vrednosti </w:t>
      </w:r>
      <w:r>
        <w:rPr>
          <w:rFonts w:ascii="Tahoma" w:hAnsi="Tahoma" w:cs="Tahoma"/>
          <w:b w:val="0"/>
        </w:rPr>
        <w:t xml:space="preserve">v skladu </w:t>
      </w:r>
      <w:r w:rsidRPr="00A6658E">
        <w:rPr>
          <w:rFonts w:ascii="Tahoma" w:hAnsi="Tahoma" w:cs="Tahoma"/>
          <w:b w:val="0"/>
        </w:rPr>
        <w:t xml:space="preserve">s </w:t>
      </w:r>
      <w:r>
        <w:rPr>
          <w:rFonts w:ascii="Tahoma" w:hAnsi="Tahoma" w:cs="Tahoma"/>
          <w:b w:val="0"/>
          <w:lang w:val="sl-SI"/>
        </w:rPr>
        <w:t>47.</w:t>
      </w:r>
      <w:r w:rsidRPr="00A6658E">
        <w:rPr>
          <w:rFonts w:ascii="Tahoma" w:hAnsi="Tahoma" w:cs="Tahoma"/>
          <w:b w:val="0"/>
        </w:rPr>
        <w:t xml:space="preserve"> </w:t>
      </w:r>
      <w:r>
        <w:rPr>
          <w:rFonts w:ascii="Tahoma" w:hAnsi="Tahoma" w:cs="Tahoma"/>
          <w:b w:val="0"/>
        </w:rPr>
        <w:t>č</w:t>
      </w:r>
      <w:r w:rsidRPr="00A6658E">
        <w:rPr>
          <w:rFonts w:ascii="Tahoma" w:hAnsi="Tahoma" w:cs="Tahoma"/>
          <w:b w:val="0"/>
        </w:rPr>
        <w:t>lenom</w:t>
      </w:r>
      <w:r>
        <w:rPr>
          <w:rFonts w:ascii="Tahoma" w:hAnsi="Tahoma" w:cs="Tahoma"/>
          <w:b w:val="0"/>
        </w:rPr>
        <w:t xml:space="preserve"> ZJN-</w:t>
      </w:r>
      <w:r>
        <w:rPr>
          <w:rFonts w:ascii="Tahoma" w:hAnsi="Tahoma" w:cs="Tahoma"/>
          <w:b w:val="0"/>
          <w:lang w:val="sl-SI"/>
        </w:rPr>
        <w:t xml:space="preserve">3. </w:t>
      </w:r>
      <w:r w:rsidRPr="00052493">
        <w:rPr>
          <w:rFonts w:ascii="Tahoma" w:hAnsi="Tahoma" w:cs="Tahoma"/>
          <w:b w:val="0"/>
        </w:rPr>
        <w:t xml:space="preserve">Naročnik bo o vseh odločitvah v skladu s 90. členom ZJN-3 obvestil ponudnike na način, da bo podpisano odločitev iz tega člena objavil na portalu javnih naročil. </w:t>
      </w:r>
    </w:p>
    <w:p w14:paraId="3C7F30EB" w14:textId="77777777" w:rsidR="00C702DC" w:rsidRDefault="00C702DC" w:rsidP="00A96828">
      <w:pPr>
        <w:keepNext/>
        <w:keepLines/>
        <w:jc w:val="both"/>
        <w:rPr>
          <w:rFonts w:ascii="Tahoma" w:hAnsi="Tahoma" w:cs="Tahoma"/>
        </w:rPr>
      </w:pPr>
    </w:p>
    <w:p w14:paraId="76846B8E" w14:textId="77777777" w:rsidR="007C70A1" w:rsidRPr="00542462" w:rsidRDefault="007C70A1" w:rsidP="00A96828">
      <w:pPr>
        <w:keepNext/>
        <w:keepLines/>
        <w:numPr>
          <w:ilvl w:val="1"/>
          <w:numId w:val="2"/>
        </w:numPr>
        <w:jc w:val="both"/>
        <w:rPr>
          <w:rFonts w:ascii="Tahoma" w:hAnsi="Tahoma" w:cs="Tahoma"/>
          <w:b/>
        </w:rPr>
      </w:pPr>
      <w:r w:rsidRPr="00542462">
        <w:rPr>
          <w:rFonts w:ascii="Tahoma" w:hAnsi="Tahoma" w:cs="Tahoma"/>
          <w:b/>
        </w:rPr>
        <w:t>Jezik in denarna enota</w:t>
      </w:r>
    </w:p>
    <w:p w14:paraId="511F22AB" w14:textId="77777777" w:rsidR="004730EF" w:rsidRDefault="004730EF" w:rsidP="00A96828">
      <w:pPr>
        <w:keepNext/>
        <w:keepLines/>
        <w:jc w:val="both"/>
        <w:rPr>
          <w:rFonts w:ascii="Tahoma" w:hAnsi="Tahoma" w:cs="Tahoma"/>
        </w:rPr>
      </w:pPr>
    </w:p>
    <w:p w14:paraId="3281CC2B" w14:textId="77777777" w:rsidR="00137300" w:rsidRDefault="002A23A6" w:rsidP="00A96828">
      <w:pPr>
        <w:keepNext/>
        <w:keepLines/>
        <w:jc w:val="both"/>
        <w:rPr>
          <w:rFonts w:ascii="Tahoma" w:hAnsi="Tahoma" w:cs="Tahoma"/>
        </w:rPr>
      </w:pPr>
      <w:r w:rsidRPr="002E6D91">
        <w:rPr>
          <w:rFonts w:ascii="Tahoma" w:hAnsi="Tahoma" w:cs="Tahoma"/>
        </w:rPr>
        <w:t>Ponudniki predložijo ponudbo v slovenskem jeziku.</w:t>
      </w:r>
      <w:r w:rsidR="0002142C" w:rsidRPr="0002142C">
        <w:rPr>
          <w:rFonts w:ascii="Tahoma" w:hAnsi="Tahoma" w:cs="Tahoma"/>
        </w:rPr>
        <w:t xml:space="preserve"> </w:t>
      </w:r>
      <w:r w:rsidR="00137300">
        <w:rPr>
          <w:rFonts w:ascii="Tahoma" w:hAnsi="Tahoma" w:cs="Tahoma"/>
        </w:rPr>
        <w:t>V kolikor ponudnik v ponudbi priloži dokument</w:t>
      </w:r>
      <w:r w:rsidR="002D4194">
        <w:rPr>
          <w:rFonts w:ascii="Tahoma" w:hAnsi="Tahoma" w:cs="Tahoma"/>
        </w:rPr>
        <w:t xml:space="preserve"> ponudbe ali del </w:t>
      </w:r>
      <w:r w:rsidR="00137300">
        <w:rPr>
          <w:rFonts w:ascii="Tahoma" w:hAnsi="Tahoma" w:cs="Tahoma"/>
        </w:rPr>
        <w:t xml:space="preserve">ponudbe v tujem jeziku, si naročnik pridržuje pravico, da v fazi pregledovanja in ocenjevanja ponudb od ponudnika zahteva, da na lastne </w:t>
      </w:r>
      <w:r w:rsidR="002A4934" w:rsidRPr="002A4934">
        <w:rPr>
          <w:rFonts w:ascii="Tahoma" w:hAnsi="Tahoma" w:cs="Tahoma"/>
          <w:color w:val="000000"/>
        </w:rPr>
        <w:t>stroške</w:t>
      </w:r>
      <w:r w:rsidR="002A4934">
        <w:rPr>
          <w:rFonts w:ascii="Tahoma" w:hAnsi="Tahoma" w:cs="Tahoma"/>
          <w:color w:val="000000"/>
        </w:rPr>
        <w:t xml:space="preserve"> (tj. stroške ponudnika)</w:t>
      </w:r>
      <w:r w:rsidR="002A4934" w:rsidRPr="002A4934">
        <w:rPr>
          <w:rFonts w:ascii="Tahoma" w:hAnsi="Tahoma" w:cs="Tahoma"/>
          <w:color w:val="000000"/>
        </w:rPr>
        <w:t xml:space="preserve"> predloži uradne prevode sodnega</w:t>
      </w:r>
      <w:r w:rsidR="00F939CE">
        <w:rPr>
          <w:rFonts w:ascii="Tahoma" w:hAnsi="Tahoma" w:cs="Tahoma"/>
          <w:color w:val="000000"/>
        </w:rPr>
        <w:t xml:space="preserve"> </w:t>
      </w:r>
      <w:r w:rsidR="002A4934" w:rsidRPr="002A4934">
        <w:rPr>
          <w:rFonts w:ascii="Tahoma" w:hAnsi="Tahoma" w:cs="Tahoma"/>
          <w:color w:val="000000"/>
        </w:rPr>
        <w:t xml:space="preserve">za slovenski jezik, </w:t>
      </w:r>
      <w:r w:rsidR="00E53959" w:rsidRPr="002A4934">
        <w:rPr>
          <w:rFonts w:ascii="Tahoma" w:hAnsi="Tahoma" w:cs="Tahoma"/>
          <w:color w:val="000000"/>
        </w:rPr>
        <w:t>dokumentov/dokazil</w:t>
      </w:r>
      <w:r w:rsidR="00E53959">
        <w:rPr>
          <w:rFonts w:ascii="Tahoma" w:hAnsi="Tahoma" w:cs="Tahoma"/>
          <w:color w:val="000000"/>
        </w:rPr>
        <w:t>,</w:t>
      </w:r>
      <w:r w:rsidR="00E53959" w:rsidRPr="002A4934">
        <w:rPr>
          <w:rFonts w:ascii="Tahoma" w:hAnsi="Tahoma" w:cs="Tahoma"/>
          <w:color w:val="000000"/>
        </w:rPr>
        <w:t xml:space="preserve"> </w:t>
      </w:r>
      <w:r w:rsidR="002A4934" w:rsidRPr="002A4934">
        <w:rPr>
          <w:rFonts w:ascii="Tahoma" w:hAnsi="Tahoma" w:cs="Tahoma"/>
          <w:color w:val="000000"/>
        </w:rPr>
        <w:t>ki so predloženi v tujem jeziku.</w:t>
      </w:r>
    </w:p>
    <w:p w14:paraId="3882637D" w14:textId="77777777" w:rsidR="00B12D96" w:rsidRDefault="00B12D96" w:rsidP="00A96828">
      <w:pPr>
        <w:keepNext/>
        <w:keepLines/>
        <w:jc w:val="both"/>
        <w:rPr>
          <w:rFonts w:ascii="Tahoma" w:hAnsi="Tahoma" w:cs="Tahoma"/>
        </w:rPr>
      </w:pPr>
    </w:p>
    <w:p w14:paraId="7D2F9264" w14:textId="77777777" w:rsidR="002A23A6" w:rsidRDefault="002A23A6" w:rsidP="00A96828">
      <w:pPr>
        <w:keepNext/>
        <w:keepLines/>
        <w:jc w:val="both"/>
        <w:rPr>
          <w:rFonts w:ascii="Tahoma" w:hAnsi="Tahoma" w:cs="Tahoma"/>
        </w:rPr>
      </w:pPr>
      <w:r w:rsidRPr="002E6D91">
        <w:rPr>
          <w:rFonts w:ascii="Tahoma" w:hAnsi="Tahoma" w:cs="Tahoma"/>
        </w:rPr>
        <w:t>Finančni podatki morajo biti podani v evrih, na do dve (2) decimalni mesti natančno.</w:t>
      </w:r>
    </w:p>
    <w:p w14:paraId="250FFA52" w14:textId="77777777" w:rsidR="006F0C7F" w:rsidRPr="00CE1BAD" w:rsidRDefault="006F0C7F" w:rsidP="00A96828">
      <w:pPr>
        <w:keepNext/>
        <w:keepLines/>
        <w:jc w:val="both"/>
        <w:rPr>
          <w:rFonts w:ascii="Tahoma" w:hAnsi="Tahoma" w:cs="Tahoma"/>
        </w:rPr>
      </w:pPr>
    </w:p>
    <w:p w14:paraId="7102D628" w14:textId="77777777" w:rsidR="007C70A1" w:rsidRPr="00542462" w:rsidRDefault="007C70A1" w:rsidP="00A96828">
      <w:pPr>
        <w:keepNext/>
        <w:keepLines/>
        <w:numPr>
          <w:ilvl w:val="1"/>
          <w:numId w:val="2"/>
        </w:numPr>
        <w:jc w:val="both"/>
        <w:rPr>
          <w:rFonts w:ascii="Tahoma" w:hAnsi="Tahoma" w:cs="Tahoma"/>
          <w:b/>
        </w:rPr>
      </w:pPr>
      <w:r w:rsidRPr="00542462">
        <w:rPr>
          <w:rFonts w:ascii="Tahoma" w:hAnsi="Tahoma" w:cs="Tahoma"/>
          <w:b/>
        </w:rPr>
        <w:t>Dodatna pojasnila ponudnikom</w:t>
      </w:r>
      <w:bookmarkEnd w:id="1"/>
      <w:bookmarkEnd w:id="2"/>
      <w:bookmarkEnd w:id="3"/>
      <w:bookmarkEnd w:id="4"/>
      <w:bookmarkEnd w:id="5"/>
    </w:p>
    <w:p w14:paraId="14DEA97B" w14:textId="77777777" w:rsidR="007C70A1" w:rsidRPr="00CE1BAD" w:rsidRDefault="007C70A1" w:rsidP="00A96828">
      <w:pPr>
        <w:keepNext/>
        <w:keepLines/>
        <w:jc w:val="both"/>
        <w:rPr>
          <w:rFonts w:ascii="Tahoma" w:hAnsi="Tahoma" w:cs="Tahoma"/>
        </w:rPr>
      </w:pPr>
    </w:p>
    <w:p w14:paraId="3D188B5B" w14:textId="4A94F270" w:rsidR="009A5F76" w:rsidRDefault="009A5F76" w:rsidP="00A96828">
      <w:pPr>
        <w:keepNext/>
        <w:keepLines/>
        <w:jc w:val="both"/>
        <w:rPr>
          <w:rFonts w:ascii="Tahoma" w:hAnsi="Tahoma"/>
        </w:rPr>
      </w:pPr>
      <w:r w:rsidRPr="00147A7A">
        <w:rPr>
          <w:rFonts w:ascii="Tahoma" w:hAnsi="Tahoma"/>
        </w:rPr>
        <w:t xml:space="preserve">Dodatna pojasnila </w:t>
      </w:r>
      <w:r w:rsidR="00FB0FF6">
        <w:rPr>
          <w:rFonts w:ascii="Tahoma" w:hAnsi="Tahoma"/>
        </w:rPr>
        <w:t>ali vprašanja</w:t>
      </w:r>
      <w:r w:rsidR="007F1692">
        <w:rPr>
          <w:rFonts w:ascii="Tahoma" w:hAnsi="Tahoma"/>
        </w:rPr>
        <w:t xml:space="preserve"> o </w:t>
      </w:r>
      <w:r w:rsidR="006A1CBC">
        <w:rPr>
          <w:rFonts w:ascii="Tahoma" w:hAnsi="Tahoma" w:cs="Tahoma"/>
        </w:rPr>
        <w:t>razpisni</w:t>
      </w:r>
      <w:r w:rsidR="006A1CBC" w:rsidRPr="00001A3E">
        <w:rPr>
          <w:rFonts w:ascii="Tahoma" w:hAnsi="Tahoma" w:cs="Tahoma"/>
        </w:rPr>
        <w:t xml:space="preserve"> </w:t>
      </w:r>
      <w:r w:rsidR="007F1692">
        <w:rPr>
          <w:rFonts w:ascii="Tahoma" w:hAnsi="Tahoma" w:cs="Tahoma"/>
        </w:rPr>
        <w:t xml:space="preserve">dokumentaciji </w:t>
      </w:r>
      <w:r w:rsidRPr="00147A7A">
        <w:rPr>
          <w:rFonts w:ascii="Tahoma" w:hAnsi="Tahoma"/>
        </w:rPr>
        <w:t xml:space="preserve">lahko </w:t>
      </w:r>
      <w:r w:rsidR="00FB0FF6">
        <w:rPr>
          <w:rFonts w:ascii="Tahoma" w:hAnsi="Tahoma"/>
        </w:rPr>
        <w:t>zainteresirani ponudniki</w:t>
      </w:r>
      <w:r w:rsidRPr="00147A7A">
        <w:rPr>
          <w:rFonts w:ascii="Tahoma" w:hAnsi="Tahoma"/>
        </w:rPr>
        <w:t xml:space="preserve"> zahtevajo</w:t>
      </w:r>
      <w:r w:rsidR="0026110C">
        <w:rPr>
          <w:rFonts w:ascii="Tahoma" w:hAnsi="Tahoma"/>
        </w:rPr>
        <w:t xml:space="preserve"> </w:t>
      </w:r>
      <w:r w:rsidR="006A1CBC">
        <w:rPr>
          <w:rFonts w:ascii="Tahoma" w:hAnsi="Tahoma"/>
        </w:rPr>
        <w:t xml:space="preserve">samo </w:t>
      </w:r>
      <w:r w:rsidR="0026110C">
        <w:rPr>
          <w:rFonts w:ascii="Tahoma" w:hAnsi="Tahoma"/>
        </w:rPr>
        <w:t>preko Portala javnih naročil</w:t>
      </w:r>
      <w:r w:rsidRPr="00147A7A">
        <w:rPr>
          <w:rFonts w:ascii="Tahoma" w:hAnsi="Tahoma"/>
        </w:rPr>
        <w:t>,</w:t>
      </w:r>
      <w:r>
        <w:rPr>
          <w:rFonts w:ascii="Tahoma" w:hAnsi="Tahoma"/>
        </w:rPr>
        <w:t xml:space="preserve"> </w:t>
      </w:r>
      <w:r w:rsidRPr="00147A7A">
        <w:rPr>
          <w:rFonts w:ascii="Tahoma" w:hAnsi="Tahoma"/>
        </w:rPr>
        <w:t>vendar najkasneje do</w:t>
      </w:r>
      <w:r w:rsidR="00F1423B">
        <w:rPr>
          <w:rFonts w:ascii="Tahoma" w:hAnsi="Tahoma"/>
        </w:rPr>
        <w:t xml:space="preserve"> </w:t>
      </w:r>
      <w:r w:rsidR="009D77F2" w:rsidRPr="009D77F2">
        <w:rPr>
          <w:rFonts w:ascii="Tahoma" w:hAnsi="Tahoma"/>
          <w:b/>
        </w:rPr>
        <w:t>27. 12. 201 do 10.00 ure</w:t>
      </w:r>
      <w:r w:rsidR="00A73BBF">
        <w:rPr>
          <w:rFonts w:ascii="Tahoma" w:hAnsi="Tahoma"/>
        </w:rPr>
        <w:t>. Odgovori oziroma</w:t>
      </w:r>
      <w:r w:rsidRPr="00147A7A">
        <w:rPr>
          <w:rFonts w:ascii="Tahoma" w:hAnsi="Tahoma"/>
        </w:rPr>
        <w:t xml:space="preserve"> pojasnila bodo objavljeni </w:t>
      </w:r>
      <w:r w:rsidR="00A73BBF">
        <w:rPr>
          <w:rFonts w:ascii="Tahoma" w:hAnsi="Tahoma"/>
        </w:rPr>
        <w:t>na P</w:t>
      </w:r>
      <w:r w:rsidRPr="00147A7A">
        <w:rPr>
          <w:rFonts w:ascii="Tahoma" w:hAnsi="Tahoma"/>
        </w:rPr>
        <w:t xml:space="preserve">ortalu javnih naročil, najkasneje </w:t>
      </w:r>
      <w:r w:rsidR="000335A5">
        <w:rPr>
          <w:rFonts w:ascii="Tahoma" w:hAnsi="Tahoma"/>
        </w:rPr>
        <w:t>štiri</w:t>
      </w:r>
      <w:r w:rsidR="00F1423B">
        <w:rPr>
          <w:rFonts w:ascii="Tahoma" w:hAnsi="Tahoma"/>
        </w:rPr>
        <w:t xml:space="preserve"> (</w:t>
      </w:r>
      <w:r w:rsidR="000335A5">
        <w:rPr>
          <w:rFonts w:ascii="Tahoma" w:hAnsi="Tahoma"/>
        </w:rPr>
        <w:t>4</w:t>
      </w:r>
      <w:r w:rsidR="00F1423B">
        <w:rPr>
          <w:rFonts w:ascii="Tahoma" w:hAnsi="Tahoma"/>
        </w:rPr>
        <w:t>) koledarsk</w:t>
      </w:r>
      <w:r w:rsidR="000335A5">
        <w:rPr>
          <w:rFonts w:ascii="Tahoma" w:hAnsi="Tahoma"/>
        </w:rPr>
        <w:t>e</w:t>
      </w:r>
      <w:r w:rsidRPr="00147A7A">
        <w:rPr>
          <w:rFonts w:ascii="Tahoma" w:hAnsi="Tahoma"/>
        </w:rPr>
        <w:t xml:space="preserve"> dni pred rokom za oddajo ponudbe, pod pogojem, da bo zahteva posredovana pravočasno.</w:t>
      </w:r>
      <w:r w:rsidR="00FB0FF6">
        <w:rPr>
          <w:rFonts w:ascii="Tahoma" w:hAnsi="Tahoma"/>
        </w:rPr>
        <w:t xml:space="preserve"> Na drugače posredovane zahteve za dodatna pojasnila ali vprašanja naročnik ni dolžan odgovoriti.</w:t>
      </w:r>
    </w:p>
    <w:p w14:paraId="71A6FA52" w14:textId="77777777" w:rsidR="00BD7F1B" w:rsidRPr="00147A7A" w:rsidRDefault="00BD7F1B" w:rsidP="00A96828">
      <w:pPr>
        <w:keepNext/>
        <w:keepLines/>
        <w:jc w:val="both"/>
        <w:rPr>
          <w:rFonts w:ascii="Tahoma" w:hAnsi="Tahoma"/>
        </w:rPr>
      </w:pPr>
    </w:p>
    <w:p w14:paraId="2DDE1AF2" w14:textId="77777777" w:rsidR="007C70A1" w:rsidRPr="00542462" w:rsidRDefault="007C70A1" w:rsidP="00A96828">
      <w:pPr>
        <w:keepNext/>
        <w:keepLines/>
        <w:numPr>
          <w:ilvl w:val="1"/>
          <w:numId w:val="2"/>
        </w:numPr>
        <w:jc w:val="both"/>
        <w:rPr>
          <w:rFonts w:ascii="Tahoma" w:hAnsi="Tahoma" w:cs="Tahoma"/>
          <w:b/>
        </w:rPr>
      </w:pPr>
      <w:r w:rsidRPr="00542462">
        <w:rPr>
          <w:rFonts w:ascii="Tahoma" w:hAnsi="Tahoma" w:cs="Tahoma"/>
          <w:b/>
        </w:rPr>
        <w:t>Variantna ponudba</w:t>
      </w:r>
    </w:p>
    <w:p w14:paraId="3CBC72D5" w14:textId="77777777" w:rsidR="007C70A1" w:rsidRPr="00CE1BAD" w:rsidRDefault="007C70A1" w:rsidP="00A96828">
      <w:pPr>
        <w:pStyle w:val="BESEDILO"/>
        <w:keepNext/>
        <w:widowControl/>
        <w:tabs>
          <w:tab w:val="clear" w:pos="2155"/>
        </w:tabs>
        <w:rPr>
          <w:rFonts w:ascii="Tahoma" w:hAnsi="Tahoma" w:cs="Tahoma"/>
          <w:kern w:val="0"/>
        </w:rPr>
      </w:pPr>
    </w:p>
    <w:p w14:paraId="248E22B5" w14:textId="77777777" w:rsidR="00B802D7" w:rsidRDefault="004F2EA8" w:rsidP="00A96828">
      <w:pPr>
        <w:pStyle w:val="BESEDILO"/>
        <w:keepNext/>
        <w:widowControl/>
        <w:rPr>
          <w:rFonts w:ascii="Tahoma" w:hAnsi="Tahoma" w:cs="Tahoma"/>
        </w:rPr>
      </w:pPr>
      <w:r w:rsidRPr="004F2EA8">
        <w:rPr>
          <w:rFonts w:ascii="Tahoma" w:hAnsi="Tahoma" w:cs="Tahoma"/>
        </w:rPr>
        <w:t>Naročnik ne dopušča predložitve variantne ponudbe.</w:t>
      </w:r>
      <w:r>
        <w:rPr>
          <w:rFonts w:ascii="Tahoma" w:hAnsi="Tahoma" w:cs="Tahoma"/>
        </w:rPr>
        <w:t xml:space="preserve"> Naročnik bo ponudbo, </w:t>
      </w:r>
      <w:r w:rsidRPr="004F2EA8">
        <w:rPr>
          <w:rFonts w:ascii="Tahoma" w:hAnsi="Tahoma" w:cs="Tahoma"/>
        </w:rPr>
        <w:t xml:space="preserve">ki bo vsebovala variantno ponudbo, </w:t>
      </w:r>
      <w:r>
        <w:rPr>
          <w:rFonts w:ascii="Tahoma" w:hAnsi="Tahoma" w:cs="Tahoma"/>
        </w:rPr>
        <w:t>zavrnil kot nedopustno</w:t>
      </w:r>
      <w:r w:rsidR="00A86C20">
        <w:rPr>
          <w:rFonts w:ascii="Tahoma" w:hAnsi="Tahoma" w:cs="Tahoma"/>
        </w:rPr>
        <w:t>.</w:t>
      </w:r>
    </w:p>
    <w:p w14:paraId="1191FA42" w14:textId="77777777" w:rsidR="00ED6C71" w:rsidRPr="008379A4" w:rsidRDefault="00ED6C71" w:rsidP="00A96828">
      <w:pPr>
        <w:keepNext/>
        <w:keepLines/>
        <w:jc w:val="both"/>
        <w:rPr>
          <w:rFonts w:ascii="Tahoma" w:hAnsi="Tahoma" w:cs="Tahoma"/>
          <w:b/>
        </w:rPr>
      </w:pPr>
    </w:p>
    <w:p w14:paraId="283A6B54" w14:textId="77777777" w:rsidR="004F2EA8" w:rsidRPr="004F2EA8" w:rsidRDefault="004F2EA8" w:rsidP="00A96828">
      <w:pPr>
        <w:keepNext/>
        <w:keepLines/>
        <w:numPr>
          <w:ilvl w:val="1"/>
          <w:numId w:val="2"/>
        </w:numPr>
        <w:jc w:val="both"/>
        <w:rPr>
          <w:rFonts w:ascii="Tahoma" w:hAnsi="Tahoma" w:cs="Tahoma"/>
          <w:b/>
        </w:rPr>
      </w:pPr>
      <w:r w:rsidRPr="004F2EA8">
        <w:rPr>
          <w:rFonts w:ascii="Tahoma" w:hAnsi="Tahoma" w:cs="Tahoma"/>
          <w:b/>
        </w:rPr>
        <w:t>Pregled in ocenjevanje ponudb</w:t>
      </w:r>
    </w:p>
    <w:p w14:paraId="64343594" w14:textId="77777777" w:rsidR="004F2EA8" w:rsidRDefault="004F2EA8" w:rsidP="00A96828">
      <w:pPr>
        <w:keepNext/>
        <w:keepLines/>
        <w:rPr>
          <w:rFonts w:ascii="Tahoma" w:hAnsi="Tahoma" w:cs="Tahoma"/>
        </w:rPr>
      </w:pPr>
    </w:p>
    <w:p w14:paraId="41F85438" w14:textId="77777777" w:rsidR="0041754E" w:rsidRPr="00B64A3F" w:rsidRDefault="0041754E" w:rsidP="00A96828">
      <w:pPr>
        <w:keepNext/>
        <w:keepLines/>
        <w:jc w:val="both"/>
        <w:rPr>
          <w:rFonts w:ascii="Tahoma" w:hAnsi="Tahoma" w:cs="Tahoma"/>
        </w:rPr>
      </w:pPr>
      <w:r w:rsidRPr="00B64A3F">
        <w:rPr>
          <w:rFonts w:ascii="Tahoma" w:hAnsi="Tahoma" w:cs="Tahoma"/>
        </w:rPr>
        <w:t>Naročnik bo pred oddajo javnega naročila preveril obstoj in vsebino podatkov oziroma drugih navedb iz ponudbe ponudnika, kateremu se je odločil oddati javno naročilo. Naročnik bo opravil pregled in ocenjevanje ponudb ter javno naročilo oddal na način, kot je opredeljeno v določilih 89. člena ZJN-3.</w:t>
      </w:r>
    </w:p>
    <w:p w14:paraId="6EC3BFEF" w14:textId="77777777" w:rsidR="00AE4BEB" w:rsidRDefault="00AE4BEB" w:rsidP="00A96828">
      <w:pPr>
        <w:keepNext/>
        <w:keepLines/>
        <w:jc w:val="both"/>
        <w:rPr>
          <w:rFonts w:ascii="Tahoma" w:hAnsi="Tahoma" w:cs="Tahoma"/>
        </w:rPr>
      </w:pPr>
      <w:bookmarkStart w:id="6" w:name="_Toc116720524"/>
      <w:bookmarkStart w:id="7" w:name="_Toc116720588"/>
      <w:bookmarkStart w:id="8" w:name="_Toc116783499"/>
      <w:bookmarkStart w:id="9" w:name="_Toc116792933"/>
      <w:bookmarkStart w:id="10" w:name="_Toc136417505"/>
    </w:p>
    <w:p w14:paraId="66A71AA0" w14:textId="77777777" w:rsidR="00AE4BEB" w:rsidRPr="00AE4BEB" w:rsidRDefault="00C74881" w:rsidP="00A96828">
      <w:pPr>
        <w:keepNext/>
        <w:keepLines/>
        <w:numPr>
          <w:ilvl w:val="1"/>
          <w:numId w:val="2"/>
        </w:numPr>
        <w:jc w:val="both"/>
        <w:rPr>
          <w:rFonts w:ascii="Tahoma" w:hAnsi="Tahoma" w:cs="Tahoma"/>
          <w:b/>
        </w:rPr>
      </w:pPr>
      <w:r>
        <w:rPr>
          <w:rFonts w:ascii="Tahoma" w:hAnsi="Tahoma" w:cs="Tahoma"/>
          <w:b/>
        </w:rPr>
        <w:t>Okvirni sporazum</w:t>
      </w:r>
    </w:p>
    <w:p w14:paraId="33B54E0F" w14:textId="77777777" w:rsidR="00F1423B" w:rsidRDefault="00F1423B" w:rsidP="00A96828">
      <w:pPr>
        <w:keepNext/>
        <w:keepLines/>
        <w:ind w:hanging="360"/>
        <w:jc w:val="both"/>
        <w:rPr>
          <w:rFonts w:ascii="Tahoma" w:hAnsi="Tahoma" w:cs="Tahoma"/>
        </w:rPr>
      </w:pPr>
    </w:p>
    <w:p w14:paraId="4D80586F" w14:textId="580C8868" w:rsidR="00AE4BEB" w:rsidRDefault="00C74881" w:rsidP="00A96828">
      <w:pPr>
        <w:keepNext/>
        <w:keepLines/>
        <w:jc w:val="both"/>
        <w:rPr>
          <w:rFonts w:ascii="Tahoma" w:hAnsi="Tahoma" w:cs="Tahoma"/>
        </w:rPr>
      </w:pPr>
      <w:r>
        <w:rPr>
          <w:rFonts w:ascii="Tahoma" w:hAnsi="Tahoma" w:cs="Tahoma"/>
        </w:rPr>
        <w:t>Okvirni sporazum</w:t>
      </w:r>
      <w:r w:rsidR="00DD245C">
        <w:rPr>
          <w:rFonts w:ascii="Tahoma" w:hAnsi="Tahoma" w:cs="Tahoma"/>
        </w:rPr>
        <w:t xml:space="preserve"> za posamezni sklop</w:t>
      </w:r>
      <w:r>
        <w:rPr>
          <w:rFonts w:ascii="Tahoma" w:hAnsi="Tahoma" w:cs="Tahoma"/>
        </w:rPr>
        <w:t xml:space="preserve"> </w:t>
      </w:r>
      <w:r w:rsidR="00AE4BEB">
        <w:rPr>
          <w:rFonts w:ascii="Tahoma" w:hAnsi="Tahoma" w:cs="Tahoma"/>
        </w:rPr>
        <w:t>z izbranim ponudnikom</w:t>
      </w:r>
      <w:r>
        <w:rPr>
          <w:rFonts w:ascii="Tahoma" w:hAnsi="Tahoma" w:cs="Tahoma"/>
        </w:rPr>
        <w:t xml:space="preserve"> </w:t>
      </w:r>
      <w:r w:rsidR="00AE4BEB">
        <w:rPr>
          <w:rFonts w:ascii="Tahoma" w:hAnsi="Tahoma" w:cs="Tahoma"/>
        </w:rPr>
        <w:t xml:space="preserve">bo podpisal </w:t>
      </w:r>
      <w:r w:rsidR="008A47C2">
        <w:rPr>
          <w:rFonts w:ascii="Tahoma" w:hAnsi="Tahoma" w:cs="Tahoma"/>
        </w:rPr>
        <w:t xml:space="preserve">zakoniti zastopnik </w:t>
      </w:r>
      <w:r w:rsidR="00AE4BEB">
        <w:rPr>
          <w:rFonts w:ascii="Tahoma" w:hAnsi="Tahoma" w:cs="Tahoma"/>
        </w:rPr>
        <w:t>naročnik</w:t>
      </w:r>
      <w:r w:rsidR="008A47C2">
        <w:rPr>
          <w:rFonts w:ascii="Tahoma" w:hAnsi="Tahoma" w:cs="Tahoma"/>
        </w:rPr>
        <w:t>a</w:t>
      </w:r>
      <w:r w:rsidR="00AE4BEB">
        <w:rPr>
          <w:rFonts w:ascii="Tahoma" w:hAnsi="Tahoma" w:cs="Tahoma"/>
        </w:rPr>
        <w:t>.</w:t>
      </w:r>
    </w:p>
    <w:p w14:paraId="4FCD8300" w14:textId="77777777" w:rsidR="00AE4BEB" w:rsidRDefault="00AE4BEB" w:rsidP="00A96828">
      <w:pPr>
        <w:keepNext/>
        <w:keepLines/>
        <w:jc w:val="both"/>
        <w:rPr>
          <w:rFonts w:ascii="Tahoma" w:hAnsi="Tahoma" w:cs="Tahoma"/>
        </w:rPr>
      </w:pPr>
    </w:p>
    <w:p w14:paraId="1A276753" w14:textId="77777777" w:rsidR="00AE4BEB" w:rsidRPr="004854D0" w:rsidRDefault="00C74881" w:rsidP="00A96828">
      <w:pPr>
        <w:keepNext/>
        <w:keepLines/>
        <w:jc w:val="both"/>
        <w:rPr>
          <w:rFonts w:ascii="Tahoma" w:hAnsi="Tahoma" w:cs="Tahoma"/>
        </w:rPr>
      </w:pPr>
      <w:r w:rsidRPr="004854D0">
        <w:rPr>
          <w:rFonts w:ascii="Tahoma" w:hAnsi="Tahoma" w:cs="Tahoma"/>
        </w:rPr>
        <w:t xml:space="preserve">Okvirni sporazum </w:t>
      </w:r>
      <w:r w:rsidR="00AE4BEB" w:rsidRPr="004854D0">
        <w:rPr>
          <w:rFonts w:ascii="Tahoma" w:hAnsi="Tahoma" w:cs="Tahoma"/>
        </w:rPr>
        <w:t>se bo pre</w:t>
      </w:r>
      <w:r w:rsidR="00777852" w:rsidRPr="004854D0">
        <w:rPr>
          <w:rFonts w:ascii="Tahoma" w:hAnsi="Tahoma" w:cs="Tahoma"/>
        </w:rPr>
        <w:t>d podpisom vsebinsko prilagodil</w:t>
      </w:r>
      <w:r w:rsidR="00AE4BEB" w:rsidRPr="004854D0">
        <w:rPr>
          <w:rFonts w:ascii="Tahoma" w:hAnsi="Tahoma" w:cs="Tahoma"/>
        </w:rPr>
        <w:t xml:space="preserve"> le glede na to, ali bo </w:t>
      </w:r>
      <w:r w:rsidR="00FF306E" w:rsidRPr="004854D0">
        <w:rPr>
          <w:rFonts w:ascii="Tahoma" w:hAnsi="Tahoma" w:cs="Tahoma"/>
        </w:rPr>
        <w:t xml:space="preserve">izbran en ponudnik ali več, če bo posamezen </w:t>
      </w:r>
      <w:r w:rsidR="00AE4BEB" w:rsidRPr="004854D0">
        <w:rPr>
          <w:rFonts w:ascii="Tahoma" w:hAnsi="Tahoma" w:cs="Tahoma"/>
        </w:rPr>
        <w:t>izbrani ponudnik predložil skupno ponudbo, prijavil sodelovanje podizvajalcev in podobno.</w:t>
      </w:r>
    </w:p>
    <w:p w14:paraId="74B3AA33" w14:textId="77777777" w:rsidR="00AE4BEB" w:rsidRPr="004854D0" w:rsidRDefault="00AE4BEB" w:rsidP="00A96828">
      <w:pPr>
        <w:keepNext/>
        <w:keepLines/>
        <w:jc w:val="both"/>
        <w:rPr>
          <w:rFonts w:ascii="Tahoma" w:hAnsi="Tahoma" w:cs="Tahoma"/>
        </w:rPr>
      </w:pPr>
    </w:p>
    <w:p w14:paraId="2B955892" w14:textId="77777777" w:rsidR="0041754E" w:rsidRPr="00BA3F91" w:rsidRDefault="0041754E" w:rsidP="00A96828">
      <w:pPr>
        <w:keepNext/>
        <w:keepLines/>
        <w:ind w:right="56"/>
        <w:jc w:val="both"/>
        <w:rPr>
          <w:rFonts w:ascii="Tahoma" w:hAnsi="Tahoma" w:cs="Tahoma"/>
        </w:rPr>
      </w:pPr>
      <w:r w:rsidRPr="004854D0">
        <w:rPr>
          <w:rFonts w:ascii="Tahoma" w:hAnsi="Tahoma" w:cs="Tahoma"/>
        </w:rPr>
        <w:t xml:space="preserve">V skladu s šestim odstavkom 14. člena Zakona o integriteti in preprečevanju korupcije (Uradni list RS, št. 69/11-UPB2; v nadaljevanju </w:t>
      </w:r>
      <w:proofErr w:type="spellStart"/>
      <w:r w:rsidRPr="004854D0">
        <w:rPr>
          <w:rFonts w:ascii="Tahoma" w:hAnsi="Tahoma" w:cs="Tahoma"/>
        </w:rPr>
        <w:t>ZIntPK</w:t>
      </w:r>
      <w:proofErr w:type="spellEnd"/>
      <w:r w:rsidRPr="004854D0">
        <w:rPr>
          <w:rFonts w:ascii="Tahoma" w:hAnsi="Tahoma" w:cs="Tahoma"/>
        </w:rPr>
        <w:t xml:space="preserve">) je dolžan izbrani gospodarski subjekt na poziv naročnika, pred podpisom okvirnega sporazuma, predložiti izjavo ali podatke o udeležbi fizičnih in pravnih oseb v lastništvu izbranega gospodarskega subjekta, ter o gospodarskih subjektih za katere se glede na določbe zakona, ki ureja gospodarske družbe, šteje, da so povezane družbe z izbranim gospodarskim subjektom </w:t>
      </w:r>
      <w:r w:rsidRPr="00940FE4">
        <w:rPr>
          <w:rFonts w:ascii="Tahoma" w:hAnsi="Tahoma" w:cs="Tahoma"/>
        </w:rPr>
        <w:t>(Priloga 3/</w:t>
      </w:r>
      <w:r w:rsidR="00597BD6" w:rsidRPr="00940FE4">
        <w:rPr>
          <w:rFonts w:ascii="Tahoma" w:hAnsi="Tahoma" w:cs="Tahoma"/>
        </w:rPr>
        <w:t>4</w:t>
      </w:r>
      <w:r w:rsidRPr="00940FE4">
        <w:rPr>
          <w:rFonts w:ascii="Tahoma" w:hAnsi="Tahoma" w:cs="Tahoma"/>
        </w:rPr>
        <w:t>)</w:t>
      </w:r>
      <w:r w:rsidRPr="004854D0">
        <w:rPr>
          <w:rFonts w:ascii="Tahoma" w:hAnsi="Tahoma" w:cs="Tahoma"/>
        </w:rPr>
        <w:t>. Če bo gospodarski subjekt predložil lažno izjavo oziroma bo dal neresnične podatke o navedenih dejstvih, bo to imelo za posledico ničnost okvirnega sporazuma. Izjavo bodo morali podati tudi ostali gospodarski subjekti, ki nastopajo v ponudbi skupaj z gospodarskim subjektom. Gospodarski subjekt Prilogo 3/</w:t>
      </w:r>
      <w:r w:rsidR="00597BD6">
        <w:rPr>
          <w:rFonts w:ascii="Tahoma" w:hAnsi="Tahoma" w:cs="Tahoma"/>
        </w:rPr>
        <w:t>4</w:t>
      </w:r>
      <w:r w:rsidR="00597BD6" w:rsidRPr="004854D0">
        <w:rPr>
          <w:rFonts w:ascii="Tahoma" w:hAnsi="Tahoma" w:cs="Tahoma"/>
        </w:rPr>
        <w:t xml:space="preserve"> </w:t>
      </w:r>
      <w:r w:rsidRPr="004854D0">
        <w:rPr>
          <w:rFonts w:ascii="Tahoma" w:hAnsi="Tahoma" w:cs="Tahoma"/>
        </w:rPr>
        <w:t>priloži že v ponudbi.</w:t>
      </w:r>
    </w:p>
    <w:p w14:paraId="3D88D71B" w14:textId="399C40E7" w:rsidR="0041754E" w:rsidRPr="00BA3F91" w:rsidRDefault="0041754E" w:rsidP="00A96828">
      <w:pPr>
        <w:keepNext/>
        <w:keepLines/>
        <w:ind w:right="56"/>
        <w:jc w:val="both"/>
        <w:rPr>
          <w:rFonts w:ascii="Tahoma" w:hAnsi="Tahoma" w:cs="Tahoma"/>
        </w:rPr>
      </w:pPr>
      <w:r w:rsidRPr="00BA3F91">
        <w:rPr>
          <w:rFonts w:ascii="Tahoma" w:hAnsi="Tahoma" w:cs="Tahoma"/>
        </w:rPr>
        <w:lastRenderedPageBreak/>
        <w:t>Vzorec okvirnega sporazuma je sestavni del te razpisne dokumentacije</w:t>
      </w:r>
      <w:r w:rsidR="00205560">
        <w:rPr>
          <w:rFonts w:ascii="Tahoma" w:hAnsi="Tahoma" w:cs="Tahoma"/>
        </w:rPr>
        <w:t xml:space="preserve"> (Priloga 6)</w:t>
      </w:r>
      <w:r w:rsidRPr="00BA3F91">
        <w:rPr>
          <w:rFonts w:ascii="Tahoma" w:hAnsi="Tahoma" w:cs="Tahoma"/>
        </w:rPr>
        <w:t xml:space="preserve">. </w:t>
      </w:r>
      <w:r w:rsidR="00205560">
        <w:rPr>
          <w:rFonts w:ascii="Tahoma" w:hAnsi="Tahoma" w:cs="Tahoma"/>
        </w:rPr>
        <w:t>Ponudnik</w:t>
      </w:r>
      <w:r w:rsidRPr="00BA3F91">
        <w:rPr>
          <w:rFonts w:ascii="Tahoma" w:hAnsi="Tahoma" w:cs="Tahoma"/>
        </w:rPr>
        <w:t xml:space="preserve"> potrdi, da se strinja z vsebino okvirnega sporazuma </w:t>
      </w:r>
      <w:r w:rsidR="00205560">
        <w:rPr>
          <w:rFonts w:ascii="Tahoma" w:hAnsi="Tahoma" w:cs="Tahoma"/>
        </w:rPr>
        <w:t xml:space="preserve">z izpolnitvijo in podpisom </w:t>
      </w:r>
      <w:r w:rsidR="00597BD6">
        <w:rPr>
          <w:rFonts w:ascii="Tahoma" w:hAnsi="Tahoma" w:cs="Tahoma"/>
        </w:rPr>
        <w:t>Priloge 3/1</w:t>
      </w:r>
      <w:r w:rsidRPr="00BA3F91">
        <w:rPr>
          <w:rFonts w:ascii="Tahoma" w:hAnsi="Tahoma" w:cs="Tahoma"/>
        </w:rPr>
        <w:t xml:space="preserve">. </w:t>
      </w:r>
    </w:p>
    <w:p w14:paraId="45B0F2B6" w14:textId="77777777" w:rsidR="008A47C2" w:rsidRDefault="008A47C2" w:rsidP="00A96828">
      <w:pPr>
        <w:keepNext/>
        <w:keepLines/>
        <w:ind w:hanging="360"/>
        <w:jc w:val="both"/>
        <w:rPr>
          <w:rFonts w:ascii="Tahoma" w:hAnsi="Tahoma" w:cs="Tahoma"/>
        </w:rPr>
      </w:pPr>
    </w:p>
    <w:p w14:paraId="305C0A08" w14:textId="77777777" w:rsidR="007C70A1" w:rsidRPr="00542462" w:rsidRDefault="007C70A1" w:rsidP="00A96828">
      <w:pPr>
        <w:keepNext/>
        <w:keepLines/>
        <w:numPr>
          <w:ilvl w:val="1"/>
          <w:numId w:val="2"/>
        </w:numPr>
        <w:jc w:val="both"/>
        <w:rPr>
          <w:rFonts w:ascii="Tahoma" w:hAnsi="Tahoma" w:cs="Tahoma"/>
          <w:b/>
        </w:rPr>
      </w:pPr>
      <w:r w:rsidRPr="00542462">
        <w:rPr>
          <w:rFonts w:ascii="Tahoma" w:hAnsi="Tahoma" w:cs="Tahoma"/>
          <w:b/>
        </w:rPr>
        <w:t>Prav</w:t>
      </w:r>
      <w:bookmarkEnd w:id="6"/>
      <w:bookmarkEnd w:id="7"/>
      <w:bookmarkEnd w:id="8"/>
      <w:bookmarkEnd w:id="9"/>
      <w:bookmarkEnd w:id="10"/>
      <w:r w:rsidR="00712EF3" w:rsidRPr="00542462">
        <w:rPr>
          <w:rFonts w:ascii="Tahoma" w:hAnsi="Tahoma" w:cs="Tahoma"/>
          <w:b/>
        </w:rPr>
        <w:t>no varstvo</w:t>
      </w:r>
    </w:p>
    <w:p w14:paraId="55F9AD8C" w14:textId="77777777" w:rsidR="007C70A1" w:rsidRDefault="007C70A1" w:rsidP="00A96828">
      <w:pPr>
        <w:keepNext/>
        <w:keepLines/>
        <w:jc w:val="both"/>
        <w:rPr>
          <w:rFonts w:ascii="Tahoma" w:hAnsi="Tahoma" w:cs="Tahoma"/>
          <w:b/>
        </w:rPr>
      </w:pPr>
    </w:p>
    <w:p w14:paraId="6683A920" w14:textId="77777777" w:rsidR="0017205D" w:rsidRDefault="0017205D" w:rsidP="00A96828">
      <w:pPr>
        <w:keepNext/>
        <w:keepLines/>
        <w:autoSpaceDE w:val="0"/>
        <w:autoSpaceDN w:val="0"/>
        <w:adjustRightInd w:val="0"/>
        <w:jc w:val="both"/>
        <w:rPr>
          <w:rFonts w:ascii="Tahoma" w:hAnsi="Tahoma" w:cs="Tahoma"/>
        </w:rPr>
      </w:pPr>
      <w:r w:rsidRPr="00E243B7">
        <w:rPr>
          <w:rFonts w:ascii="Tahoma" w:hAnsi="Tahoma" w:cs="Tahoma"/>
        </w:rPr>
        <w:t>Ponudnikom je zagotovljeno pravno varstvo skladno z določbami Zakona o pravnem varstvu v postopkih javnega naročanja.</w:t>
      </w:r>
    </w:p>
    <w:p w14:paraId="63FC2596" w14:textId="77777777" w:rsidR="00A23334" w:rsidRPr="00E243B7" w:rsidRDefault="00A23334" w:rsidP="00A96828">
      <w:pPr>
        <w:keepNext/>
        <w:keepLines/>
        <w:tabs>
          <w:tab w:val="left" w:pos="1155"/>
        </w:tabs>
        <w:autoSpaceDE w:val="0"/>
        <w:autoSpaceDN w:val="0"/>
        <w:adjustRightInd w:val="0"/>
        <w:jc w:val="both"/>
        <w:rPr>
          <w:rFonts w:ascii="Tahoma" w:hAnsi="Tahoma" w:cs="Tahoma"/>
        </w:rPr>
      </w:pPr>
    </w:p>
    <w:p w14:paraId="5B3ADA16" w14:textId="77777777" w:rsidR="007C70A1" w:rsidRPr="00542462" w:rsidRDefault="007C70A1" w:rsidP="00A96828">
      <w:pPr>
        <w:keepNext/>
        <w:keepLines/>
        <w:numPr>
          <w:ilvl w:val="1"/>
          <w:numId w:val="2"/>
        </w:numPr>
        <w:jc w:val="both"/>
        <w:rPr>
          <w:rFonts w:ascii="Tahoma" w:hAnsi="Tahoma" w:cs="Tahoma"/>
          <w:b/>
        </w:rPr>
      </w:pPr>
      <w:r w:rsidRPr="00F1423B">
        <w:rPr>
          <w:rFonts w:ascii="Tahoma" w:hAnsi="Tahoma" w:cs="Tahoma"/>
          <w:b/>
        </w:rPr>
        <w:t xml:space="preserve"> </w:t>
      </w:r>
      <w:bookmarkStart w:id="11" w:name="_Toc163615935"/>
      <w:r w:rsidRPr="00542462">
        <w:rPr>
          <w:rFonts w:ascii="Tahoma" w:hAnsi="Tahoma" w:cs="Tahoma"/>
          <w:b/>
        </w:rPr>
        <w:t>Zaupnost po</w:t>
      </w:r>
      <w:bookmarkEnd w:id="11"/>
      <w:r w:rsidR="00502E8E" w:rsidRPr="00542462">
        <w:rPr>
          <w:rFonts w:ascii="Tahoma" w:hAnsi="Tahoma" w:cs="Tahoma"/>
          <w:b/>
        </w:rPr>
        <w:t>datkov</w:t>
      </w:r>
    </w:p>
    <w:p w14:paraId="7BCD5BB9" w14:textId="77777777" w:rsidR="007C70A1" w:rsidRPr="00CE1BAD" w:rsidRDefault="007C70A1" w:rsidP="00A96828">
      <w:pPr>
        <w:pStyle w:val="tekst1"/>
        <w:keepNext/>
        <w:keepLines/>
        <w:spacing w:before="0" w:line="240" w:lineRule="auto"/>
        <w:rPr>
          <w:rFonts w:ascii="Tahoma" w:hAnsi="Tahoma" w:cs="Tahoma"/>
          <w:sz w:val="20"/>
        </w:rPr>
      </w:pPr>
    </w:p>
    <w:p w14:paraId="1044D154" w14:textId="77777777" w:rsidR="00025B4F" w:rsidRDefault="00025B4F" w:rsidP="00A96828">
      <w:pPr>
        <w:keepNext/>
        <w:keepLines/>
        <w:jc w:val="both"/>
        <w:rPr>
          <w:rFonts w:ascii="Tahoma" w:hAnsi="Tahoma" w:cs="Tahoma"/>
        </w:rPr>
      </w:pPr>
      <w:r>
        <w:rPr>
          <w:rFonts w:ascii="Tahoma" w:hAnsi="Tahoma" w:cs="Tahoma"/>
        </w:rPr>
        <w:t xml:space="preserve">Naročnik zagotavlja javnost in zaupnost podatkov skladno s </w:t>
      </w:r>
      <w:r w:rsidR="002A4934">
        <w:rPr>
          <w:rFonts w:ascii="Tahoma" w:hAnsi="Tahoma" w:cs="Tahoma"/>
        </w:rPr>
        <w:t>35</w:t>
      </w:r>
      <w:r>
        <w:rPr>
          <w:rFonts w:ascii="Tahoma" w:hAnsi="Tahoma" w:cs="Tahoma"/>
        </w:rPr>
        <w:t>. členom ZJN-</w:t>
      </w:r>
      <w:r w:rsidR="002A4934">
        <w:rPr>
          <w:rFonts w:ascii="Tahoma" w:hAnsi="Tahoma" w:cs="Tahoma"/>
        </w:rPr>
        <w:t>3</w:t>
      </w:r>
      <w:r w:rsidR="008A47C2">
        <w:rPr>
          <w:rFonts w:ascii="Tahoma" w:hAnsi="Tahoma" w:cs="Tahoma"/>
        </w:rPr>
        <w:t>,</w:t>
      </w:r>
      <w:r w:rsidR="002A4934">
        <w:rPr>
          <w:rFonts w:ascii="Tahoma" w:hAnsi="Tahoma" w:cs="Tahoma"/>
        </w:rPr>
        <w:t xml:space="preserve"> </w:t>
      </w:r>
      <w:r>
        <w:rPr>
          <w:rFonts w:ascii="Tahoma" w:hAnsi="Tahoma" w:cs="Tahoma"/>
        </w:rPr>
        <w:t>ob upoštevanju določb zakona, ki ureja varstvo osebnih podatkov, tajne podatke ali gospodarske družbe.</w:t>
      </w:r>
    </w:p>
    <w:p w14:paraId="3B1F4694" w14:textId="77777777" w:rsidR="00025B4F" w:rsidRDefault="00025B4F" w:rsidP="00A96828">
      <w:pPr>
        <w:keepNext/>
        <w:keepLines/>
        <w:jc w:val="both"/>
        <w:rPr>
          <w:rFonts w:ascii="Tahoma" w:hAnsi="Tahoma" w:cs="Tahoma"/>
        </w:rPr>
      </w:pPr>
    </w:p>
    <w:p w14:paraId="39E3650C" w14:textId="77777777" w:rsidR="00025B4F" w:rsidRDefault="00025B4F" w:rsidP="00A96828">
      <w:pPr>
        <w:keepNext/>
        <w:keepLines/>
        <w:jc w:val="both"/>
        <w:rPr>
          <w:rFonts w:ascii="Tahoma" w:hAnsi="Tahoma" w:cs="Tahoma"/>
        </w:rPr>
      </w:pPr>
      <w:r>
        <w:rPr>
          <w:rFonts w:ascii="Tahoma" w:hAnsi="Tahoma" w:cs="Tahoma"/>
        </w:rPr>
        <w:t>Podatki, ki jih bo ponudnik v skladu z zakonom, ki ureja gospodarske družbe, varstvo osebnih podatkov ali tajne podatke, upravičeno označil kot zaupne ali poslovno skrivnost, bodo uporabljeni samo za namene javnega razpisa in ne bodo dostopni nikomur izven kroga oseb, ki bodo vključene v razpisni postopek. Ti podatki ne bodo objavljeni na odpiranju ponudb</w:t>
      </w:r>
      <w:r w:rsidR="008A47C2">
        <w:rPr>
          <w:rFonts w:ascii="Tahoma" w:hAnsi="Tahoma" w:cs="Tahoma"/>
        </w:rPr>
        <w:t>,</w:t>
      </w:r>
      <w:r>
        <w:rPr>
          <w:rFonts w:ascii="Tahoma" w:hAnsi="Tahoma" w:cs="Tahoma"/>
        </w:rPr>
        <w:t xml:space="preserve"> niti v nadaljevanju postopka ali kasneje. Naročnik bo v celoti odgovoren za varovanje zaupnosti tako dobljenih podatkov.</w:t>
      </w:r>
    </w:p>
    <w:p w14:paraId="63A8498F" w14:textId="77777777" w:rsidR="00CC32A1" w:rsidRDefault="00CC32A1" w:rsidP="00A96828">
      <w:pPr>
        <w:keepNext/>
        <w:keepLines/>
        <w:jc w:val="both"/>
        <w:rPr>
          <w:rFonts w:ascii="Tahoma" w:hAnsi="Tahoma" w:cs="Tahoma"/>
        </w:rPr>
      </w:pPr>
    </w:p>
    <w:p w14:paraId="4A1AE8BC" w14:textId="77777777" w:rsidR="007C70A1" w:rsidRDefault="007C70A1" w:rsidP="00A96828">
      <w:pPr>
        <w:keepNext/>
        <w:keepLines/>
        <w:numPr>
          <w:ilvl w:val="1"/>
          <w:numId w:val="2"/>
        </w:numPr>
        <w:jc w:val="both"/>
        <w:rPr>
          <w:rFonts w:ascii="Tahoma" w:hAnsi="Tahoma" w:cs="Tahoma"/>
          <w:b/>
        </w:rPr>
      </w:pPr>
      <w:r w:rsidRPr="00542462">
        <w:rPr>
          <w:rFonts w:ascii="Tahoma" w:hAnsi="Tahoma" w:cs="Tahoma"/>
          <w:b/>
        </w:rPr>
        <w:t>Jamstvo za</w:t>
      </w:r>
      <w:r w:rsidR="00A96998">
        <w:rPr>
          <w:rFonts w:ascii="Tahoma" w:hAnsi="Tahoma" w:cs="Tahoma"/>
          <w:b/>
        </w:rPr>
        <w:t xml:space="preserve"> </w:t>
      </w:r>
      <w:r w:rsidRPr="00542462">
        <w:rPr>
          <w:rFonts w:ascii="Tahoma" w:hAnsi="Tahoma" w:cs="Tahoma"/>
          <w:b/>
        </w:rPr>
        <w:t>napake</w:t>
      </w:r>
    </w:p>
    <w:p w14:paraId="055F62D2" w14:textId="77777777" w:rsidR="00777852" w:rsidRPr="00542462" w:rsidRDefault="00777852" w:rsidP="00A96828">
      <w:pPr>
        <w:keepNext/>
        <w:keepLines/>
        <w:ind w:left="720"/>
        <w:jc w:val="both"/>
        <w:rPr>
          <w:rFonts w:ascii="Tahoma" w:hAnsi="Tahoma" w:cs="Tahoma"/>
          <w:b/>
        </w:rPr>
      </w:pPr>
    </w:p>
    <w:p w14:paraId="375EC2B2" w14:textId="77777777" w:rsidR="007C70A1" w:rsidRDefault="00787A19" w:rsidP="00A96828">
      <w:pPr>
        <w:keepNext/>
        <w:keepLines/>
        <w:jc w:val="both"/>
        <w:rPr>
          <w:rFonts w:ascii="Tahoma" w:hAnsi="Tahoma" w:cs="Tahoma"/>
        </w:rPr>
      </w:pPr>
      <w:r>
        <w:rPr>
          <w:rFonts w:ascii="Tahoma" w:hAnsi="Tahoma" w:cs="Tahoma"/>
        </w:rPr>
        <w:t>Izbrani ponudnik</w:t>
      </w:r>
      <w:r w:rsidR="007C70A1" w:rsidRPr="00CE1BAD">
        <w:rPr>
          <w:rFonts w:ascii="Tahoma" w:hAnsi="Tahoma" w:cs="Tahoma"/>
        </w:rPr>
        <w:t>, s kat</w:t>
      </w:r>
      <w:r w:rsidR="00502E8E">
        <w:rPr>
          <w:rFonts w:ascii="Tahoma" w:hAnsi="Tahoma" w:cs="Tahoma"/>
        </w:rPr>
        <w:t xml:space="preserve">erim bo naročnik sklenil </w:t>
      </w:r>
      <w:r w:rsidR="004607A5">
        <w:rPr>
          <w:rFonts w:ascii="Tahoma" w:hAnsi="Tahoma" w:cs="Tahoma"/>
        </w:rPr>
        <w:t>okvirni sporazum</w:t>
      </w:r>
      <w:r w:rsidR="007C70A1" w:rsidRPr="00CE1BAD">
        <w:rPr>
          <w:rFonts w:ascii="Tahoma" w:hAnsi="Tahoma" w:cs="Tahoma"/>
        </w:rPr>
        <w:t>, bo jamči</w:t>
      </w:r>
      <w:r w:rsidR="008A47C2">
        <w:rPr>
          <w:rFonts w:ascii="Tahoma" w:hAnsi="Tahoma" w:cs="Tahoma"/>
        </w:rPr>
        <w:t>l</w:t>
      </w:r>
      <w:r w:rsidR="007C70A1" w:rsidRPr="00CE1BAD">
        <w:rPr>
          <w:rFonts w:ascii="Tahoma" w:hAnsi="Tahoma" w:cs="Tahoma"/>
        </w:rPr>
        <w:t xml:space="preserve"> za odpravo vseh vrst napak</w:t>
      </w:r>
      <w:r w:rsidR="00325548">
        <w:rPr>
          <w:rFonts w:ascii="Tahoma" w:hAnsi="Tahoma" w:cs="Tahoma"/>
        </w:rPr>
        <w:t xml:space="preserve"> na predmetu javnega naročila</w:t>
      </w:r>
      <w:r w:rsidR="00A10B9A">
        <w:rPr>
          <w:rFonts w:ascii="Tahoma" w:hAnsi="Tahoma" w:cs="Tahoma"/>
        </w:rPr>
        <w:t>,</w:t>
      </w:r>
      <w:r w:rsidR="007C70A1" w:rsidRPr="00CE1BAD">
        <w:rPr>
          <w:rFonts w:ascii="Tahoma" w:hAnsi="Tahoma" w:cs="Tahoma"/>
        </w:rPr>
        <w:t xml:space="preserve"> skladno z določili Obligacijskega zakonika.</w:t>
      </w:r>
    </w:p>
    <w:p w14:paraId="495FE72D" w14:textId="77777777" w:rsidR="00BD7F1B" w:rsidRDefault="00BD7F1B" w:rsidP="00A96828">
      <w:pPr>
        <w:keepNext/>
        <w:keepLines/>
        <w:jc w:val="both"/>
        <w:rPr>
          <w:rFonts w:ascii="Tahoma" w:hAnsi="Tahoma" w:cs="Tahoma"/>
        </w:rPr>
      </w:pPr>
    </w:p>
    <w:p w14:paraId="7F34923E" w14:textId="77777777" w:rsidR="005D1D6C" w:rsidRPr="003F1BC3" w:rsidRDefault="00837427" w:rsidP="00A96828">
      <w:pPr>
        <w:keepNext/>
        <w:keepLines/>
        <w:numPr>
          <w:ilvl w:val="1"/>
          <w:numId w:val="2"/>
        </w:numPr>
        <w:jc w:val="both"/>
        <w:rPr>
          <w:rFonts w:ascii="Tahoma" w:hAnsi="Tahoma" w:cs="Tahoma"/>
          <w:b/>
        </w:rPr>
      </w:pPr>
      <w:r w:rsidRPr="003F1BC3">
        <w:rPr>
          <w:rFonts w:ascii="Tahoma" w:hAnsi="Tahoma" w:cs="Tahoma"/>
          <w:b/>
        </w:rPr>
        <w:t>Celovitost ponudbe</w:t>
      </w:r>
    </w:p>
    <w:p w14:paraId="1EDB601E" w14:textId="77777777" w:rsidR="00837427" w:rsidRDefault="00837427" w:rsidP="00A96828">
      <w:pPr>
        <w:keepNext/>
        <w:keepLines/>
        <w:jc w:val="both"/>
        <w:rPr>
          <w:rFonts w:ascii="Tahoma" w:hAnsi="Tahoma" w:cs="Tahoma"/>
        </w:rPr>
      </w:pPr>
    </w:p>
    <w:p w14:paraId="610321A8" w14:textId="6CCB48BE" w:rsidR="0041754E" w:rsidRPr="00B46BCD" w:rsidRDefault="009402E9" w:rsidP="00A96828">
      <w:pPr>
        <w:keepNext/>
        <w:keepLines/>
        <w:jc w:val="both"/>
        <w:rPr>
          <w:rFonts w:ascii="Tahoma" w:hAnsi="Tahoma" w:cs="Tahoma"/>
        </w:rPr>
      </w:pPr>
      <w:r>
        <w:rPr>
          <w:rFonts w:ascii="Tahoma" w:hAnsi="Tahoma" w:cs="Tahoma"/>
        </w:rPr>
        <w:t>Ponudnik lahko odda ponudbo za en ali oba sklopa predmeta javnega naročila</w:t>
      </w:r>
      <w:r w:rsidR="0041754E" w:rsidRPr="00B41545">
        <w:rPr>
          <w:rFonts w:ascii="Tahoma" w:hAnsi="Tahoma" w:cs="Tahoma"/>
        </w:rPr>
        <w:t>, pri čemer mora predmet ponudbe</w:t>
      </w:r>
      <w:r>
        <w:rPr>
          <w:rFonts w:ascii="Tahoma" w:hAnsi="Tahoma" w:cs="Tahoma"/>
        </w:rPr>
        <w:t xml:space="preserve"> za posamezni sklop</w:t>
      </w:r>
      <w:r w:rsidR="0041754E" w:rsidRPr="00B41545">
        <w:rPr>
          <w:rFonts w:ascii="Tahoma" w:hAnsi="Tahoma" w:cs="Tahoma"/>
        </w:rPr>
        <w:t xml:space="preserve"> ustrezati tehničnim in ostalim zahtevam, navedenim v </w:t>
      </w:r>
      <w:r w:rsidR="0041754E">
        <w:rPr>
          <w:rFonts w:ascii="Tahoma" w:hAnsi="Tahoma" w:cs="Tahoma"/>
        </w:rPr>
        <w:t xml:space="preserve">predmetni </w:t>
      </w:r>
      <w:r w:rsidR="0041754E" w:rsidRPr="00B41545">
        <w:rPr>
          <w:rFonts w:ascii="Tahoma" w:hAnsi="Tahoma" w:cs="Tahoma"/>
        </w:rPr>
        <w:t>dokumentaciji naročnika.</w:t>
      </w:r>
      <w:r w:rsidR="0041754E">
        <w:rPr>
          <w:rFonts w:ascii="Tahoma" w:hAnsi="Tahoma" w:cs="Tahoma"/>
        </w:rPr>
        <w:t xml:space="preserve"> </w:t>
      </w:r>
      <w:r w:rsidR="0041754E" w:rsidRPr="00B46BCD">
        <w:rPr>
          <w:rFonts w:ascii="Tahoma" w:hAnsi="Tahoma" w:cs="Tahoma"/>
        </w:rPr>
        <w:t xml:space="preserve">V primeru, da predmet </w:t>
      </w:r>
      <w:r w:rsidR="0041754E" w:rsidRPr="00235FAF">
        <w:rPr>
          <w:rFonts w:ascii="Tahoma" w:hAnsi="Tahoma" w:cs="Tahoma"/>
        </w:rPr>
        <w:t>ponudbe</w:t>
      </w:r>
      <w:r>
        <w:rPr>
          <w:rFonts w:ascii="Tahoma" w:hAnsi="Tahoma" w:cs="Tahoma"/>
        </w:rPr>
        <w:t xml:space="preserve"> za posamezni sklop</w:t>
      </w:r>
      <w:r w:rsidR="0041754E" w:rsidRPr="00235FAF">
        <w:rPr>
          <w:rFonts w:ascii="Tahoma" w:hAnsi="Tahoma" w:cs="Tahoma"/>
        </w:rPr>
        <w:t xml:space="preserve"> ne bo v skladu z vsemi zahtevami in pogoji razpisne dokumentacije </w:t>
      </w:r>
      <w:r w:rsidR="0041754E" w:rsidRPr="00235FAF">
        <w:rPr>
          <w:rFonts w:ascii="Tahoma" w:hAnsi="Tahoma" w:cs="Tahoma"/>
          <w:bCs/>
        </w:rPr>
        <w:t xml:space="preserve">št. </w:t>
      </w:r>
      <w:r w:rsidR="00DD245C">
        <w:rPr>
          <w:rFonts w:ascii="Tahoma" w:hAnsi="Tahoma" w:cs="Tahoma"/>
          <w:bCs/>
        </w:rPr>
        <w:t>SNAGA-123/18</w:t>
      </w:r>
      <w:r w:rsidR="0041754E" w:rsidRPr="00235FAF">
        <w:rPr>
          <w:rFonts w:ascii="Tahoma" w:hAnsi="Tahoma" w:cs="Tahoma"/>
        </w:rPr>
        <w:t xml:space="preserve">, bo </w:t>
      </w:r>
      <w:r w:rsidR="0041754E" w:rsidRPr="00B46BCD">
        <w:rPr>
          <w:rFonts w:ascii="Tahoma" w:hAnsi="Tahoma" w:cs="Tahoma"/>
        </w:rPr>
        <w:t>naročnik tako ponudbo izključil iz sodelovanja v postopku oddaje javnega naročila.</w:t>
      </w:r>
    </w:p>
    <w:p w14:paraId="3B8B3BF2" w14:textId="77777777" w:rsidR="00ED6C71" w:rsidRDefault="00ED6C71" w:rsidP="00A96828">
      <w:pPr>
        <w:keepNext/>
        <w:keepLines/>
        <w:jc w:val="both"/>
        <w:rPr>
          <w:rFonts w:ascii="Tahoma" w:hAnsi="Tahoma" w:cs="Tahoma"/>
        </w:rPr>
      </w:pPr>
    </w:p>
    <w:p w14:paraId="678780D6" w14:textId="77777777" w:rsidR="004C0AE5" w:rsidRPr="004C0AE5" w:rsidRDefault="004C0AE5" w:rsidP="00A96828">
      <w:pPr>
        <w:keepNext/>
        <w:keepLines/>
        <w:numPr>
          <w:ilvl w:val="1"/>
          <w:numId w:val="2"/>
        </w:numPr>
        <w:jc w:val="both"/>
        <w:rPr>
          <w:rFonts w:ascii="Tahoma" w:hAnsi="Tahoma" w:cs="Tahoma"/>
          <w:b/>
        </w:rPr>
      </w:pPr>
      <w:r w:rsidRPr="004C0AE5">
        <w:rPr>
          <w:rFonts w:ascii="Tahoma" w:hAnsi="Tahoma" w:cs="Tahoma"/>
          <w:b/>
        </w:rPr>
        <w:t>Skupna ponudba</w:t>
      </w:r>
    </w:p>
    <w:p w14:paraId="54668E59" w14:textId="77777777" w:rsidR="004C0AE5" w:rsidRDefault="004C0AE5" w:rsidP="00A96828">
      <w:pPr>
        <w:keepNext/>
        <w:keepLines/>
        <w:jc w:val="both"/>
        <w:rPr>
          <w:rFonts w:ascii="Tahoma" w:hAnsi="Tahoma" w:cs="Tahoma"/>
        </w:rPr>
      </w:pPr>
    </w:p>
    <w:p w14:paraId="7D6FC8CA" w14:textId="77777777" w:rsidR="003347E2" w:rsidRPr="00564042" w:rsidRDefault="003347E2" w:rsidP="00A96828">
      <w:pPr>
        <w:keepNext/>
        <w:keepLines/>
        <w:jc w:val="both"/>
        <w:rPr>
          <w:rFonts w:ascii="Tahoma" w:hAnsi="Tahoma" w:cs="Tahoma"/>
        </w:rPr>
      </w:pPr>
      <w:r w:rsidRPr="00564042">
        <w:rPr>
          <w:rFonts w:ascii="Tahoma" w:hAnsi="Tahoma" w:cs="Tahoma"/>
        </w:rPr>
        <w:t>Ponudbo lahko predloži skupina ponudnikov, ki mora predložiti akt o skupni izvedbi naročila (</w:t>
      </w:r>
      <w:r w:rsidRPr="008C43D3">
        <w:rPr>
          <w:rFonts w:ascii="Tahoma" w:hAnsi="Tahoma" w:cs="Tahoma"/>
        </w:rPr>
        <w:t xml:space="preserve">kot </w:t>
      </w:r>
      <w:r w:rsidR="009E6993" w:rsidRPr="008C43D3">
        <w:rPr>
          <w:rFonts w:ascii="Tahoma" w:hAnsi="Tahoma" w:cs="Tahoma"/>
        </w:rPr>
        <w:t xml:space="preserve">Prilogo </w:t>
      </w:r>
      <w:r w:rsidRPr="008C43D3">
        <w:rPr>
          <w:rFonts w:ascii="Tahoma" w:hAnsi="Tahoma" w:cs="Tahoma"/>
        </w:rPr>
        <w:t>1/1</w:t>
      </w:r>
      <w:r w:rsidRPr="00564042">
        <w:rPr>
          <w:rFonts w:ascii="Tahoma" w:hAnsi="Tahoma" w:cs="Tahoma"/>
        </w:rPr>
        <w:t>). Navedeni akt mora opredeliti:</w:t>
      </w:r>
    </w:p>
    <w:p w14:paraId="4476F321" w14:textId="77777777" w:rsidR="003347E2" w:rsidRPr="00DA6DED" w:rsidRDefault="003347E2" w:rsidP="00A96828">
      <w:pPr>
        <w:keepNext/>
        <w:keepLines/>
        <w:numPr>
          <w:ilvl w:val="0"/>
          <w:numId w:val="6"/>
        </w:numPr>
        <w:ind w:left="284" w:hanging="284"/>
        <w:jc w:val="both"/>
        <w:rPr>
          <w:rFonts w:ascii="Tahoma" w:hAnsi="Tahoma" w:cs="Tahoma"/>
        </w:rPr>
      </w:pPr>
      <w:r w:rsidRPr="00DA6DED">
        <w:rPr>
          <w:rFonts w:ascii="Tahoma" w:hAnsi="Tahoma" w:cs="Tahoma"/>
        </w:rPr>
        <w:t>medsebojno odgovornost posameznih članov skupine za izvedbo naročila znotraj skupine,</w:t>
      </w:r>
    </w:p>
    <w:p w14:paraId="225A1BAC" w14:textId="77777777" w:rsidR="003347E2" w:rsidRPr="00DA6DED" w:rsidRDefault="003347E2" w:rsidP="00A96828">
      <w:pPr>
        <w:keepNext/>
        <w:keepLines/>
        <w:numPr>
          <w:ilvl w:val="0"/>
          <w:numId w:val="6"/>
        </w:numPr>
        <w:ind w:left="284" w:hanging="284"/>
        <w:jc w:val="both"/>
        <w:rPr>
          <w:rFonts w:ascii="Tahoma" w:hAnsi="Tahoma" w:cs="Tahoma"/>
        </w:rPr>
      </w:pPr>
      <w:r w:rsidRPr="00DA6DED">
        <w:rPr>
          <w:rFonts w:ascii="Tahoma" w:hAnsi="Tahoma" w:cs="Tahoma"/>
        </w:rPr>
        <w:t>neomejeno solidarno odgovornost članov skupine do naročnika glede vseh pogodbenih obveznosti,</w:t>
      </w:r>
    </w:p>
    <w:p w14:paraId="75E4516D" w14:textId="77777777" w:rsidR="003347E2" w:rsidRPr="00DA6DED" w:rsidRDefault="003347E2" w:rsidP="00A96828">
      <w:pPr>
        <w:keepNext/>
        <w:keepLines/>
        <w:numPr>
          <w:ilvl w:val="0"/>
          <w:numId w:val="6"/>
        </w:numPr>
        <w:ind w:left="284" w:hanging="284"/>
        <w:jc w:val="both"/>
        <w:rPr>
          <w:rFonts w:ascii="Tahoma" w:hAnsi="Tahoma" w:cs="Tahoma"/>
        </w:rPr>
      </w:pPr>
      <w:r w:rsidRPr="00DA6DED">
        <w:rPr>
          <w:rFonts w:ascii="Tahoma" w:hAnsi="Tahoma" w:cs="Tahoma"/>
        </w:rPr>
        <w:t xml:space="preserve">glavnega nosilca izvedbe pogodbenih obveznosti, s katerim bo naročnik komuniciral, </w:t>
      </w:r>
    </w:p>
    <w:p w14:paraId="5314A86D" w14:textId="77777777" w:rsidR="003347E2" w:rsidRPr="00DA6DED" w:rsidRDefault="003347E2" w:rsidP="00A96828">
      <w:pPr>
        <w:keepNext/>
        <w:keepLines/>
        <w:numPr>
          <w:ilvl w:val="0"/>
          <w:numId w:val="6"/>
        </w:numPr>
        <w:ind w:left="284" w:hanging="284"/>
        <w:jc w:val="both"/>
        <w:rPr>
          <w:rFonts w:ascii="Tahoma" w:hAnsi="Tahoma" w:cs="Tahoma"/>
        </w:rPr>
      </w:pPr>
      <w:r w:rsidRPr="00DA6DED">
        <w:rPr>
          <w:rFonts w:ascii="Tahoma" w:hAnsi="Tahoma" w:cs="Tahoma"/>
        </w:rPr>
        <w:t>navedbo člana/</w:t>
      </w:r>
      <w:proofErr w:type="spellStart"/>
      <w:r w:rsidRPr="00DA6DED">
        <w:rPr>
          <w:rFonts w:ascii="Tahoma" w:hAnsi="Tahoma" w:cs="Tahoma"/>
        </w:rPr>
        <w:t>ov</w:t>
      </w:r>
      <w:proofErr w:type="spellEnd"/>
      <w:r w:rsidRPr="00DA6DED">
        <w:rPr>
          <w:rFonts w:ascii="Tahoma" w:hAnsi="Tahoma" w:cs="Tahoma"/>
        </w:rPr>
        <w:t xml:space="preserve"> skupine, kateremu naročnik vroči odločitev o oddaji naročila (v kolikor to ni navedeno, bo naročnik vročal odločitve vsem članom skupine ponudnikov),</w:t>
      </w:r>
    </w:p>
    <w:p w14:paraId="5A8E31BE" w14:textId="77777777" w:rsidR="003347E2" w:rsidRPr="00DA6DED" w:rsidRDefault="003347E2" w:rsidP="00A96828">
      <w:pPr>
        <w:keepNext/>
        <w:keepLines/>
        <w:numPr>
          <w:ilvl w:val="0"/>
          <w:numId w:val="6"/>
        </w:numPr>
        <w:ind w:left="284" w:hanging="284"/>
        <w:jc w:val="both"/>
        <w:rPr>
          <w:rFonts w:ascii="Tahoma" w:hAnsi="Tahoma" w:cs="Tahoma"/>
        </w:rPr>
      </w:pPr>
      <w:r w:rsidRPr="00DA6DED">
        <w:rPr>
          <w:rFonts w:ascii="Tahoma" w:hAnsi="Tahoma" w:cs="Tahoma"/>
        </w:rPr>
        <w:t>nosilca finančnih obračunov in transakcij z navedbo transakcijskega računa, preko katerega se bo izvajalo plačevanje izvedenih obveznosti,</w:t>
      </w:r>
    </w:p>
    <w:p w14:paraId="1C171F31" w14:textId="77777777" w:rsidR="003347E2" w:rsidRPr="00DA6DED" w:rsidRDefault="003347E2" w:rsidP="00A96828">
      <w:pPr>
        <w:keepNext/>
        <w:keepLines/>
        <w:numPr>
          <w:ilvl w:val="0"/>
          <w:numId w:val="6"/>
        </w:numPr>
        <w:ind w:left="284" w:hanging="284"/>
        <w:jc w:val="both"/>
        <w:rPr>
          <w:rFonts w:ascii="Tahoma" w:hAnsi="Tahoma" w:cs="Tahoma"/>
        </w:rPr>
      </w:pPr>
      <w:r w:rsidRPr="00DA6DED">
        <w:rPr>
          <w:rFonts w:ascii="Tahoma" w:hAnsi="Tahoma" w:cs="Tahoma"/>
        </w:rPr>
        <w:t>nosilca zavarovanja obveznosti iz naslova dobre izvedbe del,</w:t>
      </w:r>
    </w:p>
    <w:p w14:paraId="3E14541F" w14:textId="77777777" w:rsidR="003347E2" w:rsidRPr="00DA6DED" w:rsidRDefault="003347E2" w:rsidP="00A96828">
      <w:pPr>
        <w:keepNext/>
        <w:keepLines/>
        <w:numPr>
          <w:ilvl w:val="0"/>
          <w:numId w:val="6"/>
        </w:numPr>
        <w:ind w:left="284" w:hanging="284"/>
        <w:jc w:val="both"/>
        <w:rPr>
          <w:rFonts w:ascii="Tahoma" w:hAnsi="Tahoma" w:cs="Tahoma"/>
        </w:rPr>
      </w:pPr>
      <w:r w:rsidRPr="00DA6DED">
        <w:rPr>
          <w:rFonts w:ascii="Tahoma" w:hAnsi="Tahoma" w:cs="Tahoma"/>
        </w:rPr>
        <w:t>določila v primeru izstopa partnerja,</w:t>
      </w:r>
    </w:p>
    <w:p w14:paraId="2CEC0161" w14:textId="77777777" w:rsidR="003347E2" w:rsidRPr="00DA6DED" w:rsidRDefault="003347E2" w:rsidP="00A96828">
      <w:pPr>
        <w:keepNext/>
        <w:keepLines/>
        <w:numPr>
          <w:ilvl w:val="0"/>
          <w:numId w:val="6"/>
        </w:numPr>
        <w:ind w:left="284" w:hanging="284"/>
        <w:jc w:val="both"/>
        <w:rPr>
          <w:rFonts w:ascii="Tahoma" w:hAnsi="Tahoma" w:cs="Tahoma"/>
        </w:rPr>
      </w:pPr>
      <w:r w:rsidRPr="00DA6DED">
        <w:rPr>
          <w:rFonts w:ascii="Tahoma" w:hAnsi="Tahoma" w:cs="Tahoma"/>
        </w:rPr>
        <w:t>pooblastilo vodilnemu partnerju,</w:t>
      </w:r>
    </w:p>
    <w:p w14:paraId="74FDB117" w14:textId="77777777" w:rsidR="003347E2" w:rsidRPr="00DA6DED" w:rsidRDefault="003347E2" w:rsidP="00A96828">
      <w:pPr>
        <w:keepNext/>
        <w:keepLines/>
        <w:numPr>
          <w:ilvl w:val="0"/>
          <w:numId w:val="6"/>
        </w:numPr>
        <w:ind w:left="284" w:hanging="284"/>
        <w:jc w:val="both"/>
        <w:rPr>
          <w:rFonts w:ascii="Tahoma" w:hAnsi="Tahoma" w:cs="Tahoma"/>
        </w:rPr>
      </w:pPr>
      <w:r w:rsidRPr="00DA6DED">
        <w:rPr>
          <w:rFonts w:ascii="Tahoma" w:hAnsi="Tahoma" w:cs="Tahoma"/>
        </w:rPr>
        <w:t>opredelitev deležev in področje dela.</w:t>
      </w:r>
    </w:p>
    <w:p w14:paraId="437FAACE" w14:textId="77777777" w:rsidR="003347E2" w:rsidRPr="00564042" w:rsidRDefault="003347E2" w:rsidP="00A96828">
      <w:pPr>
        <w:keepNext/>
        <w:keepLines/>
        <w:jc w:val="both"/>
        <w:rPr>
          <w:rFonts w:ascii="Tahoma" w:hAnsi="Tahoma" w:cs="Tahoma"/>
        </w:rPr>
      </w:pPr>
    </w:p>
    <w:p w14:paraId="13C86699" w14:textId="77777777" w:rsidR="003347E2" w:rsidRPr="00564042" w:rsidRDefault="003347E2" w:rsidP="00A96828">
      <w:pPr>
        <w:keepNext/>
        <w:keepLines/>
        <w:jc w:val="both"/>
        <w:rPr>
          <w:rFonts w:ascii="Tahoma" w:hAnsi="Tahoma" w:cs="Tahoma"/>
        </w:rPr>
      </w:pPr>
      <w:r w:rsidRPr="00564042">
        <w:rPr>
          <w:rFonts w:ascii="Tahoma" w:hAnsi="Tahoma" w:cs="Tahoma"/>
        </w:rPr>
        <w:t>V primeru skupne ponudbe, pogodbo podpišejo vsi partnerji v skupni ponudbi. Vsak član skupine ponudnikov v okviru skupne ponudbe odgovarja naročniku neomejeno solidarno.</w:t>
      </w:r>
    </w:p>
    <w:p w14:paraId="0A14B32F" w14:textId="77777777" w:rsidR="003347E2" w:rsidRPr="000524CC" w:rsidRDefault="003347E2" w:rsidP="00A96828">
      <w:pPr>
        <w:keepNext/>
        <w:keepLines/>
        <w:jc w:val="both"/>
        <w:rPr>
          <w:rFonts w:ascii="Tahoma" w:hAnsi="Tahoma" w:cs="Tahoma"/>
        </w:rPr>
      </w:pPr>
    </w:p>
    <w:p w14:paraId="572ABD02" w14:textId="77777777" w:rsidR="003347E2" w:rsidRPr="00940FE4" w:rsidRDefault="003347E2" w:rsidP="00A96828">
      <w:pPr>
        <w:keepNext/>
        <w:keepLines/>
        <w:jc w:val="both"/>
        <w:rPr>
          <w:rFonts w:ascii="Tahoma" w:hAnsi="Tahoma" w:cs="Tahoma"/>
        </w:rPr>
      </w:pPr>
      <w:r w:rsidRPr="00C97A1F">
        <w:rPr>
          <w:rFonts w:ascii="Tahoma" w:hAnsi="Tahoma" w:cs="Tahoma"/>
        </w:rPr>
        <w:t>V primeru skupne ponudbe mora glavni nosilec izvedbe obveznosti</w:t>
      </w:r>
      <w:r w:rsidR="004C0AE5">
        <w:rPr>
          <w:rFonts w:ascii="Tahoma" w:hAnsi="Tahoma" w:cs="Tahoma"/>
        </w:rPr>
        <w:t xml:space="preserve"> iz okvirnega sporazuma</w:t>
      </w:r>
      <w:r w:rsidRPr="00C97A1F">
        <w:rPr>
          <w:rFonts w:ascii="Tahoma" w:hAnsi="Tahoma" w:cs="Tahoma"/>
        </w:rPr>
        <w:t xml:space="preserve"> za vse partnerje v skupni ponudbi k ponudbi v razdelek »</w:t>
      </w:r>
      <w:r w:rsidR="004C0AE5">
        <w:rPr>
          <w:rFonts w:ascii="Tahoma" w:hAnsi="Tahoma" w:cs="Tahoma"/>
        </w:rPr>
        <w:t>IZJAVA</w:t>
      </w:r>
      <w:r w:rsidR="004C0AE5" w:rsidRPr="00C97A1F">
        <w:rPr>
          <w:rFonts w:ascii="Tahoma" w:hAnsi="Tahoma" w:cs="Tahoma"/>
        </w:rPr>
        <w:t xml:space="preserve"> </w:t>
      </w:r>
      <w:r w:rsidRPr="00C97A1F">
        <w:rPr>
          <w:rFonts w:ascii="Tahoma" w:hAnsi="Tahoma" w:cs="Tahoma"/>
        </w:rPr>
        <w:t>– ostali sodelujoči« priložiti</w:t>
      </w:r>
      <w:r w:rsidR="004C0AE5">
        <w:rPr>
          <w:rFonts w:ascii="Tahoma" w:hAnsi="Tahoma" w:cs="Tahoma"/>
        </w:rPr>
        <w:t xml:space="preserve"> prilogo</w:t>
      </w:r>
      <w:r w:rsidRPr="00C97A1F">
        <w:rPr>
          <w:rFonts w:ascii="Tahoma" w:hAnsi="Tahoma" w:cs="Tahoma"/>
        </w:rPr>
        <w:t xml:space="preserve"> </w:t>
      </w:r>
      <w:r w:rsidR="004C0AE5">
        <w:rPr>
          <w:rFonts w:ascii="Tahoma" w:hAnsi="Tahoma" w:cs="Tahoma"/>
        </w:rPr>
        <w:t>»UGOTAVLJANJE SPOSOBNOSTI – Izjava ponudnika/partnerja«</w:t>
      </w:r>
      <w:r w:rsidR="004C0AE5" w:rsidRPr="00BA3F91">
        <w:rPr>
          <w:rFonts w:ascii="Tahoma" w:hAnsi="Tahoma" w:cs="Tahoma"/>
        </w:rPr>
        <w:t xml:space="preserve"> v </w:t>
      </w:r>
      <w:r w:rsidR="004C0AE5">
        <w:rPr>
          <w:rFonts w:ascii="Tahoma" w:hAnsi="Tahoma" w:cs="Tahoma"/>
        </w:rPr>
        <w:t>.</w:t>
      </w:r>
      <w:proofErr w:type="spellStart"/>
      <w:r w:rsidR="004C0AE5">
        <w:rPr>
          <w:rFonts w:ascii="Tahoma" w:hAnsi="Tahoma" w:cs="Tahoma"/>
        </w:rPr>
        <w:t>pdf</w:t>
      </w:r>
      <w:proofErr w:type="spellEnd"/>
      <w:r w:rsidR="004C0AE5">
        <w:rPr>
          <w:rFonts w:ascii="Tahoma" w:hAnsi="Tahoma" w:cs="Tahoma"/>
        </w:rPr>
        <w:t xml:space="preserve"> formatu</w:t>
      </w:r>
      <w:r w:rsidRPr="00C97A1F">
        <w:rPr>
          <w:rFonts w:ascii="Tahoma" w:hAnsi="Tahoma" w:cs="Tahoma"/>
          <w:kern w:val="16"/>
        </w:rPr>
        <w:t xml:space="preserve">, ter </w:t>
      </w:r>
      <w:r>
        <w:rPr>
          <w:rFonts w:ascii="Tahoma" w:hAnsi="Tahoma" w:cs="Tahoma"/>
          <w:kern w:val="16"/>
        </w:rPr>
        <w:t>v razdelek</w:t>
      </w:r>
      <w:r w:rsidRPr="00C97A1F">
        <w:rPr>
          <w:rFonts w:ascii="Tahoma" w:hAnsi="Tahoma" w:cs="Tahoma"/>
          <w:kern w:val="16"/>
        </w:rPr>
        <w:t xml:space="preserve"> »</w:t>
      </w:r>
      <w:r>
        <w:rPr>
          <w:rFonts w:ascii="Tahoma" w:hAnsi="Tahoma" w:cs="Tahoma"/>
          <w:kern w:val="16"/>
        </w:rPr>
        <w:t>Druge priloge</w:t>
      </w:r>
      <w:r w:rsidRPr="00C97A1F">
        <w:rPr>
          <w:rFonts w:ascii="Tahoma" w:hAnsi="Tahoma" w:cs="Tahoma"/>
          <w:kern w:val="16"/>
        </w:rPr>
        <w:t xml:space="preserve">« </w:t>
      </w:r>
      <w:r w:rsidRPr="00A77922">
        <w:rPr>
          <w:rFonts w:ascii="Tahoma" w:hAnsi="Tahoma" w:cs="Tahoma"/>
          <w:bCs/>
        </w:rPr>
        <w:t>v .</w:t>
      </w:r>
      <w:proofErr w:type="spellStart"/>
      <w:r w:rsidRPr="00A77922">
        <w:rPr>
          <w:rFonts w:ascii="Tahoma" w:hAnsi="Tahoma" w:cs="Tahoma"/>
          <w:bCs/>
        </w:rPr>
        <w:t>pdf</w:t>
      </w:r>
      <w:proofErr w:type="spellEnd"/>
      <w:r w:rsidRPr="00A77922">
        <w:rPr>
          <w:rFonts w:ascii="Tahoma" w:hAnsi="Tahoma" w:cs="Tahoma"/>
          <w:bCs/>
        </w:rPr>
        <w:t xml:space="preserve"> formatu</w:t>
      </w:r>
      <w:r w:rsidRPr="00A77922">
        <w:rPr>
          <w:rFonts w:ascii="Tahoma" w:hAnsi="Tahoma" w:cs="Tahoma"/>
          <w:sz w:val="24"/>
        </w:rPr>
        <w:t xml:space="preserve"> </w:t>
      </w:r>
      <w:r w:rsidRPr="00C97A1F">
        <w:rPr>
          <w:rFonts w:ascii="Tahoma" w:hAnsi="Tahoma" w:cs="Tahoma"/>
          <w:kern w:val="16"/>
        </w:rPr>
        <w:t>izpolnjen</w:t>
      </w:r>
      <w:r>
        <w:rPr>
          <w:rFonts w:ascii="Tahoma" w:hAnsi="Tahoma" w:cs="Tahoma"/>
          <w:kern w:val="16"/>
        </w:rPr>
        <w:t>o,</w:t>
      </w:r>
      <w:r w:rsidRPr="00C97A1F">
        <w:rPr>
          <w:rFonts w:ascii="Tahoma" w:hAnsi="Tahoma" w:cs="Tahoma"/>
          <w:kern w:val="16"/>
        </w:rPr>
        <w:t xml:space="preserve"> podpisan</w:t>
      </w:r>
      <w:r>
        <w:rPr>
          <w:rFonts w:ascii="Tahoma" w:hAnsi="Tahoma" w:cs="Tahoma"/>
          <w:kern w:val="16"/>
        </w:rPr>
        <w:t>o in žigosano</w:t>
      </w:r>
      <w:r w:rsidR="004C0AE5">
        <w:rPr>
          <w:rFonts w:ascii="Tahoma" w:hAnsi="Tahoma" w:cs="Tahoma"/>
          <w:kern w:val="16"/>
        </w:rPr>
        <w:t xml:space="preserve"> </w:t>
      </w:r>
      <w:r w:rsidR="004C0AE5" w:rsidRPr="00940FE4">
        <w:rPr>
          <w:rFonts w:ascii="Tahoma" w:hAnsi="Tahoma" w:cs="Tahoma"/>
          <w:kern w:val="16"/>
        </w:rPr>
        <w:t xml:space="preserve">Prilogo 1, </w:t>
      </w:r>
      <w:r w:rsidRPr="00940FE4">
        <w:rPr>
          <w:rFonts w:ascii="Tahoma" w:hAnsi="Tahoma" w:cs="Tahoma"/>
          <w:kern w:val="16"/>
        </w:rPr>
        <w:t>Prilogo 3/1, Prilogo 3/</w:t>
      </w:r>
      <w:r w:rsidR="004C0AE5" w:rsidRPr="00940FE4">
        <w:rPr>
          <w:rFonts w:ascii="Tahoma" w:hAnsi="Tahoma" w:cs="Tahoma"/>
          <w:kern w:val="16"/>
        </w:rPr>
        <w:t xml:space="preserve">3 </w:t>
      </w:r>
      <w:r w:rsidRPr="00940FE4">
        <w:rPr>
          <w:rFonts w:ascii="Tahoma" w:hAnsi="Tahoma" w:cs="Tahoma"/>
          <w:kern w:val="16"/>
        </w:rPr>
        <w:t>in Prilogo 3/</w:t>
      </w:r>
      <w:r w:rsidR="004C0AE5" w:rsidRPr="00940FE4">
        <w:rPr>
          <w:rFonts w:ascii="Tahoma" w:hAnsi="Tahoma" w:cs="Tahoma"/>
          <w:kern w:val="16"/>
        </w:rPr>
        <w:t>4</w:t>
      </w:r>
      <w:r w:rsidRPr="00940FE4">
        <w:rPr>
          <w:rFonts w:ascii="Tahoma" w:hAnsi="Tahoma" w:cs="Tahoma"/>
          <w:kern w:val="16"/>
        </w:rPr>
        <w:t>.</w:t>
      </w:r>
    </w:p>
    <w:p w14:paraId="641A9A0B" w14:textId="77777777" w:rsidR="003347E2" w:rsidRPr="003B51B6" w:rsidRDefault="003347E2" w:rsidP="00A96828">
      <w:pPr>
        <w:keepNext/>
        <w:keepLines/>
        <w:numPr>
          <w:ilvl w:val="1"/>
          <w:numId w:val="2"/>
        </w:numPr>
        <w:jc w:val="both"/>
        <w:rPr>
          <w:rFonts w:ascii="Tahoma" w:hAnsi="Tahoma" w:cs="Tahoma"/>
          <w:b/>
        </w:rPr>
      </w:pPr>
      <w:bookmarkStart w:id="12" w:name="_Toc495914039"/>
      <w:r w:rsidRPr="00FA7886">
        <w:rPr>
          <w:rFonts w:ascii="Tahoma" w:hAnsi="Tahoma" w:cs="Tahoma"/>
          <w:b/>
        </w:rPr>
        <w:lastRenderedPageBreak/>
        <w:t>Ponudba s podizvajalci</w:t>
      </w:r>
      <w:bookmarkEnd w:id="12"/>
    </w:p>
    <w:p w14:paraId="6B94883D" w14:textId="77777777" w:rsidR="003347E2" w:rsidRPr="00C97A1F" w:rsidRDefault="003347E2" w:rsidP="00A96828">
      <w:pPr>
        <w:keepNext/>
        <w:keepLines/>
        <w:jc w:val="both"/>
        <w:rPr>
          <w:rFonts w:ascii="Tahoma" w:hAnsi="Tahoma" w:cs="Tahoma"/>
        </w:rPr>
      </w:pPr>
    </w:p>
    <w:p w14:paraId="3C3B69BF" w14:textId="77777777" w:rsidR="007D50D3" w:rsidRDefault="007D50D3" w:rsidP="00A96828">
      <w:pPr>
        <w:keepNext/>
        <w:keepLines/>
        <w:jc w:val="both"/>
        <w:rPr>
          <w:rFonts w:ascii="Tahoma" w:hAnsi="Tahoma" w:cs="Tahoma"/>
        </w:rPr>
      </w:pPr>
      <w:r>
        <w:rPr>
          <w:rFonts w:ascii="Tahoma" w:hAnsi="Tahoma" w:cs="Tahoma"/>
        </w:rPr>
        <w:t>Ponudnik</w:t>
      </w:r>
      <w:r w:rsidRPr="005D654E">
        <w:rPr>
          <w:rFonts w:ascii="Tahoma" w:hAnsi="Tahoma" w:cs="Tahoma"/>
        </w:rPr>
        <w:t xml:space="preserve"> </w:t>
      </w:r>
      <w:r w:rsidRPr="00B40E69">
        <w:rPr>
          <w:rFonts w:ascii="Tahoma" w:eastAsia="Calibri" w:hAnsi="Tahoma" w:cs="Tahoma"/>
          <w:kern w:val="16"/>
        </w:rPr>
        <w:t>lahko del javnega naročila odda v podizvajanje.</w:t>
      </w:r>
      <w:r>
        <w:rPr>
          <w:rFonts w:ascii="Tahoma" w:eastAsia="Calibri" w:hAnsi="Tahoma" w:cs="Tahoma"/>
          <w:kern w:val="16"/>
        </w:rPr>
        <w:t xml:space="preserve"> </w:t>
      </w:r>
      <w:r w:rsidRPr="00B40E69">
        <w:rPr>
          <w:rFonts w:ascii="Tahoma" w:hAnsi="Tahoma" w:cs="Tahoma"/>
        </w:rPr>
        <w:t xml:space="preserve">Če bo </w:t>
      </w:r>
      <w:r>
        <w:rPr>
          <w:rFonts w:ascii="Tahoma" w:hAnsi="Tahoma" w:cs="Tahoma"/>
        </w:rPr>
        <w:t>ponudnik</w:t>
      </w:r>
      <w:r w:rsidRPr="005D654E">
        <w:rPr>
          <w:rFonts w:ascii="Tahoma" w:hAnsi="Tahoma" w:cs="Tahoma"/>
        </w:rPr>
        <w:t xml:space="preserve"> </w:t>
      </w:r>
      <w:r w:rsidRPr="00B40E69">
        <w:rPr>
          <w:rFonts w:ascii="Tahoma" w:hAnsi="Tahoma" w:cs="Tahoma"/>
        </w:rPr>
        <w:t>izvajal javno naročilo</w:t>
      </w:r>
      <w:r>
        <w:rPr>
          <w:rFonts w:ascii="Tahoma" w:hAnsi="Tahoma" w:cs="Tahoma"/>
        </w:rPr>
        <w:t xml:space="preserve"> s podizvajalci, mora v ponudbi priložiti: </w:t>
      </w:r>
    </w:p>
    <w:p w14:paraId="4E549948" w14:textId="77777777" w:rsidR="007D50D3" w:rsidRDefault="007D50D3" w:rsidP="00A96828">
      <w:pPr>
        <w:pStyle w:val="Odstavekseznama"/>
        <w:keepNext/>
        <w:keepLines/>
        <w:numPr>
          <w:ilvl w:val="0"/>
          <w:numId w:val="12"/>
        </w:numPr>
        <w:jc w:val="both"/>
        <w:rPr>
          <w:rFonts w:ascii="Tahoma" w:hAnsi="Tahoma" w:cs="Tahoma"/>
        </w:rPr>
      </w:pPr>
      <w:r>
        <w:rPr>
          <w:rFonts w:ascii="Tahoma" w:hAnsi="Tahoma" w:cs="Tahoma"/>
        </w:rPr>
        <w:t>i</w:t>
      </w:r>
      <w:r w:rsidRPr="00054F9F">
        <w:rPr>
          <w:rFonts w:ascii="Tahoma" w:hAnsi="Tahoma" w:cs="Tahoma"/>
        </w:rPr>
        <w:t>zpolnjen</w:t>
      </w:r>
      <w:r>
        <w:rPr>
          <w:rFonts w:ascii="Tahoma" w:hAnsi="Tahoma" w:cs="Tahoma"/>
        </w:rPr>
        <w:t xml:space="preserve"> in podpisano</w:t>
      </w:r>
      <w:r w:rsidRPr="00054F9F">
        <w:rPr>
          <w:rFonts w:ascii="Tahoma" w:hAnsi="Tahoma" w:cs="Tahoma"/>
        </w:rPr>
        <w:t xml:space="preserve"> </w:t>
      </w:r>
      <w:r>
        <w:rPr>
          <w:rFonts w:ascii="Tahoma" w:hAnsi="Tahoma" w:cs="Tahoma"/>
        </w:rPr>
        <w:t>Prilogo 4/1 UDELEŽBA PODIZVAJALCA,</w:t>
      </w:r>
    </w:p>
    <w:p w14:paraId="1E893148" w14:textId="77777777" w:rsidR="007D50D3" w:rsidRPr="00223353" w:rsidRDefault="007D50D3" w:rsidP="00A96828">
      <w:pPr>
        <w:keepNext/>
        <w:keepLines/>
        <w:numPr>
          <w:ilvl w:val="0"/>
          <w:numId w:val="12"/>
        </w:numPr>
        <w:jc w:val="both"/>
        <w:rPr>
          <w:rFonts w:ascii="Tahoma" w:hAnsi="Tahoma" w:cs="Tahoma"/>
        </w:rPr>
      </w:pPr>
      <w:r>
        <w:rPr>
          <w:rFonts w:ascii="Tahoma" w:hAnsi="Tahoma" w:cs="Tahoma"/>
        </w:rPr>
        <w:t>iz</w:t>
      </w:r>
      <w:r w:rsidRPr="00223353">
        <w:rPr>
          <w:rFonts w:ascii="Tahoma" w:hAnsi="Tahoma" w:cs="Tahoma"/>
        </w:rPr>
        <w:t>polnjeno</w:t>
      </w:r>
      <w:r>
        <w:rPr>
          <w:rFonts w:ascii="Tahoma" w:hAnsi="Tahoma" w:cs="Tahoma"/>
        </w:rPr>
        <w:t xml:space="preserve"> in podpisano</w:t>
      </w:r>
      <w:r w:rsidRPr="00223353">
        <w:rPr>
          <w:rFonts w:ascii="Tahoma" w:hAnsi="Tahoma" w:cs="Tahoma"/>
        </w:rPr>
        <w:t xml:space="preserve"> Prilogo 3/2 UGOTAVLJANJE SPOSOBNOSTI – Izjava podizvajalca/subjekta, katerega zmogljivost uporablja ponudnik </w:t>
      </w:r>
      <w:r>
        <w:rPr>
          <w:rFonts w:ascii="Tahoma" w:hAnsi="Tahoma" w:cs="Tahoma"/>
        </w:rPr>
        <w:t xml:space="preserve">s strani nominiranih </w:t>
      </w:r>
      <w:r w:rsidRPr="00223353">
        <w:rPr>
          <w:rFonts w:ascii="Tahoma" w:hAnsi="Tahoma" w:cs="Tahoma"/>
        </w:rPr>
        <w:t>podizvajalcev,</w:t>
      </w:r>
    </w:p>
    <w:p w14:paraId="10344DA2" w14:textId="77777777" w:rsidR="007D50D3" w:rsidRPr="00223353" w:rsidRDefault="007D50D3" w:rsidP="00A96828">
      <w:pPr>
        <w:keepNext/>
        <w:keepLines/>
        <w:numPr>
          <w:ilvl w:val="0"/>
          <w:numId w:val="12"/>
        </w:numPr>
        <w:jc w:val="both"/>
        <w:rPr>
          <w:rFonts w:ascii="Tahoma" w:hAnsi="Tahoma" w:cs="Tahoma"/>
        </w:rPr>
      </w:pPr>
      <w:r>
        <w:rPr>
          <w:rFonts w:ascii="Tahoma" w:hAnsi="Tahoma" w:cs="Tahoma"/>
        </w:rPr>
        <w:t>izpolnjeno in podpisano Prilogo 4/2</w:t>
      </w:r>
      <w:r w:rsidRPr="00223353">
        <w:rPr>
          <w:rFonts w:ascii="Tahoma" w:hAnsi="Tahoma" w:cs="Tahoma"/>
        </w:rPr>
        <w:t xml:space="preserve"> ZAHTEV</w:t>
      </w:r>
      <w:r>
        <w:rPr>
          <w:rFonts w:ascii="Tahoma" w:hAnsi="Tahoma" w:cs="Tahoma"/>
        </w:rPr>
        <w:t>A PODIZVAJALCA</w:t>
      </w:r>
      <w:r w:rsidRPr="00223353">
        <w:rPr>
          <w:rFonts w:ascii="Tahoma" w:hAnsi="Tahoma" w:cs="Tahoma"/>
        </w:rPr>
        <w:t xml:space="preserve"> ZA NEPOSREDN</w:t>
      </w:r>
      <w:r>
        <w:rPr>
          <w:rFonts w:ascii="Tahoma" w:hAnsi="Tahoma" w:cs="Tahoma"/>
        </w:rPr>
        <w:t>A</w:t>
      </w:r>
      <w:r w:rsidRPr="00223353">
        <w:rPr>
          <w:rFonts w:ascii="Tahoma" w:hAnsi="Tahoma" w:cs="Tahoma"/>
        </w:rPr>
        <w:t xml:space="preserve"> PLAČIL</w:t>
      </w:r>
      <w:r>
        <w:rPr>
          <w:rFonts w:ascii="Tahoma" w:hAnsi="Tahoma" w:cs="Tahoma"/>
        </w:rPr>
        <w:t>A</w:t>
      </w:r>
      <w:r w:rsidRPr="00223353">
        <w:rPr>
          <w:rFonts w:ascii="Tahoma" w:hAnsi="Tahoma" w:cs="Tahoma"/>
        </w:rPr>
        <w:t xml:space="preserve">, če podizvajalec </w:t>
      </w:r>
      <w:r>
        <w:rPr>
          <w:rFonts w:ascii="Tahoma" w:hAnsi="Tahoma" w:cs="Tahoma"/>
        </w:rPr>
        <w:t>neposredna plačila</w:t>
      </w:r>
      <w:r w:rsidRPr="00223353">
        <w:rPr>
          <w:rFonts w:ascii="Tahoma" w:hAnsi="Tahoma" w:cs="Tahoma"/>
        </w:rPr>
        <w:t xml:space="preserve"> zahteva,</w:t>
      </w:r>
    </w:p>
    <w:p w14:paraId="4192F55A" w14:textId="77777777" w:rsidR="007D50D3" w:rsidRDefault="007D50D3" w:rsidP="00A96828">
      <w:pPr>
        <w:keepNext/>
        <w:keepLines/>
        <w:numPr>
          <w:ilvl w:val="0"/>
          <w:numId w:val="12"/>
        </w:numPr>
        <w:jc w:val="both"/>
        <w:rPr>
          <w:rFonts w:ascii="Tahoma" w:hAnsi="Tahoma" w:cs="Tahoma"/>
        </w:rPr>
      </w:pPr>
      <w:r w:rsidRPr="00223353">
        <w:rPr>
          <w:rFonts w:ascii="Tahoma" w:hAnsi="Tahoma" w:cs="Tahoma"/>
        </w:rPr>
        <w:t>izpolnjeno Prilogo 3/3 UGOTAVLJANJE SPOSOBNOSTI – Fizične osebe</w:t>
      </w:r>
      <w:r>
        <w:rPr>
          <w:rFonts w:ascii="Tahoma" w:hAnsi="Tahoma" w:cs="Tahoma"/>
        </w:rPr>
        <w:t>,</w:t>
      </w:r>
    </w:p>
    <w:p w14:paraId="3DDB4BB2" w14:textId="77777777" w:rsidR="007D50D3" w:rsidRPr="004C7856" w:rsidRDefault="007D50D3" w:rsidP="00A96828">
      <w:pPr>
        <w:keepNext/>
        <w:keepLines/>
        <w:numPr>
          <w:ilvl w:val="0"/>
          <w:numId w:val="12"/>
        </w:numPr>
        <w:jc w:val="both"/>
        <w:rPr>
          <w:rFonts w:ascii="Tahoma" w:hAnsi="Tahoma" w:cs="Tahoma"/>
        </w:rPr>
      </w:pPr>
      <w:r w:rsidRPr="004C7856">
        <w:rPr>
          <w:rFonts w:ascii="Tahoma" w:hAnsi="Tahoma" w:cs="Tahoma"/>
        </w:rPr>
        <w:t>izpolnjen</w:t>
      </w:r>
      <w:r>
        <w:rPr>
          <w:rFonts w:ascii="Tahoma" w:hAnsi="Tahoma" w:cs="Tahoma"/>
        </w:rPr>
        <w:t>a Priloga 3/4</w:t>
      </w:r>
      <w:r w:rsidRPr="004C7856">
        <w:rPr>
          <w:rFonts w:ascii="Tahoma" w:hAnsi="Tahoma" w:cs="Tahoma"/>
        </w:rPr>
        <w:t xml:space="preserve"> IZJAVA O UDELEŽBI FIZIČNIH IN PRAVNIH OSEB V LASTNIŠTVU GOSPODARSKEGA SUBJEKTA. </w:t>
      </w:r>
    </w:p>
    <w:p w14:paraId="20F3C8E1" w14:textId="77777777" w:rsidR="00A23334" w:rsidRDefault="00A23334" w:rsidP="00A96828">
      <w:pPr>
        <w:keepNext/>
        <w:keepLines/>
        <w:jc w:val="both"/>
        <w:rPr>
          <w:rFonts w:ascii="Tahoma" w:hAnsi="Tahoma" w:cs="Tahoma"/>
        </w:rPr>
      </w:pPr>
    </w:p>
    <w:p w14:paraId="436E11B7" w14:textId="77777777" w:rsidR="007D50D3" w:rsidRDefault="007D50D3" w:rsidP="00A96828">
      <w:pPr>
        <w:keepNext/>
        <w:keepLines/>
        <w:jc w:val="both"/>
        <w:rPr>
          <w:rFonts w:ascii="Tahoma" w:hAnsi="Tahoma" w:cs="Tahoma"/>
        </w:rPr>
      </w:pPr>
      <w:r w:rsidRPr="00B40E69">
        <w:rPr>
          <w:rFonts w:ascii="Tahoma" w:hAnsi="Tahoma" w:cs="Tahoma"/>
        </w:rPr>
        <w:t xml:space="preserve">Naročnik </w:t>
      </w:r>
      <w:r>
        <w:rPr>
          <w:rFonts w:ascii="Tahoma" w:hAnsi="Tahoma" w:cs="Tahoma"/>
        </w:rPr>
        <w:t>bo zavrnil</w:t>
      </w:r>
      <w:r w:rsidRPr="00B40E69">
        <w:rPr>
          <w:rFonts w:ascii="Tahoma" w:hAnsi="Tahoma" w:cs="Tahoma"/>
        </w:rPr>
        <w:t xml:space="preserve"> vsakega podizvajalca, če zanj obstajajo razlogi za izključitev </w:t>
      </w:r>
      <w:r>
        <w:rPr>
          <w:rFonts w:ascii="Tahoma" w:hAnsi="Tahoma" w:cs="Tahoma"/>
        </w:rPr>
        <w:t xml:space="preserve">iz </w:t>
      </w:r>
      <w:r w:rsidRPr="007E089B">
        <w:rPr>
          <w:rFonts w:ascii="Tahoma" w:hAnsi="Tahoma" w:cs="Tahoma"/>
        </w:rPr>
        <w:t>tč. 3.1</w:t>
      </w:r>
      <w:r>
        <w:rPr>
          <w:rFonts w:ascii="Tahoma" w:hAnsi="Tahoma" w:cs="Tahoma"/>
        </w:rPr>
        <w:t>. razpisne dokumentacije.</w:t>
      </w:r>
      <w:r w:rsidRPr="00B40E69">
        <w:rPr>
          <w:rFonts w:ascii="Tahoma" w:hAnsi="Tahoma" w:cs="Tahoma"/>
        </w:rPr>
        <w:t xml:space="preserve"> </w:t>
      </w:r>
      <w:r>
        <w:rPr>
          <w:rFonts w:ascii="Tahoma" w:hAnsi="Tahoma" w:cs="Tahoma"/>
        </w:rPr>
        <w:t>Ponudnik</w:t>
      </w:r>
      <w:r w:rsidRPr="005D654E">
        <w:rPr>
          <w:rFonts w:ascii="Tahoma" w:hAnsi="Tahoma" w:cs="Tahoma"/>
        </w:rPr>
        <w:t xml:space="preserve"> </w:t>
      </w:r>
      <w:r w:rsidRPr="00853E1D">
        <w:rPr>
          <w:rFonts w:ascii="Tahoma" w:hAnsi="Tahoma" w:cs="Tahoma"/>
        </w:rPr>
        <w:t>mora za posameznega podizvajalca priložiti enaka dokazila za izpolnjevanje pogojev,</w:t>
      </w:r>
      <w:r>
        <w:rPr>
          <w:rFonts w:ascii="Tahoma" w:hAnsi="Tahoma" w:cs="Tahoma"/>
        </w:rPr>
        <w:t xml:space="preserve"> </w:t>
      </w:r>
      <w:r w:rsidRPr="00853E1D">
        <w:rPr>
          <w:rFonts w:ascii="Tahoma" w:hAnsi="Tahoma" w:cs="Tahoma"/>
        </w:rPr>
        <w:t>določenih v prejšnjem stavku, kot jih mora priložiti zase, razen pri pogojih, kjer so že predvidena</w:t>
      </w:r>
      <w:r>
        <w:rPr>
          <w:rFonts w:ascii="Tahoma" w:hAnsi="Tahoma" w:cs="Tahoma"/>
        </w:rPr>
        <w:t xml:space="preserve"> </w:t>
      </w:r>
      <w:r w:rsidRPr="00853E1D">
        <w:rPr>
          <w:rFonts w:ascii="Tahoma" w:hAnsi="Tahoma" w:cs="Tahoma"/>
        </w:rPr>
        <w:t>dokazila, ki jih mora podizvajalec predložiti.</w:t>
      </w:r>
    </w:p>
    <w:p w14:paraId="70AA793C" w14:textId="77777777" w:rsidR="007D50D3" w:rsidRDefault="007D50D3" w:rsidP="00A96828">
      <w:pPr>
        <w:keepNext/>
        <w:keepLines/>
        <w:jc w:val="both"/>
        <w:rPr>
          <w:rFonts w:ascii="Tahoma" w:hAnsi="Tahoma" w:cs="Tahoma"/>
        </w:rPr>
      </w:pPr>
    </w:p>
    <w:p w14:paraId="56F9F83E" w14:textId="77777777" w:rsidR="007D50D3" w:rsidRDefault="007D50D3" w:rsidP="00A96828">
      <w:pPr>
        <w:keepNext/>
        <w:keepLines/>
        <w:jc w:val="both"/>
        <w:rPr>
          <w:rFonts w:ascii="Tahoma" w:hAnsi="Tahoma" w:cs="Tahoma"/>
        </w:rPr>
      </w:pPr>
      <w:r>
        <w:rPr>
          <w:rFonts w:ascii="Tahoma" w:hAnsi="Tahoma" w:cs="Tahoma"/>
        </w:rPr>
        <w:t>Ponudnik</w:t>
      </w:r>
      <w:r w:rsidRPr="00FF143C">
        <w:rPr>
          <w:rFonts w:ascii="Tahoma" w:hAnsi="Tahoma" w:cs="Tahoma"/>
        </w:rPr>
        <w:t>, kateremu bo javno naročilo oddano, bo v razmerju do naročnika v celoti odgovarjal za izvedbo prejetega naročila, ne glede na število podizvajalcev.</w:t>
      </w:r>
    </w:p>
    <w:p w14:paraId="4EB54FB2" w14:textId="77777777" w:rsidR="007D50D3" w:rsidRDefault="007D50D3" w:rsidP="00A96828">
      <w:pPr>
        <w:keepNext/>
        <w:keepLines/>
        <w:jc w:val="both"/>
        <w:rPr>
          <w:rFonts w:ascii="Tahoma" w:hAnsi="Tahoma" w:cs="Tahoma"/>
        </w:rPr>
      </w:pPr>
    </w:p>
    <w:p w14:paraId="1CBF2C18" w14:textId="77777777" w:rsidR="007D50D3" w:rsidRDefault="007D50D3" w:rsidP="00A96828">
      <w:pPr>
        <w:keepNext/>
        <w:keepLines/>
        <w:numPr>
          <w:ilvl w:val="12"/>
          <w:numId w:val="0"/>
        </w:numPr>
        <w:jc w:val="both"/>
        <w:rPr>
          <w:rFonts w:ascii="Tahoma" w:hAnsi="Tahoma" w:cs="Tahoma"/>
          <w:kern w:val="16"/>
        </w:rPr>
      </w:pPr>
      <w:r w:rsidRPr="00BA4F22">
        <w:rPr>
          <w:rFonts w:ascii="Tahoma" w:hAnsi="Tahoma" w:cs="Tahoma"/>
          <w:kern w:val="16"/>
        </w:rPr>
        <w:t>Če</w:t>
      </w:r>
      <w:r>
        <w:rPr>
          <w:rFonts w:ascii="Tahoma" w:hAnsi="Tahoma" w:cs="Tahoma"/>
          <w:kern w:val="16"/>
        </w:rPr>
        <w:t xml:space="preserve"> </w:t>
      </w:r>
      <w:r>
        <w:rPr>
          <w:rFonts w:ascii="Tahoma" w:hAnsi="Tahoma" w:cs="Tahoma"/>
        </w:rPr>
        <w:t>ponudnik</w:t>
      </w:r>
      <w:r w:rsidRPr="005D654E">
        <w:rPr>
          <w:rFonts w:ascii="Tahoma" w:hAnsi="Tahoma" w:cs="Tahoma"/>
        </w:rPr>
        <w:t xml:space="preserve"> </w:t>
      </w:r>
      <w:r>
        <w:rPr>
          <w:rFonts w:ascii="Tahoma" w:hAnsi="Tahoma" w:cs="Tahoma"/>
          <w:kern w:val="16"/>
        </w:rPr>
        <w:t xml:space="preserve">ne ravna v skladu s </w:t>
      </w:r>
      <w:r w:rsidRPr="00BA4F22">
        <w:rPr>
          <w:rFonts w:ascii="Tahoma" w:hAnsi="Tahoma" w:cs="Tahoma"/>
          <w:kern w:val="16"/>
        </w:rPr>
        <w:t xml:space="preserve">94. člena ZJN-3, </w:t>
      </w:r>
      <w:r>
        <w:rPr>
          <w:rFonts w:ascii="Tahoma" w:hAnsi="Tahoma" w:cs="Tahoma"/>
          <w:kern w:val="16"/>
        </w:rPr>
        <w:t xml:space="preserve">bo </w:t>
      </w:r>
      <w:r w:rsidRPr="00BA4F22">
        <w:rPr>
          <w:rFonts w:ascii="Tahoma" w:hAnsi="Tahoma" w:cs="Tahoma"/>
          <w:kern w:val="16"/>
        </w:rPr>
        <w:t>naročnik Državni revizijski komisiji poda</w:t>
      </w:r>
      <w:r>
        <w:rPr>
          <w:rFonts w:ascii="Tahoma" w:hAnsi="Tahoma" w:cs="Tahoma"/>
          <w:kern w:val="16"/>
        </w:rPr>
        <w:t>l</w:t>
      </w:r>
      <w:r w:rsidRPr="00BA4F22">
        <w:rPr>
          <w:rFonts w:ascii="Tahoma" w:hAnsi="Tahoma" w:cs="Tahoma"/>
          <w:kern w:val="16"/>
        </w:rPr>
        <w:t xml:space="preserve"> predlog za uvedbo postopka o prekršku iz 2. točke prvega odstavka 112. člena ZJN-3</w:t>
      </w:r>
      <w:r>
        <w:rPr>
          <w:rFonts w:ascii="Tahoma" w:hAnsi="Tahoma" w:cs="Tahoma"/>
          <w:kern w:val="16"/>
        </w:rPr>
        <w:t>.</w:t>
      </w:r>
    </w:p>
    <w:p w14:paraId="6D0B52AF" w14:textId="77777777" w:rsidR="0017786A" w:rsidRDefault="0017786A" w:rsidP="00A96828">
      <w:pPr>
        <w:keepNext/>
        <w:keepLines/>
        <w:numPr>
          <w:ilvl w:val="12"/>
          <w:numId w:val="0"/>
        </w:numPr>
        <w:jc w:val="both"/>
        <w:rPr>
          <w:rFonts w:ascii="Tahoma" w:hAnsi="Tahoma" w:cs="Tahoma"/>
          <w:kern w:val="16"/>
        </w:rPr>
      </w:pPr>
    </w:p>
    <w:p w14:paraId="666FE5BA" w14:textId="77777777" w:rsidR="007D50D3" w:rsidRPr="00751B71" w:rsidRDefault="007D50D3" w:rsidP="00A96828">
      <w:pPr>
        <w:keepNext/>
        <w:keepLines/>
        <w:numPr>
          <w:ilvl w:val="12"/>
          <w:numId w:val="0"/>
        </w:numPr>
        <w:jc w:val="both"/>
        <w:rPr>
          <w:rFonts w:ascii="Tahoma" w:hAnsi="Tahoma" w:cs="Tahoma"/>
        </w:rPr>
      </w:pPr>
      <w:r>
        <w:rPr>
          <w:rFonts w:ascii="Tahoma" w:hAnsi="Tahoma" w:cs="Tahoma"/>
          <w:kern w:val="16"/>
        </w:rPr>
        <w:t xml:space="preserve"> </w:t>
      </w:r>
      <w:r w:rsidRPr="00751B71">
        <w:rPr>
          <w:rFonts w:ascii="Tahoma" w:hAnsi="Tahoma" w:cs="Tahoma"/>
        </w:rPr>
        <w:t xml:space="preserve">Naročnik lahko od ponudnika, kateremu se je odločil oddati javno naročilo zahteva predložitev </w:t>
      </w:r>
      <w:proofErr w:type="spellStart"/>
      <w:r w:rsidRPr="00751B71">
        <w:rPr>
          <w:rFonts w:ascii="Tahoma" w:hAnsi="Tahoma" w:cs="Tahoma"/>
        </w:rPr>
        <w:t>podizvajalske</w:t>
      </w:r>
      <w:proofErr w:type="spellEnd"/>
      <w:r w:rsidRPr="00751B71">
        <w:rPr>
          <w:rFonts w:ascii="Tahoma" w:hAnsi="Tahoma" w:cs="Tahoma"/>
        </w:rPr>
        <w:t xml:space="preserve"> pogodbe, v kateri morajo biti opredeljeni poln naziv in naslov podizvajalca (vključno z matično številko, davčno številko in transakcijskim računom), vsak del javnega naročila (storitev/gradnja/blago), ki se oddaja v podizvajanje (vrsta/opis del/storitev/dobav), količina/delež (%) javnega naročila, ki se oddaja v podizvajanje, vrednost del ali storitev brez DDV ter kraj in rok izvedbe.</w:t>
      </w:r>
    </w:p>
    <w:p w14:paraId="6DCD0EF9" w14:textId="77777777" w:rsidR="007D50D3" w:rsidRDefault="007D50D3" w:rsidP="00A96828">
      <w:pPr>
        <w:keepNext/>
        <w:keepLines/>
        <w:jc w:val="both"/>
        <w:rPr>
          <w:rFonts w:ascii="Tahoma" w:hAnsi="Tahoma" w:cs="Tahoma"/>
        </w:rPr>
      </w:pPr>
    </w:p>
    <w:p w14:paraId="6EC450B4" w14:textId="77777777" w:rsidR="007D50D3" w:rsidRDefault="007D50D3" w:rsidP="00A96828">
      <w:pPr>
        <w:keepNext/>
        <w:keepLines/>
        <w:jc w:val="both"/>
        <w:rPr>
          <w:rFonts w:ascii="Tahoma" w:hAnsi="Tahoma" w:cs="Tahoma"/>
          <w:i/>
        </w:rPr>
      </w:pPr>
      <w:r>
        <w:rPr>
          <w:rFonts w:ascii="Tahoma" w:hAnsi="Tahoma" w:cs="Tahoma"/>
          <w:i/>
        </w:rPr>
        <w:t>V</w:t>
      </w:r>
      <w:r w:rsidRPr="00DC3A67">
        <w:rPr>
          <w:rFonts w:ascii="Tahoma" w:hAnsi="Tahoma" w:cs="Tahoma"/>
          <w:i/>
        </w:rPr>
        <w:t xml:space="preserve"> kolikor ponudnik ne oddaja ponudbe z nobenim podizvajalcem, mu ni potrebno izpolniti/priložiti prilog, ki se nanašajo na podizvajalce.</w:t>
      </w:r>
    </w:p>
    <w:p w14:paraId="7C58F91B" w14:textId="77777777" w:rsidR="00ED6C71" w:rsidRDefault="00ED6C71" w:rsidP="00A96828">
      <w:pPr>
        <w:keepNext/>
        <w:keepLines/>
        <w:jc w:val="both"/>
        <w:rPr>
          <w:rFonts w:ascii="Tahoma" w:hAnsi="Tahoma" w:cs="Tahoma"/>
          <w:i/>
        </w:rPr>
      </w:pPr>
    </w:p>
    <w:p w14:paraId="7C597A6A" w14:textId="77777777" w:rsidR="003347E2" w:rsidRPr="00C97A1F" w:rsidRDefault="003347E2" w:rsidP="00A96828">
      <w:pPr>
        <w:keepNext/>
        <w:keepLines/>
        <w:numPr>
          <w:ilvl w:val="1"/>
          <w:numId w:val="2"/>
        </w:numPr>
        <w:jc w:val="both"/>
        <w:rPr>
          <w:rFonts w:ascii="Tahoma" w:hAnsi="Tahoma" w:cs="Tahoma"/>
          <w:b/>
        </w:rPr>
      </w:pPr>
      <w:bookmarkStart w:id="13" w:name="_Toc495914040"/>
      <w:r w:rsidRPr="00C97A1F">
        <w:rPr>
          <w:rFonts w:ascii="Tahoma" w:hAnsi="Tahoma" w:cs="Tahoma"/>
          <w:b/>
        </w:rPr>
        <w:t>Uporaba zmogljivosti drugih subjektov</w:t>
      </w:r>
      <w:bookmarkEnd w:id="13"/>
    </w:p>
    <w:p w14:paraId="0FBA2D38" w14:textId="77777777" w:rsidR="003347E2" w:rsidRPr="00C97A1F" w:rsidRDefault="003347E2" w:rsidP="00A96828">
      <w:pPr>
        <w:keepNext/>
        <w:keepLines/>
        <w:jc w:val="both"/>
        <w:rPr>
          <w:rFonts w:ascii="Tahoma" w:hAnsi="Tahoma" w:cs="Tahoma"/>
          <w:kern w:val="16"/>
        </w:rPr>
      </w:pPr>
    </w:p>
    <w:p w14:paraId="746588CB" w14:textId="77777777" w:rsidR="007D50D3" w:rsidRPr="00DC3A67" w:rsidRDefault="007D50D3" w:rsidP="00A96828">
      <w:pPr>
        <w:keepNext/>
        <w:keepLines/>
        <w:jc w:val="both"/>
        <w:rPr>
          <w:rFonts w:ascii="Tahoma" w:hAnsi="Tahoma" w:cs="Tahoma"/>
        </w:rPr>
      </w:pPr>
      <w:r w:rsidRPr="00DC3A67">
        <w:rPr>
          <w:rFonts w:ascii="Tahoma" w:hAnsi="Tahoma" w:cs="Tahoma"/>
        </w:rPr>
        <w:t>Ponudnik lahko za izvedbo javnega naročila uporabi zmogljivosti drugih subjektov, kot to določa 81. člen ZJN-3, pri čemer pri subjektih, katerih zmogljivosti bo uporabljal ponudnik, ne smejo obstajati razlogi za izključitev iz sodelovanja v postopku javnega naročanja iz točke 3.1 razpisne dokumentacije.</w:t>
      </w:r>
    </w:p>
    <w:p w14:paraId="763DD093" w14:textId="77777777" w:rsidR="007D50D3" w:rsidRDefault="007D50D3" w:rsidP="00A96828">
      <w:pPr>
        <w:keepNext/>
        <w:keepLines/>
        <w:jc w:val="both"/>
        <w:rPr>
          <w:rFonts w:ascii="Tahoma" w:hAnsi="Tahoma" w:cs="Tahoma"/>
        </w:rPr>
      </w:pPr>
    </w:p>
    <w:p w14:paraId="3C7788EB" w14:textId="77777777" w:rsidR="007D50D3" w:rsidRDefault="007D50D3" w:rsidP="00A96828">
      <w:pPr>
        <w:pStyle w:val="Telobesedila2"/>
        <w:keepNext/>
        <w:keepLines/>
        <w:rPr>
          <w:rFonts w:ascii="Tahoma" w:hAnsi="Tahoma" w:cs="Tahoma"/>
          <w:b w:val="0"/>
          <w:lang w:val="sl-SI"/>
        </w:rPr>
      </w:pPr>
      <w:r w:rsidRPr="00DB3B9F">
        <w:rPr>
          <w:rFonts w:ascii="Tahoma" w:hAnsi="Tahoma" w:cs="Tahoma"/>
          <w:b w:val="0"/>
        </w:rPr>
        <w:t xml:space="preserve">Če želi </w:t>
      </w:r>
      <w:r>
        <w:rPr>
          <w:rFonts w:ascii="Tahoma" w:hAnsi="Tahoma" w:cs="Tahoma"/>
          <w:b w:val="0"/>
          <w:lang w:val="sl-SI"/>
        </w:rPr>
        <w:t>ponudnik</w:t>
      </w:r>
      <w:r w:rsidRPr="00DB3B9F">
        <w:rPr>
          <w:rFonts w:ascii="Tahoma" w:hAnsi="Tahoma" w:cs="Tahoma"/>
          <w:b w:val="0"/>
        </w:rPr>
        <w:t xml:space="preserve"> uporabiti</w:t>
      </w:r>
      <w:r>
        <w:rPr>
          <w:rFonts w:ascii="Tahoma" w:hAnsi="Tahoma" w:cs="Tahoma"/>
          <w:b w:val="0"/>
          <w:lang w:val="sl-SI"/>
        </w:rPr>
        <w:t xml:space="preserve"> </w:t>
      </w:r>
      <w:r w:rsidRPr="00DB3B9F">
        <w:rPr>
          <w:rFonts w:ascii="Tahoma" w:hAnsi="Tahoma" w:cs="Tahoma"/>
          <w:b w:val="0"/>
        </w:rPr>
        <w:t>zmogljivosti drugih subjektov, mora v ponudbi dokazati, da bo imel na voljo sredstva, na primer s</w:t>
      </w:r>
      <w:r>
        <w:rPr>
          <w:rFonts w:ascii="Tahoma" w:hAnsi="Tahoma" w:cs="Tahoma"/>
          <w:b w:val="0"/>
          <w:lang w:val="sl-SI"/>
        </w:rPr>
        <w:t xml:space="preserve"> </w:t>
      </w:r>
      <w:r w:rsidRPr="00DB3B9F">
        <w:rPr>
          <w:rFonts w:ascii="Tahoma" w:hAnsi="Tahoma" w:cs="Tahoma"/>
          <w:b w:val="0"/>
        </w:rPr>
        <w:t>predložitvijo zagotovil teh subjektov za ta namen. Naročnik bo v tem primeru ravnal v skladu s drugim</w:t>
      </w:r>
      <w:r>
        <w:rPr>
          <w:rFonts w:ascii="Tahoma" w:hAnsi="Tahoma" w:cs="Tahoma"/>
          <w:b w:val="0"/>
          <w:lang w:val="sl-SI"/>
        </w:rPr>
        <w:t xml:space="preserve"> </w:t>
      </w:r>
      <w:r w:rsidRPr="00DB3B9F">
        <w:rPr>
          <w:rFonts w:ascii="Tahoma" w:hAnsi="Tahoma" w:cs="Tahoma"/>
          <w:b w:val="0"/>
          <w:lang w:val="sl-SI"/>
        </w:rPr>
        <w:t>odstavkom 81. člena ZJN-3.</w:t>
      </w:r>
      <w:r>
        <w:rPr>
          <w:rFonts w:ascii="Tahoma" w:hAnsi="Tahoma" w:cs="Tahoma"/>
          <w:b w:val="0"/>
          <w:lang w:val="sl-SI"/>
        </w:rPr>
        <w:t xml:space="preserve"> </w:t>
      </w:r>
    </w:p>
    <w:p w14:paraId="50CC8067" w14:textId="77777777" w:rsidR="007D50D3" w:rsidRDefault="007D50D3" w:rsidP="00A96828">
      <w:pPr>
        <w:keepNext/>
        <w:keepLines/>
        <w:jc w:val="both"/>
        <w:rPr>
          <w:rFonts w:ascii="Tahoma" w:hAnsi="Tahoma" w:cs="Tahoma"/>
        </w:rPr>
      </w:pPr>
    </w:p>
    <w:p w14:paraId="5066D1E0" w14:textId="77777777" w:rsidR="007D50D3" w:rsidRPr="00223353" w:rsidRDefault="007D50D3" w:rsidP="00A96828">
      <w:pPr>
        <w:pStyle w:val="Telobesedila2"/>
        <w:keepNext/>
        <w:keepLines/>
        <w:rPr>
          <w:rFonts w:ascii="Tahoma" w:hAnsi="Tahoma" w:cs="Tahoma"/>
          <w:b w:val="0"/>
        </w:rPr>
      </w:pPr>
      <w:r w:rsidRPr="00223353">
        <w:rPr>
          <w:rFonts w:ascii="Tahoma" w:hAnsi="Tahoma" w:cs="Tahoma"/>
          <w:b w:val="0"/>
        </w:rPr>
        <w:t>V primeru, da bo gospodarski subjekt za izvedbo javnega naročila uporabljal zmogljivost drugih subjektov (ki niso partner/ji v primeru skupne ponudbe ali podizvajalec/</w:t>
      </w:r>
      <w:proofErr w:type="spellStart"/>
      <w:r w:rsidRPr="00223353">
        <w:rPr>
          <w:rFonts w:ascii="Tahoma" w:hAnsi="Tahoma" w:cs="Tahoma"/>
          <w:b w:val="0"/>
        </w:rPr>
        <w:t>ci</w:t>
      </w:r>
      <w:proofErr w:type="spellEnd"/>
      <w:r w:rsidRPr="00223353">
        <w:rPr>
          <w:rFonts w:ascii="Tahoma" w:hAnsi="Tahoma" w:cs="Tahoma"/>
          <w:b w:val="0"/>
        </w:rPr>
        <w:t xml:space="preserve">), mora za vsakega izmed subjektov, na katerega zmogljivosti se sklicuje, priložiti naslednje izpolnjene in podpisane priloge: </w:t>
      </w:r>
    </w:p>
    <w:p w14:paraId="138E4BC7" w14:textId="77777777" w:rsidR="007D50D3" w:rsidRPr="004C7856" w:rsidRDefault="007D50D3" w:rsidP="00A96828">
      <w:pPr>
        <w:pStyle w:val="Odstavekseznama"/>
        <w:keepNext/>
        <w:keepLines/>
        <w:numPr>
          <w:ilvl w:val="0"/>
          <w:numId w:val="12"/>
        </w:numPr>
        <w:jc w:val="both"/>
        <w:rPr>
          <w:rFonts w:ascii="Tahoma" w:hAnsi="Tahoma" w:cs="Tahoma"/>
        </w:rPr>
      </w:pPr>
      <w:r w:rsidRPr="004C7856">
        <w:rPr>
          <w:rFonts w:ascii="Tahoma" w:hAnsi="Tahoma" w:cs="Tahoma"/>
        </w:rPr>
        <w:t>Prilogo 3/2 UGOTAVLJANJE SPOSOBNOSTI – Izjava podizvajalca/subjekta, katerega zmogljivost uporablja ponudnik;</w:t>
      </w:r>
    </w:p>
    <w:p w14:paraId="54FDDD1F" w14:textId="77777777" w:rsidR="007D50D3" w:rsidRPr="004C7856" w:rsidRDefault="007D50D3" w:rsidP="00A96828">
      <w:pPr>
        <w:pStyle w:val="Odstavekseznama"/>
        <w:keepNext/>
        <w:keepLines/>
        <w:numPr>
          <w:ilvl w:val="0"/>
          <w:numId w:val="12"/>
        </w:numPr>
        <w:jc w:val="both"/>
        <w:rPr>
          <w:rFonts w:ascii="Tahoma" w:hAnsi="Tahoma" w:cs="Tahoma"/>
        </w:rPr>
      </w:pPr>
      <w:r w:rsidRPr="004C7856">
        <w:rPr>
          <w:rFonts w:ascii="Tahoma" w:hAnsi="Tahoma" w:cs="Tahoma"/>
        </w:rPr>
        <w:t xml:space="preserve">Prilogo 3/3 UGOTAVLJANJE SPOSOBNOSTI – Fizične osebe; </w:t>
      </w:r>
    </w:p>
    <w:p w14:paraId="2A18C136" w14:textId="77777777" w:rsidR="007D50D3" w:rsidRDefault="007D50D3" w:rsidP="00A96828">
      <w:pPr>
        <w:pStyle w:val="Odstavekseznama"/>
        <w:keepNext/>
        <w:keepLines/>
        <w:numPr>
          <w:ilvl w:val="0"/>
          <w:numId w:val="12"/>
        </w:numPr>
        <w:jc w:val="both"/>
        <w:rPr>
          <w:rFonts w:ascii="Tahoma" w:hAnsi="Tahoma" w:cs="Tahoma"/>
        </w:rPr>
      </w:pPr>
      <w:r w:rsidRPr="004C7856">
        <w:rPr>
          <w:rFonts w:ascii="Tahoma" w:hAnsi="Tahoma" w:cs="Tahoma"/>
        </w:rPr>
        <w:t xml:space="preserve">Prilogo 4/3 </w:t>
      </w:r>
      <w:r>
        <w:rPr>
          <w:rFonts w:ascii="Tahoma" w:hAnsi="Tahoma" w:cs="Tahoma"/>
        </w:rPr>
        <w:t xml:space="preserve">UDELEŽBA </w:t>
      </w:r>
      <w:r w:rsidRPr="004C7856">
        <w:rPr>
          <w:rFonts w:ascii="Tahoma" w:hAnsi="Tahoma" w:cs="Tahoma"/>
        </w:rPr>
        <w:t>SUBJEKT</w:t>
      </w:r>
      <w:r>
        <w:rPr>
          <w:rFonts w:ascii="Tahoma" w:hAnsi="Tahoma" w:cs="Tahoma"/>
        </w:rPr>
        <w:t>A</w:t>
      </w:r>
      <w:r w:rsidRPr="004C7856">
        <w:rPr>
          <w:rFonts w:ascii="Tahoma" w:hAnsi="Tahoma" w:cs="Tahoma"/>
        </w:rPr>
        <w:t>, KATER</w:t>
      </w:r>
      <w:r>
        <w:rPr>
          <w:rFonts w:ascii="Tahoma" w:hAnsi="Tahoma" w:cs="Tahoma"/>
        </w:rPr>
        <w:t>EGA</w:t>
      </w:r>
      <w:r w:rsidRPr="004C7856">
        <w:rPr>
          <w:rFonts w:ascii="Tahoma" w:hAnsi="Tahoma" w:cs="Tahoma"/>
        </w:rPr>
        <w:t xml:space="preserve"> ZMOGLJIVOST </w:t>
      </w:r>
      <w:r>
        <w:rPr>
          <w:rFonts w:ascii="Tahoma" w:hAnsi="Tahoma" w:cs="Tahoma"/>
        </w:rPr>
        <w:t xml:space="preserve">SE </w:t>
      </w:r>
      <w:r w:rsidRPr="004C7856">
        <w:rPr>
          <w:rFonts w:ascii="Tahoma" w:hAnsi="Tahoma" w:cs="Tahoma"/>
        </w:rPr>
        <w:t>UPORABLJA</w:t>
      </w:r>
      <w:r>
        <w:rPr>
          <w:rFonts w:ascii="Tahoma" w:hAnsi="Tahoma" w:cs="Tahoma"/>
        </w:rPr>
        <w:t>.</w:t>
      </w:r>
    </w:p>
    <w:p w14:paraId="12B8EB05" w14:textId="77777777" w:rsidR="007D50D3" w:rsidRDefault="007D50D3" w:rsidP="00A96828">
      <w:pPr>
        <w:keepNext/>
        <w:keepLines/>
        <w:jc w:val="both"/>
        <w:rPr>
          <w:rFonts w:ascii="Tahoma" w:hAnsi="Tahoma" w:cs="Tahoma"/>
        </w:rPr>
      </w:pPr>
    </w:p>
    <w:p w14:paraId="5B1CCD58" w14:textId="77777777" w:rsidR="007D50D3" w:rsidRPr="007F00B6" w:rsidRDefault="007D50D3" w:rsidP="00A96828">
      <w:pPr>
        <w:pStyle w:val="Telobesedila2"/>
        <w:keepNext/>
        <w:keepLines/>
        <w:rPr>
          <w:rFonts w:ascii="Tahoma" w:hAnsi="Tahoma" w:cs="Tahoma"/>
          <w:b w:val="0"/>
        </w:rPr>
      </w:pPr>
      <w:r w:rsidRPr="007F00B6">
        <w:rPr>
          <w:rFonts w:ascii="Tahoma" w:hAnsi="Tahoma" w:cs="Tahoma"/>
          <w:b w:val="0"/>
        </w:rPr>
        <w:t>Ponudnik, kateremu bo javno naročilo oddano, bo v razmerju do naročnika v celoti odgovarjal za izvedbo prejetega naročila, ne glede na število subjektov, katerih zmogljivost bo ponudnik uporabljal v ponudbi oz. pri izvedbi predmeta javnega naročila.</w:t>
      </w:r>
    </w:p>
    <w:p w14:paraId="7AFEA173" w14:textId="77777777" w:rsidR="007D50D3" w:rsidRPr="007F00B6" w:rsidRDefault="007D50D3" w:rsidP="00A96828">
      <w:pPr>
        <w:pStyle w:val="Telobesedila2"/>
        <w:keepNext/>
        <w:keepLines/>
        <w:rPr>
          <w:rFonts w:ascii="Tahoma" w:hAnsi="Tahoma" w:cs="Tahoma"/>
          <w:b w:val="0"/>
        </w:rPr>
      </w:pPr>
    </w:p>
    <w:p w14:paraId="1584BBFB" w14:textId="77777777" w:rsidR="007D50D3" w:rsidRPr="007F00B6" w:rsidRDefault="007D50D3" w:rsidP="00A96828">
      <w:pPr>
        <w:pStyle w:val="Telobesedila2"/>
        <w:keepNext/>
        <w:keepLines/>
        <w:rPr>
          <w:rFonts w:ascii="Tahoma" w:hAnsi="Tahoma" w:cs="Tahoma"/>
          <w:b w:val="0"/>
        </w:rPr>
      </w:pPr>
      <w:r w:rsidRPr="007F00B6">
        <w:rPr>
          <w:rFonts w:ascii="Tahoma" w:hAnsi="Tahoma" w:cs="Tahoma"/>
          <w:b w:val="0"/>
          <w:i/>
        </w:rPr>
        <w:lastRenderedPageBreak/>
        <w:t>V kolikor ponudnik za izvedbo javnega naročila ne bo uporabil zmogljivosti drugih subjektov, mu ni potrebno upoštevati določil oz. izpolniti/priložiti prilog, ki se nanašajo na subjekt/e, katerih zmogljivost</w:t>
      </w:r>
      <w:r w:rsidRPr="007F00B6">
        <w:rPr>
          <w:rFonts w:ascii="Tahoma" w:hAnsi="Tahoma" w:cs="Tahoma"/>
          <w:b w:val="0"/>
        </w:rPr>
        <w:t xml:space="preserve"> </w:t>
      </w:r>
      <w:r w:rsidRPr="007F00B6">
        <w:rPr>
          <w:rFonts w:ascii="Tahoma" w:hAnsi="Tahoma" w:cs="Tahoma"/>
          <w:b w:val="0"/>
          <w:i/>
        </w:rPr>
        <w:t xml:space="preserve">uporablja ponudnik v ponudbi. </w:t>
      </w:r>
    </w:p>
    <w:p w14:paraId="202C41C2" w14:textId="77777777" w:rsidR="00A23334" w:rsidRPr="00564042" w:rsidRDefault="00A23334" w:rsidP="00A96828">
      <w:pPr>
        <w:keepNext/>
        <w:keepLines/>
        <w:jc w:val="both"/>
        <w:rPr>
          <w:rFonts w:ascii="Tahoma" w:hAnsi="Tahoma" w:cs="Tahoma"/>
          <w:kern w:val="16"/>
        </w:rPr>
      </w:pPr>
    </w:p>
    <w:p w14:paraId="5CE38472" w14:textId="77777777" w:rsidR="003347E2" w:rsidRPr="00564042" w:rsidRDefault="003347E2" w:rsidP="00A96828">
      <w:pPr>
        <w:keepNext/>
        <w:keepLines/>
        <w:numPr>
          <w:ilvl w:val="1"/>
          <w:numId w:val="2"/>
        </w:numPr>
        <w:jc w:val="both"/>
        <w:rPr>
          <w:rFonts w:ascii="Tahoma" w:hAnsi="Tahoma" w:cs="Tahoma"/>
          <w:b/>
        </w:rPr>
      </w:pPr>
      <w:bookmarkStart w:id="14" w:name="_Toc495914041"/>
      <w:r w:rsidRPr="00564042">
        <w:rPr>
          <w:rFonts w:ascii="Tahoma" w:hAnsi="Tahoma" w:cs="Tahoma"/>
          <w:b/>
        </w:rPr>
        <w:t>Ponudnik ali podizvajalec, ki nima sedeža v Republiki Sloveniji</w:t>
      </w:r>
      <w:bookmarkEnd w:id="14"/>
    </w:p>
    <w:p w14:paraId="1F5CE282" w14:textId="77777777" w:rsidR="003347E2" w:rsidRPr="00564042" w:rsidRDefault="003347E2" w:rsidP="00A96828">
      <w:pPr>
        <w:keepNext/>
        <w:keepLines/>
        <w:jc w:val="both"/>
        <w:rPr>
          <w:rFonts w:ascii="Tahoma" w:hAnsi="Tahoma" w:cs="Tahoma"/>
          <w:kern w:val="16"/>
        </w:rPr>
      </w:pPr>
    </w:p>
    <w:p w14:paraId="496A4794" w14:textId="77777777" w:rsidR="003347E2" w:rsidRPr="00564042" w:rsidRDefault="003347E2" w:rsidP="00A96828">
      <w:pPr>
        <w:keepNext/>
        <w:keepLines/>
        <w:jc w:val="both"/>
        <w:rPr>
          <w:rFonts w:ascii="Tahoma" w:hAnsi="Tahoma" w:cs="Tahoma"/>
          <w:kern w:val="16"/>
        </w:rPr>
      </w:pPr>
      <w:r w:rsidRPr="00564042">
        <w:rPr>
          <w:rFonts w:ascii="Tahoma" w:hAnsi="Tahoma" w:cs="Tahoma"/>
          <w:kern w:val="16"/>
        </w:rPr>
        <w:t>Gospodarski subjekt s sedežem v tuji državi morajo izpolnjevati enake pogoje kot gospodarski subjekti s sedežem v Republiki Sloveniji. Enako velja tudi v primeru, da gospodarski subjekt nastopa s partnerjem ali podizvajalcem ali se sklicuje na uporabo zmogljivosti drugih subjektov.</w:t>
      </w:r>
    </w:p>
    <w:p w14:paraId="0D48D501" w14:textId="77777777" w:rsidR="003347E2" w:rsidRPr="00564042" w:rsidRDefault="003347E2" w:rsidP="00A96828">
      <w:pPr>
        <w:keepNext/>
        <w:keepLines/>
        <w:jc w:val="both"/>
        <w:rPr>
          <w:rFonts w:ascii="Tahoma" w:hAnsi="Tahoma" w:cs="Tahoma"/>
          <w:kern w:val="16"/>
        </w:rPr>
      </w:pPr>
    </w:p>
    <w:p w14:paraId="3E2051D8" w14:textId="77777777" w:rsidR="003347E2" w:rsidRDefault="003347E2" w:rsidP="00A96828">
      <w:pPr>
        <w:keepNext/>
        <w:keepLines/>
        <w:jc w:val="both"/>
        <w:rPr>
          <w:rFonts w:ascii="Tahoma" w:hAnsi="Tahoma" w:cs="Tahoma"/>
          <w:kern w:val="16"/>
        </w:rPr>
      </w:pPr>
      <w:r w:rsidRPr="00564042">
        <w:rPr>
          <w:rFonts w:ascii="Tahoma" w:hAnsi="Tahoma" w:cs="Tahoma"/>
          <w:kern w:val="16"/>
        </w:rPr>
        <w:t>Gospodarski subjekt, ki nima sedeža v Republiki Sloveniji, mora v Prilogi 1 (podatki o ponudniku), imenovati pooblaščenca za vročanje v skladu z Zakonom o splošnem upravnem postopku ZUP-UPB2 (Ur. l. RS 24/06, s spremembami), preko katerega bo potekala vsa korespondenca med naročnikom in ponudnikom ali podizvajalcem iz tujine (pojasnitve, dopolnitve, spremembe ponudbe).</w:t>
      </w:r>
    </w:p>
    <w:p w14:paraId="78F09412" w14:textId="77777777" w:rsidR="008C43D3" w:rsidRDefault="008C43D3" w:rsidP="00A96828">
      <w:pPr>
        <w:keepNext/>
        <w:keepLines/>
        <w:jc w:val="both"/>
        <w:rPr>
          <w:rFonts w:ascii="Tahoma" w:hAnsi="Tahoma" w:cs="Tahoma"/>
          <w:kern w:val="16"/>
        </w:rPr>
      </w:pPr>
    </w:p>
    <w:p w14:paraId="406D771E" w14:textId="77777777" w:rsidR="003347E2" w:rsidRPr="00C97A1F" w:rsidRDefault="003347E2" w:rsidP="00A96828">
      <w:pPr>
        <w:keepNext/>
        <w:keepLines/>
        <w:jc w:val="both"/>
        <w:rPr>
          <w:rFonts w:ascii="Tahoma" w:hAnsi="Tahoma" w:cs="Tahoma"/>
          <w:kern w:val="16"/>
        </w:rPr>
      </w:pPr>
      <w:r w:rsidRPr="00C97A1F">
        <w:rPr>
          <w:rFonts w:ascii="Tahoma" w:hAnsi="Tahoma" w:cs="Tahoma"/>
          <w:kern w:val="16"/>
        </w:rPr>
        <w:t xml:space="preserve">Če ima gospodarski subjekt sedež izven Republike Slovenije </w:t>
      </w:r>
      <w:r w:rsidR="007D50D3">
        <w:rPr>
          <w:rFonts w:ascii="Tahoma" w:hAnsi="Tahoma" w:cs="Tahoma"/>
          <w:kern w:val="16"/>
        </w:rPr>
        <w:t xml:space="preserve">bo </w:t>
      </w:r>
      <w:r w:rsidRPr="00C97A1F">
        <w:rPr>
          <w:rFonts w:ascii="Tahoma" w:hAnsi="Tahoma" w:cs="Tahoma"/>
          <w:kern w:val="16"/>
        </w:rPr>
        <w:t>mora</w:t>
      </w:r>
      <w:r w:rsidR="007D50D3">
        <w:rPr>
          <w:rFonts w:ascii="Tahoma" w:hAnsi="Tahoma" w:cs="Tahoma"/>
          <w:kern w:val="16"/>
        </w:rPr>
        <w:t>l gospodarski subjekt na poziv naročnika dokazila za izpolnjevanje zahtev</w:t>
      </w:r>
      <w:r w:rsidR="00195C4C">
        <w:rPr>
          <w:rFonts w:ascii="Tahoma" w:hAnsi="Tahoma" w:cs="Tahoma"/>
          <w:kern w:val="16"/>
        </w:rPr>
        <w:t xml:space="preserve"> </w:t>
      </w:r>
      <w:r w:rsidRPr="008B242C">
        <w:rPr>
          <w:rFonts w:ascii="Tahoma" w:hAnsi="Tahoma" w:cs="Tahoma"/>
          <w:kern w:val="16"/>
        </w:rPr>
        <w:t>tč. 3.1 razpisne dokumentacije,</w:t>
      </w:r>
      <w:r w:rsidRPr="00C97A1F">
        <w:rPr>
          <w:rFonts w:ascii="Tahoma" w:hAnsi="Tahoma" w:cs="Tahoma"/>
          <w:kern w:val="16"/>
        </w:rPr>
        <w:t xml:space="preserve"> podtočke A, B in D </w:t>
      </w:r>
      <w:r w:rsidR="007D50D3">
        <w:rPr>
          <w:rFonts w:ascii="Tahoma" w:hAnsi="Tahoma" w:cs="Tahoma"/>
          <w:kern w:val="16"/>
        </w:rPr>
        <w:t>predložiti sam</w:t>
      </w:r>
      <w:r w:rsidRPr="00C97A1F">
        <w:rPr>
          <w:rFonts w:ascii="Tahoma" w:hAnsi="Tahoma" w:cs="Tahoma"/>
          <w:kern w:val="16"/>
        </w:rPr>
        <w:t>.</w:t>
      </w:r>
    </w:p>
    <w:p w14:paraId="427F880C" w14:textId="77777777" w:rsidR="001D7684" w:rsidRDefault="001D7684" w:rsidP="00A96828">
      <w:pPr>
        <w:keepNext/>
        <w:keepLines/>
        <w:ind w:left="720"/>
        <w:jc w:val="both"/>
        <w:rPr>
          <w:rFonts w:ascii="Tahoma" w:hAnsi="Tahoma" w:cs="Tahoma"/>
        </w:rPr>
      </w:pPr>
    </w:p>
    <w:p w14:paraId="31931F82" w14:textId="77777777" w:rsidR="00C74881" w:rsidRPr="00C74881" w:rsidRDefault="00F1423B" w:rsidP="00A96828">
      <w:pPr>
        <w:keepNext/>
        <w:keepLines/>
        <w:numPr>
          <w:ilvl w:val="1"/>
          <w:numId w:val="2"/>
        </w:numPr>
        <w:jc w:val="both"/>
        <w:rPr>
          <w:rFonts w:ascii="Tahoma" w:hAnsi="Tahoma" w:cs="Tahoma"/>
          <w:b/>
        </w:rPr>
      </w:pPr>
      <w:r w:rsidRPr="001360A5">
        <w:rPr>
          <w:rFonts w:ascii="Tahoma" w:hAnsi="Tahoma" w:cs="Tahoma"/>
          <w:b/>
        </w:rPr>
        <w:t>Ponudbena cena</w:t>
      </w:r>
    </w:p>
    <w:p w14:paraId="742C8E52" w14:textId="77777777" w:rsidR="00C74881" w:rsidRPr="001360A5" w:rsidRDefault="00C74881" w:rsidP="00A96828">
      <w:pPr>
        <w:keepNext/>
        <w:keepLines/>
        <w:ind w:left="720"/>
        <w:jc w:val="both"/>
        <w:rPr>
          <w:rFonts w:ascii="Tahoma" w:hAnsi="Tahoma" w:cs="Tahoma"/>
          <w:b/>
        </w:rPr>
      </w:pPr>
    </w:p>
    <w:p w14:paraId="6C5CE6A8" w14:textId="77777777" w:rsidR="002A0BF1" w:rsidRDefault="003347E2" w:rsidP="00A96828">
      <w:pPr>
        <w:keepNext/>
        <w:keepLines/>
        <w:jc w:val="both"/>
        <w:rPr>
          <w:rFonts w:ascii="Tahoma" w:hAnsi="Tahoma" w:cs="Tahoma"/>
        </w:rPr>
      </w:pPr>
      <w:r w:rsidRPr="00C97A1F">
        <w:rPr>
          <w:rFonts w:ascii="Tahoma" w:hAnsi="Tahoma" w:cs="Tahoma"/>
        </w:rPr>
        <w:t xml:space="preserve">Ponudnik mora </w:t>
      </w:r>
      <w:r w:rsidR="009573D1">
        <w:rPr>
          <w:rFonts w:ascii="Tahoma" w:hAnsi="Tahoma" w:cs="Tahoma"/>
        </w:rPr>
        <w:t>P</w:t>
      </w:r>
      <w:r w:rsidRPr="00C97A1F">
        <w:rPr>
          <w:rFonts w:ascii="Tahoma" w:hAnsi="Tahoma" w:cs="Tahoma"/>
        </w:rPr>
        <w:t>rilogo »</w:t>
      </w:r>
      <w:r w:rsidR="0017786A">
        <w:rPr>
          <w:rFonts w:ascii="Tahoma" w:hAnsi="Tahoma" w:cs="Tahoma"/>
        </w:rPr>
        <w:t>POVZETEK PREDRAČUNA</w:t>
      </w:r>
      <w:r w:rsidRPr="00C97A1F">
        <w:rPr>
          <w:rFonts w:ascii="Tahoma" w:hAnsi="Tahoma" w:cs="Tahoma"/>
        </w:rPr>
        <w:t xml:space="preserve">« izpolniti ter </w:t>
      </w:r>
      <w:r w:rsidR="006D289A">
        <w:rPr>
          <w:rFonts w:ascii="Tahoma" w:hAnsi="Tahoma" w:cs="Tahoma"/>
        </w:rPr>
        <w:t>jo</w:t>
      </w:r>
      <w:r w:rsidR="006D289A" w:rsidRPr="00C97A1F">
        <w:rPr>
          <w:rFonts w:ascii="Tahoma" w:hAnsi="Tahoma" w:cs="Tahoma"/>
        </w:rPr>
        <w:t xml:space="preserve"> </w:t>
      </w:r>
      <w:r w:rsidRPr="00C97A1F">
        <w:rPr>
          <w:rFonts w:ascii="Tahoma" w:hAnsi="Tahoma" w:cs="Tahoma"/>
        </w:rPr>
        <w:t>v .</w:t>
      </w:r>
      <w:proofErr w:type="spellStart"/>
      <w:r w:rsidRPr="00C97A1F">
        <w:rPr>
          <w:rFonts w:ascii="Tahoma" w:hAnsi="Tahoma" w:cs="Tahoma"/>
        </w:rPr>
        <w:t>pdf</w:t>
      </w:r>
      <w:proofErr w:type="spellEnd"/>
      <w:r w:rsidRPr="00C97A1F">
        <w:rPr>
          <w:rFonts w:ascii="Tahoma" w:hAnsi="Tahoma" w:cs="Tahoma"/>
        </w:rPr>
        <w:t xml:space="preserve"> formatu naložiti na informacijski sistem e-JN</w:t>
      </w:r>
      <w:r w:rsidRPr="00C97A1F">
        <w:rPr>
          <w:rFonts w:ascii="Tahoma" w:hAnsi="Tahoma" w:cs="Tahoma"/>
          <w:b/>
        </w:rPr>
        <w:t xml:space="preserve"> v razdelek »Predračun« </w:t>
      </w:r>
      <w:r>
        <w:rPr>
          <w:rFonts w:ascii="Tahoma" w:hAnsi="Tahoma" w:cs="Tahoma"/>
          <w:b/>
        </w:rPr>
        <w:t xml:space="preserve">(podpiše se z oddajo ponudbe – elektronski podpis). </w:t>
      </w:r>
      <w:r w:rsidR="006D289A">
        <w:rPr>
          <w:rFonts w:ascii="Tahoma" w:hAnsi="Tahoma" w:cs="Tahoma"/>
        </w:rPr>
        <w:t>Priloga »</w:t>
      </w:r>
      <w:r w:rsidR="0017786A">
        <w:rPr>
          <w:rFonts w:ascii="Tahoma" w:hAnsi="Tahoma" w:cs="Tahoma"/>
        </w:rPr>
        <w:t>POVZETEK PREDRAČUNA</w:t>
      </w:r>
      <w:r w:rsidR="006D289A">
        <w:rPr>
          <w:rFonts w:ascii="Tahoma" w:hAnsi="Tahoma" w:cs="Tahoma"/>
        </w:rPr>
        <w:t>«</w:t>
      </w:r>
      <w:r w:rsidRPr="00C97A1F">
        <w:rPr>
          <w:rFonts w:ascii="Tahoma" w:hAnsi="Tahoma" w:cs="Tahoma"/>
        </w:rPr>
        <w:t xml:space="preserve"> bo </w:t>
      </w:r>
      <w:r w:rsidR="006D289A" w:rsidRPr="00C97A1F">
        <w:rPr>
          <w:rFonts w:ascii="Tahoma" w:hAnsi="Tahoma" w:cs="Tahoma"/>
        </w:rPr>
        <w:t>dostop</w:t>
      </w:r>
      <w:r w:rsidR="006D289A">
        <w:rPr>
          <w:rFonts w:ascii="Tahoma" w:hAnsi="Tahoma" w:cs="Tahoma"/>
        </w:rPr>
        <w:t>na</w:t>
      </w:r>
      <w:r w:rsidRPr="00C97A1F">
        <w:rPr>
          <w:rFonts w:ascii="Tahoma" w:hAnsi="Tahoma" w:cs="Tahoma"/>
        </w:rPr>
        <w:t>/razkrit</w:t>
      </w:r>
      <w:r w:rsidR="006D289A">
        <w:rPr>
          <w:rFonts w:ascii="Tahoma" w:hAnsi="Tahoma" w:cs="Tahoma"/>
        </w:rPr>
        <w:t>a</w:t>
      </w:r>
      <w:r w:rsidRPr="00C97A1F">
        <w:rPr>
          <w:rFonts w:ascii="Tahoma" w:hAnsi="Tahoma" w:cs="Tahoma"/>
        </w:rPr>
        <w:t xml:space="preserve"> na javnem odpiranju ponudb. </w:t>
      </w:r>
      <w:r w:rsidR="008F7A35">
        <w:rPr>
          <w:rFonts w:ascii="Tahoma" w:hAnsi="Tahoma" w:cs="Tahoma"/>
        </w:rPr>
        <w:t>P</w:t>
      </w:r>
      <w:r w:rsidR="008F7A35" w:rsidRPr="003418E8">
        <w:rPr>
          <w:rFonts w:ascii="Tahoma" w:hAnsi="Tahoma" w:cs="Tahoma"/>
        </w:rPr>
        <w:t xml:space="preserve">onudbena cena mora biti izražena v evrih, zaokrožena </w:t>
      </w:r>
      <w:r w:rsidR="008F7A35" w:rsidRPr="00686B87">
        <w:rPr>
          <w:rFonts w:ascii="Tahoma" w:hAnsi="Tahoma" w:cs="Tahoma"/>
        </w:rPr>
        <w:t>na dve (2) decimalni mesti</w:t>
      </w:r>
      <w:r w:rsidR="008F7A35">
        <w:rPr>
          <w:rFonts w:ascii="Tahoma" w:hAnsi="Tahoma" w:cs="Tahoma"/>
        </w:rPr>
        <w:t>.</w:t>
      </w:r>
      <w:r w:rsidR="00C74881" w:rsidRPr="005D654E">
        <w:rPr>
          <w:rFonts w:ascii="Tahoma" w:hAnsi="Tahoma" w:cs="Tahoma"/>
        </w:rPr>
        <w:t xml:space="preserve"> </w:t>
      </w:r>
    </w:p>
    <w:p w14:paraId="4309B96F" w14:textId="77777777" w:rsidR="0017786A" w:rsidRDefault="0017786A" w:rsidP="00A96828">
      <w:pPr>
        <w:keepNext/>
        <w:keepLines/>
        <w:jc w:val="both"/>
        <w:rPr>
          <w:rFonts w:ascii="Tahoma" w:hAnsi="Tahoma" w:cs="Tahoma"/>
        </w:rPr>
      </w:pPr>
    </w:p>
    <w:p w14:paraId="671BC1A5" w14:textId="12044565" w:rsidR="009E24D8" w:rsidRPr="009E24D8" w:rsidRDefault="009E24D8" w:rsidP="00A96828">
      <w:pPr>
        <w:keepNext/>
        <w:keepLines/>
        <w:jc w:val="both"/>
        <w:rPr>
          <w:rFonts w:ascii="Tahoma" w:hAnsi="Tahoma" w:cs="Tahoma"/>
          <w:b/>
        </w:rPr>
      </w:pPr>
      <w:r w:rsidRPr="009E24D8">
        <w:rPr>
          <w:rFonts w:ascii="Tahoma" w:hAnsi="Tahoma" w:cs="Tahoma"/>
        </w:rPr>
        <w:t>Ponudbena cena mora biti izražena v evrih, zaokrož</w:t>
      </w:r>
      <w:r w:rsidR="00DD245C">
        <w:rPr>
          <w:rFonts w:ascii="Tahoma" w:hAnsi="Tahoma" w:cs="Tahoma"/>
        </w:rPr>
        <w:t>ena na dve (2) decimalni mesti.</w:t>
      </w:r>
    </w:p>
    <w:p w14:paraId="2EE0CD7B" w14:textId="77777777" w:rsidR="009E24D8" w:rsidRDefault="009E24D8" w:rsidP="00A96828">
      <w:pPr>
        <w:keepNext/>
        <w:keepLines/>
        <w:jc w:val="both"/>
        <w:rPr>
          <w:rFonts w:ascii="Tahoma" w:hAnsi="Tahoma" w:cs="Tahoma"/>
        </w:rPr>
      </w:pPr>
    </w:p>
    <w:p w14:paraId="0137A8CD" w14:textId="77777777" w:rsidR="008C43D3" w:rsidRDefault="008C43D3" w:rsidP="00A96828">
      <w:pPr>
        <w:keepNext/>
        <w:keepLines/>
        <w:tabs>
          <w:tab w:val="left" w:pos="993"/>
        </w:tabs>
        <w:jc w:val="both"/>
        <w:rPr>
          <w:rFonts w:ascii="Tahoma" w:hAnsi="Tahoma" w:cs="Tahoma"/>
          <w:b/>
        </w:rPr>
      </w:pPr>
      <w:r>
        <w:rPr>
          <w:rFonts w:ascii="Tahoma" w:hAnsi="Tahoma" w:cs="Tahoma"/>
          <w:b/>
        </w:rPr>
        <w:t>Cene na enoto mere, navedena v posamezni postavki ponudbenega predračuna morajo biti v času veljavnosti okvirnega sporazuma fiksne in se ne spreminjajo pod nobenim pogojem, razen v primeru znižanja cen.</w:t>
      </w:r>
    </w:p>
    <w:p w14:paraId="4F536E07" w14:textId="77777777" w:rsidR="008C43D3" w:rsidRDefault="008C43D3" w:rsidP="00A96828">
      <w:pPr>
        <w:keepNext/>
        <w:keepLines/>
        <w:tabs>
          <w:tab w:val="left" w:pos="993"/>
        </w:tabs>
        <w:jc w:val="both"/>
        <w:rPr>
          <w:rFonts w:ascii="Tahoma" w:hAnsi="Tahoma" w:cs="Tahoma"/>
          <w:b/>
        </w:rPr>
      </w:pPr>
    </w:p>
    <w:p w14:paraId="252C2C3B" w14:textId="4E76B87C" w:rsidR="00DD245C" w:rsidRPr="00DD245C" w:rsidRDefault="00DD245C" w:rsidP="00A96828">
      <w:pPr>
        <w:keepNext/>
        <w:keepLines/>
        <w:tabs>
          <w:tab w:val="left" w:pos="993"/>
        </w:tabs>
        <w:jc w:val="both"/>
        <w:rPr>
          <w:rFonts w:ascii="Tahoma" w:hAnsi="Tahoma" w:cs="Tahoma"/>
          <w:b/>
        </w:rPr>
      </w:pPr>
      <w:r w:rsidRPr="00DD245C">
        <w:rPr>
          <w:rFonts w:ascii="Tahoma" w:hAnsi="Tahoma" w:cs="Tahoma"/>
          <w:b/>
        </w:rPr>
        <w:t>V ponudbene</w:t>
      </w:r>
      <w:r>
        <w:rPr>
          <w:rFonts w:ascii="Tahoma" w:hAnsi="Tahoma" w:cs="Tahoma"/>
          <w:b/>
        </w:rPr>
        <w:t>m</w:t>
      </w:r>
      <w:r w:rsidRPr="00DD245C">
        <w:rPr>
          <w:rFonts w:ascii="Tahoma" w:hAnsi="Tahoma" w:cs="Tahoma"/>
          <w:b/>
        </w:rPr>
        <w:t xml:space="preserve"> predračun</w:t>
      </w:r>
      <w:r>
        <w:rPr>
          <w:rFonts w:ascii="Tahoma" w:hAnsi="Tahoma" w:cs="Tahoma"/>
          <w:b/>
        </w:rPr>
        <w:t>u</w:t>
      </w:r>
      <w:r w:rsidRPr="00DD245C">
        <w:rPr>
          <w:rFonts w:ascii="Tahoma" w:hAnsi="Tahoma" w:cs="Tahoma"/>
          <w:b/>
        </w:rPr>
        <w:t xml:space="preserve"> za posamezni sklop so </w:t>
      </w:r>
      <w:r>
        <w:rPr>
          <w:rFonts w:ascii="Tahoma" w:hAnsi="Tahoma" w:cs="Tahoma"/>
          <w:b/>
        </w:rPr>
        <w:t>pri</w:t>
      </w:r>
      <w:r w:rsidRPr="00DD245C">
        <w:rPr>
          <w:rFonts w:ascii="Tahoma" w:hAnsi="Tahoma" w:cs="Tahoma"/>
          <w:b/>
        </w:rPr>
        <w:t xml:space="preserve"> postavkah navedene najvišje cene na enoto mere brez DDV, ki so za naročnika sprejemljive. V kolikor bo ponudnik ponudil višje cene na enoto mere od navedenih (sprejemljivih) v ponudbenem predračunu za vsak posamezni sklop, bo naročnik njegovo ponudbo izločil kot nedopustno. </w:t>
      </w:r>
    </w:p>
    <w:p w14:paraId="48E6EF69" w14:textId="77777777" w:rsidR="00DD245C" w:rsidRDefault="00DD245C" w:rsidP="00A96828">
      <w:pPr>
        <w:keepNext/>
        <w:keepLines/>
        <w:tabs>
          <w:tab w:val="left" w:pos="993"/>
        </w:tabs>
        <w:jc w:val="both"/>
        <w:rPr>
          <w:rFonts w:ascii="Tahoma" w:hAnsi="Tahoma" w:cs="Tahoma"/>
          <w:b/>
        </w:rPr>
      </w:pPr>
    </w:p>
    <w:p w14:paraId="4EB0ED2B" w14:textId="77777777" w:rsidR="008C43D3" w:rsidRDefault="008C43D3" w:rsidP="00A96828">
      <w:pPr>
        <w:keepNext/>
        <w:keepLines/>
        <w:tabs>
          <w:tab w:val="left" w:pos="993"/>
        </w:tabs>
        <w:jc w:val="both"/>
        <w:rPr>
          <w:rFonts w:ascii="Tahoma" w:hAnsi="Tahoma" w:cs="Tahoma"/>
        </w:rPr>
      </w:pPr>
      <w:r w:rsidRPr="00D868A6">
        <w:rPr>
          <w:rFonts w:ascii="Tahoma" w:hAnsi="Tahoma" w:cs="Tahoma"/>
        </w:rPr>
        <w:t xml:space="preserve">Količine </w:t>
      </w:r>
      <w:r>
        <w:rPr>
          <w:rFonts w:ascii="Tahoma" w:hAnsi="Tahoma" w:cs="Tahoma"/>
        </w:rPr>
        <w:t>navedene v ponudbenem predračunu,</w:t>
      </w:r>
      <w:r w:rsidRPr="00D868A6">
        <w:rPr>
          <w:rFonts w:ascii="Tahoma" w:hAnsi="Tahoma" w:cs="Tahoma"/>
        </w:rPr>
        <w:t xml:space="preserve"> so okvirne količine za obdobje </w:t>
      </w:r>
      <w:r w:rsidR="0017786A">
        <w:rPr>
          <w:rFonts w:ascii="Tahoma" w:hAnsi="Tahoma" w:cs="Tahoma"/>
        </w:rPr>
        <w:t>štiriindvajset</w:t>
      </w:r>
      <w:r w:rsidRPr="00D868A6">
        <w:rPr>
          <w:rFonts w:ascii="Tahoma" w:hAnsi="Tahoma" w:cs="Tahoma"/>
        </w:rPr>
        <w:t xml:space="preserve"> (</w:t>
      </w:r>
      <w:r w:rsidR="0017786A">
        <w:rPr>
          <w:rFonts w:ascii="Tahoma" w:hAnsi="Tahoma" w:cs="Tahoma"/>
        </w:rPr>
        <w:t>2</w:t>
      </w:r>
      <w:r w:rsidRPr="00D868A6">
        <w:rPr>
          <w:rFonts w:ascii="Tahoma" w:hAnsi="Tahoma" w:cs="Tahoma"/>
        </w:rPr>
        <w:t>) mesecev.</w:t>
      </w:r>
    </w:p>
    <w:p w14:paraId="74875BC4" w14:textId="77777777" w:rsidR="008C43D3" w:rsidRPr="00D868A6" w:rsidRDefault="008C43D3" w:rsidP="00A96828">
      <w:pPr>
        <w:keepNext/>
        <w:keepLines/>
        <w:tabs>
          <w:tab w:val="left" w:pos="993"/>
        </w:tabs>
        <w:jc w:val="both"/>
        <w:rPr>
          <w:rFonts w:ascii="Tahoma" w:hAnsi="Tahoma" w:cs="Tahoma"/>
        </w:rPr>
      </w:pPr>
    </w:p>
    <w:p w14:paraId="07D8638B" w14:textId="77777777" w:rsidR="008C43D3" w:rsidRPr="00392642" w:rsidRDefault="008C43D3" w:rsidP="00A96828">
      <w:pPr>
        <w:keepNext/>
        <w:keepLines/>
        <w:jc w:val="both"/>
        <w:rPr>
          <w:rFonts w:ascii="Tahoma" w:hAnsi="Tahoma" w:cs="Tahoma"/>
        </w:rPr>
      </w:pPr>
      <w:r w:rsidRPr="00F530A5">
        <w:rPr>
          <w:rFonts w:ascii="Tahoma" w:hAnsi="Tahoma" w:cs="Tahoma"/>
          <w:b/>
        </w:rPr>
        <w:t xml:space="preserve">Ponudnik izpolni ponudbeni predračun in ga </w:t>
      </w:r>
      <w:r w:rsidR="009573D1" w:rsidRPr="00F530A5">
        <w:rPr>
          <w:rFonts w:ascii="Tahoma" w:hAnsi="Tahoma" w:cs="Tahoma"/>
          <w:b/>
        </w:rPr>
        <w:t xml:space="preserve">kot Prilogo 2 </w:t>
      </w:r>
      <w:r w:rsidRPr="00F530A5">
        <w:rPr>
          <w:rFonts w:ascii="Tahoma" w:hAnsi="Tahoma" w:cs="Tahoma"/>
          <w:b/>
        </w:rPr>
        <w:t>priloži ponudbi.</w:t>
      </w:r>
      <w:r w:rsidR="009573D1" w:rsidRPr="00F530A5">
        <w:rPr>
          <w:rFonts w:ascii="Tahoma" w:hAnsi="Tahoma" w:cs="Tahoma"/>
          <w:b/>
        </w:rPr>
        <w:t xml:space="preserve"> Ponudbeni </w:t>
      </w:r>
      <w:r w:rsidR="00AE084C" w:rsidRPr="00F530A5">
        <w:rPr>
          <w:rFonts w:ascii="Tahoma" w:hAnsi="Tahoma" w:cs="Tahoma"/>
          <w:b/>
        </w:rPr>
        <w:t>predračun</w:t>
      </w:r>
      <w:r w:rsidR="009573D1" w:rsidRPr="00F530A5">
        <w:rPr>
          <w:rFonts w:ascii="Tahoma" w:hAnsi="Tahoma" w:cs="Tahoma"/>
          <w:b/>
        </w:rPr>
        <w:t xml:space="preserve"> se naloži v razdelek »Druge priloge« v </w:t>
      </w:r>
      <w:proofErr w:type="spellStart"/>
      <w:r w:rsidR="009573D1" w:rsidRPr="00F530A5">
        <w:rPr>
          <w:rFonts w:ascii="Tahoma" w:hAnsi="Tahoma" w:cs="Tahoma"/>
          <w:b/>
        </w:rPr>
        <w:t>pdf</w:t>
      </w:r>
      <w:proofErr w:type="spellEnd"/>
      <w:r w:rsidR="009573D1" w:rsidRPr="00F530A5">
        <w:rPr>
          <w:rFonts w:ascii="Tahoma" w:hAnsi="Tahoma" w:cs="Tahoma"/>
          <w:b/>
        </w:rPr>
        <w:t xml:space="preserve">. formatu. </w:t>
      </w:r>
      <w:r w:rsidRPr="00392642">
        <w:rPr>
          <w:rFonts w:ascii="Tahoma" w:hAnsi="Tahoma" w:cs="Tahoma"/>
        </w:rPr>
        <w:t xml:space="preserve">Ponudnik mora v ponudbeni predračun vpisati ceno na enoto mere v EUR brez DDV za posamezno postavko in ponudbeno ceno za okvirno količino posamezne postavke. </w:t>
      </w:r>
    </w:p>
    <w:p w14:paraId="136F905C" w14:textId="77777777" w:rsidR="001D7684" w:rsidRDefault="001D7684" w:rsidP="00A96828">
      <w:pPr>
        <w:keepNext/>
        <w:keepLines/>
        <w:jc w:val="both"/>
        <w:rPr>
          <w:rFonts w:ascii="Tahoma" w:hAnsi="Tahoma" w:cs="Tahoma"/>
        </w:rPr>
      </w:pPr>
    </w:p>
    <w:p w14:paraId="3A01CA20" w14:textId="77777777" w:rsidR="009573D1" w:rsidRPr="009573D1" w:rsidRDefault="009573D1" w:rsidP="00A96828">
      <w:pPr>
        <w:keepNext/>
        <w:keepLines/>
        <w:jc w:val="both"/>
        <w:rPr>
          <w:rFonts w:ascii="Tahoma" w:hAnsi="Tahoma" w:cs="Tahoma"/>
          <w:b/>
        </w:rPr>
      </w:pPr>
      <w:r w:rsidRPr="009573D1">
        <w:rPr>
          <w:rFonts w:ascii="Tahoma" w:hAnsi="Tahoma" w:cs="Tahoma"/>
          <w:b/>
        </w:rPr>
        <w:t>Ponudnik skupno ponudbeno ceno v EUR brez DDV iz rekapitulacije ponudbenega predračuna prepiše v Prilogo »</w:t>
      </w:r>
      <w:r w:rsidR="0017786A" w:rsidRPr="0017786A">
        <w:rPr>
          <w:rFonts w:ascii="Tahoma" w:hAnsi="Tahoma" w:cs="Tahoma"/>
          <w:b/>
        </w:rPr>
        <w:t>POVZETEK PREDRAČUNA</w:t>
      </w:r>
      <w:r w:rsidRPr="009573D1">
        <w:rPr>
          <w:rFonts w:ascii="Tahoma" w:hAnsi="Tahoma" w:cs="Tahoma"/>
          <w:b/>
        </w:rPr>
        <w:t>«, ki jo naloži na informacijski sistem e-JN v razdelek »Predračun«.</w:t>
      </w:r>
    </w:p>
    <w:p w14:paraId="71B40A02" w14:textId="77777777" w:rsidR="009573D1" w:rsidRDefault="009573D1" w:rsidP="00A96828">
      <w:pPr>
        <w:keepNext/>
        <w:keepLines/>
        <w:jc w:val="both"/>
        <w:rPr>
          <w:rFonts w:ascii="Tahoma" w:hAnsi="Tahoma" w:cs="Tahoma"/>
        </w:rPr>
      </w:pPr>
    </w:p>
    <w:p w14:paraId="22F0ED82" w14:textId="31E1AD73" w:rsidR="008C43D3" w:rsidRPr="00C96418" w:rsidRDefault="008C43D3" w:rsidP="00A96828">
      <w:pPr>
        <w:keepNext/>
        <w:keepLines/>
        <w:jc w:val="both"/>
        <w:rPr>
          <w:rFonts w:ascii="Tahoma" w:hAnsi="Tahoma" w:cs="Tahoma"/>
          <w:b/>
        </w:rPr>
      </w:pPr>
      <w:r w:rsidRPr="00C96418">
        <w:rPr>
          <w:rFonts w:ascii="Tahoma" w:hAnsi="Tahoma" w:cs="Tahoma"/>
          <w:b/>
        </w:rPr>
        <w:t xml:space="preserve">V primeru razhajanj med podatki v </w:t>
      </w:r>
      <w:r w:rsidR="009573D1">
        <w:rPr>
          <w:rFonts w:ascii="Tahoma" w:hAnsi="Tahoma" w:cs="Tahoma"/>
          <w:b/>
        </w:rPr>
        <w:t>Prilogi »</w:t>
      </w:r>
      <w:r w:rsidR="0017786A" w:rsidRPr="0017786A">
        <w:rPr>
          <w:rFonts w:ascii="Tahoma" w:hAnsi="Tahoma" w:cs="Tahoma"/>
          <w:b/>
        </w:rPr>
        <w:t>POVZETEK PREDRAČUNA</w:t>
      </w:r>
      <w:r w:rsidR="009573D1">
        <w:rPr>
          <w:rFonts w:ascii="Tahoma" w:hAnsi="Tahoma" w:cs="Tahoma"/>
          <w:b/>
        </w:rPr>
        <w:t>«</w:t>
      </w:r>
      <w:r w:rsidRPr="00C96418">
        <w:rPr>
          <w:rFonts w:ascii="Tahoma" w:hAnsi="Tahoma" w:cs="Tahoma"/>
          <w:b/>
        </w:rPr>
        <w:t xml:space="preserve"> - naloženim v razdelek »Predračun«, in </w:t>
      </w:r>
      <w:r w:rsidR="009573D1">
        <w:rPr>
          <w:rFonts w:ascii="Tahoma" w:hAnsi="Tahoma" w:cs="Tahoma"/>
          <w:b/>
        </w:rPr>
        <w:t xml:space="preserve">Prilogo </w:t>
      </w:r>
      <w:r w:rsidR="000B59CB">
        <w:rPr>
          <w:rFonts w:ascii="Tahoma" w:hAnsi="Tahoma" w:cs="Tahoma"/>
          <w:b/>
        </w:rPr>
        <w:t xml:space="preserve">2/1 oziroma Prilogo 2/2 </w:t>
      </w:r>
      <w:r w:rsidR="009573D1">
        <w:rPr>
          <w:rFonts w:ascii="Tahoma" w:hAnsi="Tahoma" w:cs="Tahoma"/>
          <w:b/>
        </w:rPr>
        <w:t xml:space="preserve"> </w:t>
      </w:r>
      <w:r w:rsidR="0017786A">
        <w:rPr>
          <w:rFonts w:ascii="Tahoma" w:hAnsi="Tahoma" w:cs="Tahoma"/>
          <w:b/>
        </w:rPr>
        <w:t>»</w:t>
      </w:r>
      <w:r w:rsidR="009573D1">
        <w:rPr>
          <w:rFonts w:ascii="Tahoma" w:hAnsi="Tahoma" w:cs="Tahoma"/>
          <w:b/>
        </w:rPr>
        <w:t>PONUDBENI PREDRAČUN</w:t>
      </w:r>
      <w:r w:rsidR="0017786A">
        <w:rPr>
          <w:rFonts w:ascii="Tahoma" w:hAnsi="Tahoma" w:cs="Tahoma"/>
          <w:b/>
        </w:rPr>
        <w:t>«</w:t>
      </w:r>
      <w:r w:rsidRPr="00C96418">
        <w:rPr>
          <w:rFonts w:ascii="Tahoma" w:hAnsi="Tahoma" w:cs="Tahoma"/>
          <w:b/>
        </w:rPr>
        <w:t xml:space="preserve"> - naloženim v razdelek »</w:t>
      </w:r>
      <w:r>
        <w:rPr>
          <w:rFonts w:ascii="Tahoma" w:hAnsi="Tahoma" w:cs="Tahoma"/>
          <w:b/>
        </w:rPr>
        <w:t>Druge priloge</w:t>
      </w:r>
      <w:r w:rsidRPr="00C96418">
        <w:rPr>
          <w:rFonts w:ascii="Tahoma" w:hAnsi="Tahoma" w:cs="Tahoma"/>
          <w:b/>
        </w:rPr>
        <w:t>«, kot veljavni štejejo podatki v</w:t>
      </w:r>
      <w:r>
        <w:rPr>
          <w:rFonts w:ascii="Tahoma" w:hAnsi="Tahoma" w:cs="Tahoma"/>
          <w:b/>
        </w:rPr>
        <w:t xml:space="preserve"> </w:t>
      </w:r>
      <w:r w:rsidR="009573D1">
        <w:rPr>
          <w:rFonts w:ascii="Tahoma" w:hAnsi="Tahoma" w:cs="Tahoma"/>
          <w:b/>
        </w:rPr>
        <w:t xml:space="preserve">Prilogi </w:t>
      </w:r>
      <w:r w:rsidR="000B59CB">
        <w:rPr>
          <w:rFonts w:ascii="Tahoma" w:hAnsi="Tahoma" w:cs="Tahoma"/>
          <w:b/>
        </w:rPr>
        <w:t>2/1 oziroma Prilogi 2/2</w:t>
      </w:r>
      <w:r w:rsidR="009573D1">
        <w:rPr>
          <w:rFonts w:ascii="Tahoma" w:hAnsi="Tahoma" w:cs="Tahoma"/>
          <w:b/>
        </w:rPr>
        <w:t xml:space="preserve"> </w:t>
      </w:r>
      <w:r w:rsidR="0017786A">
        <w:rPr>
          <w:rFonts w:ascii="Tahoma" w:hAnsi="Tahoma" w:cs="Tahoma"/>
          <w:b/>
        </w:rPr>
        <w:t>»</w:t>
      </w:r>
      <w:r w:rsidR="009573D1">
        <w:rPr>
          <w:rFonts w:ascii="Tahoma" w:hAnsi="Tahoma" w:cs="Tahoma"/>
          <w:b/>
        </w:rPr>
        <w:t>PONUDBENI PREDRAČUN</w:t>
      </w:r>
      <w:r w:rsidR="0017786A">
        <w:rPr>
          <w:rFonts w:ascii="Tahoma" w:hAnsi="Tahoma" w:cs="Tahoma"/>
          <w:b/>
        </w:rPr>
        <w:t>«</w:t>
      </w:r>
      <w:r w:rsidRPr="00C96418">
        <w:rPr>
          <w:rFonts w:ascii="Tahoma" w:hAnsi="Tahoma" w:cs="Tahoma"/>
          <w:b/>
        </w:rPr>
        <w:t xml:space="preserve">, naloženim v razdelku »Druge priloge«. </w:t>
      </w:r>
    </w:p>
    <w:p w14:paraId="0FD45498" w14:textId="77777777" w:rsidR="008C43D3" w:rsidRPr="00252F51" w:rsidRDefault="008C43D3" w:rsidP="00A96828">
      <w:pPr>
        <w:keepNext/>
        <w:keepLines/>
        <w:tabs>
          <w:tab w:val="left" w:pos="993"/>
        </w:tabs>
        <w:jc w:val="both"/>
        <w:rPr>
          <w:rFonts w:ascii="Tahoma" w:hAnsi="Tahoma" w:cs="Tahoma"/>
        </w:rPr>
      </w:pPr>
    </w:p>
    <w:p w14:paraId="5FBDFFD1" w14:textId="77777777" w:rsidR="008C43D3" w:rsidRPr="006C513E" w:rsidRDefault="008C43D3" w:rsidP="00A96828">
      <w:pPr>
        <w:keepNext/>
        <w:keepLines/>
        <w:jc w:val="both"/>
        <w:rPr>
          <w:rFonts w:ascii="Tahoma" w:hAnsi="Tahoma" w:cs="Tahoma"/>
        </w:rPr>
      </w:pPr>
      <w:r w:rsidRPr="006C513E">
        <w:rPr>
          <w:rFonts w:ascii="Tahoma" w:hAnsi="Tahoma" w:cs="Tahoma"/>
        </w:rPr>
        <w:lastRenderedPageBreak/>
        <w:t>Ponudnik mora v ponudbenem predračunu</w:t>
      </w:r>
      <w:r w:rsidR="009573D1">
        <w:rPr>
          <w:rFonts w:ascii="Tahoma" w:hAnsi="Tahoma" w:cs="Tahoma"/>
        </w:rPr>
        <w:t xml:space="preserve"> i</w:t>
      </w:r>
      <w:r w:rsidRPr="006C513E">
        <w:rPr>
          <w:rFonts w:ascii="Tahoma" w:hAnsi="Tahoma" w:cs="Tahoma"/>
        </w:rPr>
        <w:t xml:space="preserve">zpolniti vse postavke. V primeru, da ponudnik v </w:t>
      </w:r>
      <w:r>
        <w:rPr>
          <w:rFonts w:ascii="Tahoma" w:hAnsi="Tahoma" w:cs="Tahoma"/>
        </w:rPr>
        <w:t>ponudbenem</w:t>
      </w:r>
      <w:r w:rsidRPr="006C513E">
        <w:rPr>
          <w:rFonts w:ascii="Tahoma" w:hAnsi="Tahoma" w:cs="Tahoma"/>
        </w:rPr>
        <w:t xml:space="preserve"> predračun</w:t>
      </w:r>
      <w:r>
        <w:rPr>
          <w:rFonts w:ascii="Tahoma" w:hAnsi="Tahoma" w:cs="Tahoma"/>
        </w:rPr>
        <w:t xml:space="preserve">u </w:t>
      </w:r>
      <w:r w:rsidRPr="006C513E">
        <w:rPr>
          <w:rFonts w:ascii="Tahoma" w:hAnsi="Tahoma" w:cs="Tahoma"/>
        </w:rPr>
        <w:t xml:space="preserve">za katero od postavk ne vnese cene na enoto mere ali vnese vrednost »0« (nič), bo naročnik štel, da je vrednost navedene postavke upoštevana v skupni ponudbeni </w:t>
      </w:r>
      <w:r>
        <w:rPr>
          <w:rFonts w:ascii="Tahoma" w:hAnsi="Tahoma" w:cs="Tahoma"/>
        </w:rPr>
        <w:t>ceni v EUR</w:t>
      </w:r>
      <w:r w:rsidRPr="006C513E">
        <w:rPr>
          <w:rFonts w:ascii="Tahoma" w:hAnsi="Tahoma" w:cs="Tahoma"/>
        </w:rPr>
        <w:t xml:space="preserve"> brez DDV</w:t>
      </w:r>
      <w:r>
        <w:rPr>
          <w:rFonts w:ascii="Tahoma" w:hAnsi="Tahoma" w:cs="Tahoma"/>
        </w:rPr>
        <w:t xml:space="preserve"> oziroma da navedeno postavko ponuja brezplačno</w:t>
      </w:r>
      <w:r w:rsidRPr="006C513E">
        <w:rPr>
          <w:rFonts w:ascii="Tahoma" w:hAnsi="Tahoma" w:cs="Tahoma"/>
        </w:rPr>
        <w:t xml:space="preserve">. </w:t>
      </w:r>
    </w:p>
    <w:p w14:paraId="1A0CF81F" w14:textId="77777777" w:rsidR="008C43D3" w:rsidRDefault="008C43D3" w:rsidP="00A96828">
      <w:pPr>
        <w:keepNext/>
        <w:keepLines/>
        <w:jc w:val="both"/>
        <w:rPr>
          <w:rFonts w:ascii="Tahoma" w:hAnsi="Tahoma" w:cs="Tahoma"/>
        </w:rPr>
      </w:pPr>
    </w:p>
    <w:p w14:paraId="2A4D0FCD" w14:textId="77777777" w:rsidR="00DD245C" w:rsidRPr="00DD245C" w:rsidRDefault="00DD245C" w:rsidP="00A96828">
      <w:pPr>
        <w:keepNext/>
        <w:keepLines/>
        <w:jc w:val="both"/>
        <w:rPr>
          <w:rFonts w:ascii="Tahoma" w:hAnsi="Tahoma" w:cs="Tahoma"/>
        </w:rPr>
      </w:pPr>
      <w:r w:rsidRPr="00DD245C">
        <w:rPr>
          <w:rFonts w:ascii="Tahoma" w:hAnsi="Tahoma" w:cs="Tahoma"/>
        </w:rPr>
        <w:t xml:space="preserve">Ponudnik mora pri pripravi ponudbe za posamezni sklop upoštevati vse materialne in nematerialne stroške, ki bodo potrebni za izvedbo predmeta naročila, vključno s stroški dela, stroški avtorskih pravic, stroški prevoza, stroški izdelave ponudbene dokumentacije in stroški predložitev vzorcev blaga ponudbe ter stroški dostave predmeta javnega naročila na lokacijo naročnika. </w:t>
      </w:r>
    </w:p>
    <w:p w14:paraId="2A8BD229" w14:textId="77777777" w:rsidR="00DD245C" w:rsidRDefault="00DD245C" w:rsidP="00A96828">
      <w:pPr>
        <w:keepNext/>
        <w:keepLines/>
        <w:jc w:val="both"/>
        <w:rPr>
          <w:rFonts w:ascii="Tahoma" w:hAnsi="Tahoma" w:cs="Tahoma"/>
        </w:rPr>
      </w:pPr>
    </w:p>
    <w:p w14:paraId="7E977A8D" w14:textId="77777777" w:rsidR="0075292D" w:rsidRPr="001360A5" w:rsidRDefault="00325548" w:rsidP="00A96828">
      <w:pPr>
        <w:keepNext/>
        <w:keepLines/>
        <w:numPr>
          <w:ilvl w:val="1"/>
          <w:numId w:val="2"/>
        </w:numPr>
        <w:jc w:val="both"/>
        <w:rPr>
          <w:rFonts w:ascii="Tahoma" w:hAnsi="Tahoma" w:cs="Tahoma"/>
          <w:b/>
        </w:rPr>
      </w:pPr>
      <w:r w:rsidRPr="001360A5">
        <w:rPr>
          <w:rFonts w:ascii="Tahoma" w:hAnsi="Tahoma" w:cs="Tahoma"/>
          <w:b/>
        </w:rPr>
        <w:t>Veljavnost ponudbe</w:t>
      </w:r>
    </w:p>
    <w:p w14:paraId="14456365" w14:textId="77777777" w:rsidR="00325548" w:rsidRDefault="00325548" w:rsidP="00A96828">
      <w:pPr>
        <w:keepNext/>
        <w:keepLines/>
        <w:jc w:val="both"/>
        <w:rPr>
          <w:rFonts w:ascii="Tahoma" w:hAnsi="Tahoma" w:cs="Tahoma"/>
        </w:rPr>
      </w:pPr>
    </w:p>
    <w:p w14:paraId="4502CA05" w14:textId="77777777" w:rsidR="009E6993" w:rsidRDefault="009E6993" w:rsidP="00A96828">
      <w:pPr>
        <w:keepNext/>
        <w:keepLines/>
        <w:jc w:val="both"/>
        <w:rPr>
          <w:rFonts w:ascii="Tahoma" w:hAnsi="Tahoma" w:cs="Tahoma"/>
        </w:rPr>
      </w:pPr>
      <w:r>
        <w:rPr>
          <w:rFonts w:ascii="Tahoma" w:hAnsi="Tahoma" w:cs="Tahoma"/>
        </w:rPr>
        <w:t>Ponudba mora biti veljavna še najmanj štiri (4) mesece od datuma, določenega za oddajo ponudb.</w:t>
      </w:r>
    </w:p>
    <w:p w14:paraId="170D01BA" w14:textId="77777777" w:rsidR="000C2FE0" w:rsidRDefault="000C2FE0" w:rsidP="00A96828">
      <w:pPr>
        <w:keepNext/>
        <w:keepLines/>
        <w:jc w:val="both"/>
        <w:rPr>
          <w:rFonts w:ascii="Tahoma" w:hAnsi="Tahoma" w:cs="Tahoma"/>
        </w:rPr>
      </w:pPr>
    </w:p>
    <w:p w14:paraId="6908033A" w14:textId="77777777" w:rsidR="00193548" w:rsidRPr="001360A5" w:rsidRDefault="00734DC1" w:rsidP="00A96828">
      <w:pPr>
        <w:keepNext/>
        <w:keepLines/>
        <w:numPr>
          <w:ilvl w:val="1"/>
          <w:numId w:val="2"/>
        </w:numPr>
        <w:jc w:val="both"/>
        <w:rPr>
          <w:rFonts w:ascii="Tahoma" w:hAnsi="Tahoma" w:cs="Tahoma"/>
          <w:b/>
        </w:rPr>
      </w:pPr>
      <w:r w:rsidRPr="001360A5">
        <w:rPr>
          <w:rFonts w:ascii="Tahoma" w:hAnsi="Tahoma" w:cs="Tahoma"/>
          <w:b/>
        </w:rPr>
        <w:t>Način obračunavanja in p</w:t>
      </w:r>
      <w:r w:rsidR="00193548" w:rsidRPr="001360A5">
        <w:rPr>
          <w:rFonts w:ascii="Tahoma" w:hAnsi="Tahoma" w:cs="Tahoma"/>
          <w:b/>
        </w:rPr>
        <w:t>lačilni pogoji</w:t>
      </w:r>
    </w:p>
    <w:p w14:paraId="7370ACEC" w14:textId="77777777" w:rsidR="003C01C9" w:rsidRDefault="003C01C9" w:rsidP="00A96828">
      <w:pPr>
        <w:pStyle w:val="BESEDILO"/>
        <w:keepNext/>
        <w:widowControl/>
        <w:tabs>
          <w:tab w:val="clear" w:pos="2155"/>
        </w:tabs>
        <w:rPr>
          <w:rFonts w:ascii="Tahoma" w:hAnsi="Tahoma" w:cs="Tahoma"/>
        </w:rPr>
      </w:pPr>
    </w:p>
    <w:p w14:paraId="44A6C64E" w14:textId="77777777" w:rsidR="003418E8" w:rsidRDefault="003418E8" w:rsidP="00A96828">
      <w:pPr>
        <w:pStyle w:val="BESEDILO"/>
        <w:keepNext/>
        <w:widowControl/>
        <w:tabs>
          <w:tab w:val="clear" w:pos="2155"/>
        </w:tabs>
        <w:rPr>
          <w:rFonts w:ascii="Tahoma" w:hAnsi="Tahoma" w:cs="Tahoma"/>
        </w:rPr>
      </w:pPr>
      <w:r>
        <w:rPr>
          <w:rFonts w:ascii="Tahoma" w:hAnsi="Tahoma" w:cs="Tahoma"/>
        </w:rPr>
        <w:t xml:space="preserve">Način obračunavanja in plačilni pogoji so razvidni </w:t>
      </w:r>
      <w:r w:rsidR="00777852">
        <w:rPr>
          <w:rFonts w:ascii="Tahoma" w:hAnsi="Tahoma" w:cs="Tahoma"/>
        </w:rPr>
        <w:t xml:space="preserve">iz priloženega </w:t>
      </w:r>
      <w:r>
        <w:rPr>
          <w:rFonts w:ascii="Tahoma" w:hAnsi="Tahoma" w:cs="Tahoma"/>
        </w:rPr>
        <w:t>vzorc</w:t>
      </w:r>
      <w:r w:rsidR="00777852">
        <w:rPr>
          <w:rFonts w:ascii="Tahoma" w:hAnsi="Tahoma" w:cs="Tahoma"/>
        </w:rPr>
        <w:t>a</w:t>
      </w:r>
      <w:r>
        <w:rPr>
          <w:rFonts w:ascii="Tahoma" w:hAnsi="Tahoma" w:cs="Tahoma"/>
        </w:rPr>
        <w:t xml:space="preserve"> </w:t>
      </w:r>
      <w:r w:rsidR="00C74881">
        <w:rPr>
          <w:rFonts w:ascii="Tahoma" w:hAnsi="Tahoma" w:cs="Tahoma"/>
        </w:rPr>
        <w:t>okvirnega sporazuma</w:t>
      </w:r>
      <w:r>
        <w:rPr>
          <w:rFonts w:ascii="Tahoma" w:hAnsi="Tahoma" w:cs="Tahoma"/>
        </w:rPr>
        <w:t>.</w:t>
      </w:r>
    </w:p>
    <w:p w14:paraId="4D127FD1" w14:textId="77777777" w:rsidR="00D529D1" w:rsidRDefault="00D529D1" w:rsidP="00A96828">
      <w:pPr>
        <w:keepNext/>
        <w:keepLines/>
        <w:jc w:val="both"/>
        <w:rPr>
          <w:rFonts w:ascii="Tahoma" w:hAnsi="Tahoma" w:cs="Tahoma"/>
        </w:rPr>
      </w:pPr>
    </w:p>
    <w:p w14:paraId="59BE5AD4" w14:textId="3CB3E52B" w:rsidR="0017786A" w:rsidRDefault="0017786A" w:rsidP="00A96828">
      <w:pPr>
        <w:keepNext/>
        <w:keepLines/>
        <w:numPr>
          <w:ilvl w:val="0"/>
          <w:numId w:val="2"/>
        </w:numPr>
        <w:jc w:val="both"/>
        <w:rPr>
          <w:rFonts w:ascii="Tahoma" w:hAnsi="Tahoma" w:cs="Tahoma"/>
          <w:b/>
          <w:sz w:val="24"/>
        </w:rPr>
      </w:pPr>
      <w:r>
        <w:rPr>
          <w:rFonts w:ascii="Tahoma" w:hAnsi="Tahoma" w:cs="Tahoma"/>
          <w:b/>
          <w:sz w:val="24"/>
        </w:rPr>
        <w:t>TEHNIČNA SPECIFIKACIJA</w:t>
      </w:r>
      <w:r w:rsidR="00DD245C">
        <w:rPr>
          <w:rFonts w:ascii="Tahoma" w:hAnsi="Tahoma" w:cs="Tahoma"/>
          <w:b/>
          <w:sz w:val="24"/>
        </w:rPr>
        <w:t xml:space="preserve"> TER OSTALE ZAHTEVE IN POGOJI NAROČNIKA</w:t>
      </w:r>
    </w:p>
    <w:p w14:paraId="76AF520D" w14:textId="77777777" w:rsidR="0017786A" w:rsidRDefault="0017786A" w:rsidP="00A96828">
      <w:pPr>
        <w:keepNext/>
        <w:keepLines/>
        <w:jc w:val="both"/>
        <w:rPr>
          <w:rFonts w:ascii="Tahoma" w:hAnsi="Tahoma" w:cs="Tahoma"/>
          <w:b/>
          <w:sz w:val="24"/>
        </w:rPr>
      </w:pPr>
    </w:p>
    <w:p w14:paraId="3F7842DD" w14:textId="77777777" w:rsidR="009402E9" w:rsidRPr="009402E9" w:rsidRDefault="009402E9" w:rsidP="00A96828">
      <w:pPr>
        <w:keepNext/>
        <w:keepLines/>
        <w:jc w:val="both"/>
        <w:rPr>
          <w:rFonts w:ascii="Tahoma" w:hAnsi="Tahoma" w:cs="Tahoma"/>
          <w:kern w:val="16"/>
        </w:rPr>
      </w:pPr>
      <w:r w:rsidRPr="009402E9">
        <w:rPr>
          <w:rFonts w:ascii="Tahoma" w:hAnsi="Tahoma" w:cs="Tahoma"/>
          <w:kern w:val="16"/>
        </w:rPr>
        <w:t>Predmeta ponudbe mora biti v skladu s tehnično specifikacijo naročnika in ostalimi zahtevami naročnika, navedenimi v razpisni dokumentaciji. Ponudniki bodo morali v fazi pregledovanja ponudb, na zahtevo naročnika, predložiti vzorec koša za odpadke, s čimer bodo dokazali, da ponujeni koši ustrezajo razpisanim zahtevam in pogojem naročnika.</w:t>
      </w:r>
    </w:p>
    <w:p w14:paraId="03A9E34B" w14:textId="77777777" w:rsidR="009402E9" w:rsidRPr="009402E9" w:rsidRDefault="009402E9" w:rsidP="00A96828">
      <w:pPr>
        <w:keepNext/>
        <w:keepLines/>
        <w:jc w:val="both"/>
        <w:rPr>
          <w:rFonts w:ascii="Tahoma" w:hAnsi="Tahoma" w:cs="Tahoma"/>
          <w:kern w:val="16"/>
        </w:rPr>
      </w:pPr>
    </w:p>
    <w:p w14:paraId="278160E8" w14:textId="77777777" w:rsidR="009402E9" w:rsidRPr="009402E9" w:rsidRDefault="009402E9" w:rsidP="00A96828">
      <w:pPr>
        <w:keepNext/>
        <w:keepLines/>
        <w:jc w:val="both"/>
        <w:rPr>
          <w:rFonts w:ascii="Tahoma" w:hAnsi="Tahoma" w:cs="Tahoma"/>
          <w:kern w:val="16"/>
        </w:rPr>
      </w:pPr>
      <w:r w:rsidRPr="009402E9">
        <w:rPr>
          <w:rFonts w:ascii="Tahoma" w:hAnsi="Tahoma" w:cs="Tahoma"/>
          <w:kern w:val="16"/>
        </w:rPr>
        <w:t xml:space="preserve">V kolikor predmet ponudbe ne bo izpolnjeval vseh opisov, zahtev, navedb in kvalitete, navedene v Tehnični specifikaciji oziroma v razpisni dokumentaciji za predmet javnega naročila, bo naročnik tako ponudbo izločil iz nadaljnjega ocenjevanja. </w:t>
      </w:r>
    </w:p>
    <w:p w14:paraId="6677B853" w14:textId="77777777" w:rsidR="0017786A" w:rsidRDefault="0017786A" w:rsidP="00A96828">
      <w:pPr>
        <w:keepNext/>
        <w:keepLines/>
        <w:jc w:val="both"/>
        <w:rPr>
          <w:rFonts w:ascii="Tahoma" w:hAnsi="Tahoma" w:cs="Tahoma"/>
          <w:b/>
          <w:sz w:val="24"/>
        </w:rPr>
      </w:pPr>
    </w:p>
    <w:p w14:paraId="19E73267" w14:textId="34B90ECA" w:rsidR="0017786A" w:rsidRPr="009402E9" w:rsidRDefault="009402E9" w:rsidP="00A96828">
      <w:pPr>
        <w:pStyle w:val="Odstavekseznama"/>
        <w:keepNext/>
        <w:keepLines/>
        <w:numPr>
          <w:ilvl w:val="1"/>
          <w:numId w:val="2"/>
        </w:numPr>
        <w:jc w:val="both"/>
        <w:rPr>
          <w:rFonts w:ascii="Tahoma" w:hAnsi="Tahoma" w:cs="Tahoma"/>
          <w:b/>
        </w:rPr>
      </w:pPr>
      <w:r w:rsidRPr="009402E9">
        <w:rPr>
          <w:rFonts w:ascii="Tahoma" w:hAnsi="Tahoma" w:cs="Tahoma"/>
          <w:b/>
        </w:rPr>
        <w:t>Dobava košev za odpadke</w:t>
      </w:r>
    </w:p>
    <w:p w14:paraId="5585629F" w14:textId="77777777" w:rsidR="0017786A" w:rsidRDefault="0017786A" w:rsidP="00A96828">
      <w:pPr>
        <w:keepNext/>
        <w:keepLines/>
        <w:jc w:val="both"/>
        <w:rPr>
          <w:rFonts w:ascii="Tahoma" w:hAnsi="Tahoma" w:cs="Tahoma"/>
          <w:b/>
        </w:rPr>
      </w:pPr>
    </w:p>
    <w:p w14:paraId="633C43FD" w14:textId="57112027" w:rsidR="009402E9" w:rsidRPr="009402E9" w:rsidRDefault="009402E9" w:rsidP="00A96828">
      <w:pPr>
        <w:keepNext/>
        <w:keepLines/>
        <w:numPr>
          <w:ilvl w:val="2"/>
          <w:numId w:val="21"/>
        </w:numPr>
        <w:ind w:left="709" w:hanging="709"/>
        <w:jc w:val="both"/>
        <w:rPr>
          <w:rFonts w:ascii="Tahoma" w:hAnsi="Tahoma" w:cs="Tahoma"/>
          <w:b/>
        </w:rPr>
      </w:pPr>
      <w:r w:rsidRPr="009402E9">
        <w:rPr>
          <w:rFonts w:ascii="Tahoma" w:hAnsi="Tahoma" w:cs="Tahoma"/>
          <w:b/>
        </w:rPr>
        <w:t xml:space="preserve">Sklop 1: </w:t>
      </w:r>
      <w:r>
        <w:rPr>
          <w:rFonts w:ascii="Tahoma" w:hAnsi="Tahoma" w:cs="Tahoma"/>
          <w:b/>
        </w:rPr>
        <w:t>K</w:t>
      </w:r>
      <w:r w:rsidRPr="009402E9">
        <w:rPr>
          <w:rFonts w:ascii="Tahoma" w:hAnsi="Tahoma" w:cs="Tahoma"/>
          <w:b/>
        </w:rPr>
        <w:t>oši za odpadke model »KOŠKO«</w:t>
      </w:r>
    </w:p>
    <w:p w14:paraId="433C682B" w14:textId="7F7522BE" w:rsidR="009402E9" w:rsidRDefault="009402E9" w:rsidP="00A96828">
      <w:pPr>
        <w:keepNext/>
        <w:keepLines/>
        <w:jc w:val="both"/>
        <w:rPr>
          <w:rFonts w:ascii="Tahoma" w:hAnsi="Tahoma" w:cs="Tahoma"/>
          <w:b/>
        </w:rPr>
      </w:pPr>
    </w:p>
    <w:p w14:paraId="09D2D1BF" w14:textId="77777777" w:rsidR="009402E9" w:rsidRPr="008831C0" w:rsidRDefault="009402E9" w:rsidP="00A96828">
      <w:pPr>
        <w:keepNext/>
        <w:numPr>
          <w:ilvl w:val="0"/>
          <w:numId w:val="25"/>
        </w:numPr>
        <w:tabs>
          <w:tab w:val="left" w:pos="426"/>
        </w:tabs>
        <w:ind w:left="426" w:hanging="426"/>
        <w:jc w:val="both"/>
        <w:rPr>
          <w:rFonts w:ascii="Tahoma" w:hAnsi="Tahoma" w:cs="Tahoma"/>
          <w:b/>
          <w:u w:val="single"/>
        </w:rPr>
      </w:pPr>
      <w:r w:rsidRPr="008831C0">
        <w:rPr>
          <w:rFonts w:ascii="Tahoma" w:hAnsi="Tahoma" w:cs="Tahoma"/>
          <w:u w:val="single"/>
        </w:rPr>
        <w:t>Koš mrežasti 200 l »KOŠKO«</w:t>
      </w:r>
    </w:p>
    <w:p w14:paraId="77C55105" w14:textId="77777777" w:rsidR="009402E9" w:rsidRDefault="009402E9" w:rsidP="00A96828">
      <w:pPr>
        <w:keepNext/>
        <w:jc w:val="both"/>
        <w:rPr>
          <w:rFonts w:ascii="Tahoma" w:hAnsi="Tahoma" w:cs="Tahoma"/>
        </w:rPr>
      </w:pPr>
    </w:p>
    <w:tbl>
      <w:tblPr>
        <w:tblW w:w="0" w:type="auto"/>
        <w:tblInd w:w="250" w:type="dxa"/>
        <w:tblLook w:val="04A0" w:firstRow="1" w:lastRow="0" w:firstColumn="1" w:lastColumn="0" w:noHBand="0" w:noVBand="1"/>
      </w:tblPr>
      <w:tblGrid>
        <w:gridCol w:w="2268"/>
        <w:gridCol w:w="6976"/>
      </w:tblGrid>
      <w:tr w:rsidR="009402E9" w:rsidRPr="001A5218" w14:paraId="3959C139" w14:textId="77777777" w:rsidTr="00D24B32">
        <w:tc>
          <w:tcPr>
            <w:tcW w:w="2268" w:type="dxa"/>
            <w:shd w:val="clear" w:color="auto" w:fill="auto"/>
          </w:tcPr>
          <w:p w14:paraId="67C21557" w14:textId="77777777" w:rsidR="009402E9" w:rsidRPr="001A5218" w:rsidRDefault="009402E9" w:rsidP="00A96828">
            <w:pPr>
              <w:keepNext/>
              <w:numPr>
                <w:ilvl w:val="0"/>
                <w:numId w:val="26"/>
              </w:numPr>
              <w:ind w:left="317" w:hanging="283"/>
              <w:jc w:val="both"/>
              <w:rPr>
                <w:rFonts w:ascii="Tahoma" w:hAnsi="Tahoma" w:cs="Tahoma"/>
              </w:rPr>
            </w:pPr>
            <w:r w:rsidRPr="001A5218">
              <w:rPr>
                <w:rFonts w:ascii="Tahoma" w:hAnsi="Tahoma" w:cs="Tahoma"/>
              </w:rPr>
              <w:t>volumen</w:t>
            </w:r>
          </w:p>
        </w:tc>
        <w:tc>
          <w:tcPr>
            <w:tcW w:w="6976" w:type="dxa"/>
            <w:shd w:val="clear" w:color="auto" w:fill="auto"/>
          </w:tcPr>
          <w:p w14:paraId="1BB9936F" w14:textId="77777777" w:rsidR="009402E9" w:rsidRPr="001A5218" w:rsidRDefault="009402E9" w:rsidP="00A96828">
            <w:pPr>
              <w:keepNext/>
              <w:jc w:val="both"/>
              <w:rPr>
                <w:rFonts w:ascii="Tahoma" w:hAnsi="Tahoma" w:cs="Tahoma"/>
              </w:rPr>
            </w:pPr>
            <w:r w:rsidRPr="001A5218">
              <w:rPr>
                <w:rFonts w:ascii="Tahoma" w:hAnsi="Tahoma" w:cs="Tahoma"/>
              </w:rPr>
              <w:t>200 l</w:t>
            </w:r>
          </w:p>
        </w:tc>
      </w:tr>
      <w:tr w:rsidR="009402E9" w:rsidRPr="001A5218" w14:paraId="0BFB8F92" w14:textId="77777777" w:rsidTr="00D24B32">
        <w:tc>
          <w:tcPr>
            <w:tcW w:w="2268" w:type="dxa"/>
            <w:shd w:val="clear" w:color="auto" w:fill="auto"/>
          </w:tcPr>
          <w:p w14:paraId="43566E84" w14:textId="77777777" w:rsidR="009402E9" w:rsidRPr="001A5218" w:rsidRDefault="009402E9" w:rsidP="00A96828">
            <w:pPr>
              <w:keepNext/>
              <w:numPr>
                <w:ilvl w:val="0"/>
                <w:numId w:val="26"/>
              </w:numPr>
              <w:ind w:left="317" w:hanging="283"/>
              <w:jc w:val="both"/>
              <w:rPr>
                <w:rFonts w:ascii="Tahoma" w:hAnsi="Tahoma" w:cs="Tahoma"/>
              </w:rPr>
            </w:pPr>
            <w:r w:rsidRPr="001A5218">
              <w:rPr>
                <w:rFonts w:ascii="Tahoma" w:hAnsi="Tahoma" w:cs="Tahoma"/>
              </w:rPr>
              <w:t>višina posode</w:t>
            </w:r>
          </w:p>
        </w:tc>
        <w:tc>
          <w:tcPr>
            <w:tcW w:w="6976" w:type="dxa"/>
            <w:shd w:val="clear" w:color="auto" w:fill="auto"/>
          </w:tcPr>
          <w:p w14:paraId="65DA8A61" w14:textId="77777777" w:rsidR="009402E9" w:rsidRPr="001A5218" w:rsidRDefault="009402E9" w:rsidP="00A96828">
            <w:pPr>
              <w:keepNext/>
              <w:jc w:val="both"/>
              <w:rPr>
                <w:rFonts w:ascii="Tahoma" w:hAnsi="Tahoma" w:cs="Tahoma"/>
              </w:rPr>
            </w:pPr>
            <w:r w:rsidRPr="001A5218">
              <w:rPr>
                <w:rFonts w:ascii="Tahoma" w:hAnsi="Tahoma" w:cs="Tahoma"/>
              </w:rPr>
              <w:t>1020 mm</w:t>
            </w:r>
          </w:p>
        </w:tc>
      </w:tr>
      <w:tr w:rsidR="009402E9" w:rsidRPr="001A5218" w14:paraId="7F465160" w14:textId="77777777" w:rsidTr="00D24B32">
        <w:tc>
          <w:tcPr>
            <w:tcW w:w="2268" w:type="dxa"/>
            <w:shd w:val="clear" w:color="auto" w:fill="auto"/>
          </w:tcPr>
          <w:p w14:paraId="4CBF8FD5" w14:textId="77777777" w:rsidR="009402E9" w:rsidRPr="001A5218" w:rsidRDefault="009402E9" w:rsidP="00A96828">
            <w:pPr>
              <w:keepNext/>
              <w:numPr>
                <w:ilvl w:val="0"/>
                <w:numId w:val="26"/>
              </w:numPr>
              <w:ind w:left="317" w:hanging="283"/>
              <w:jc w:val="both"/>
              <w:rPr>
                <w:rFonts w:ascii="Tahoma" w:hAnsi="Tahoma" w:cs="Tahoma"/>
              </w:rPr>
            </w:pPr>
            <w:r w:rsidRPr="001A5218">
              <w:rPr>
                <w:rFonts w:ascii="Tahoma" w:hAnsi="Tahoma" w:cs="Tahoma"/>
              </w:rPr>
              <w:t>premer posode</w:t>
            </w:r>
          </w:p>
        </w:tc>
        <w:tc>
          <w:tcPr>
            <w:tcW w:w="6976" w:type="dxa"/>
            <w:shd w:val="clear" w:color="auto" w:fill="auto"/>
          </w:tcPr>
          <w:p w14:paraId="6BFDB644" w14:textId="77777777" w:rsidR="009402E9" w:rsidRPr="001A5218" w:rsidRDefault="009402E9" w:rsidP="00A96828">
            <w:pPr>
              <w:keepNext/>
              <w:jc w:val="both"/>
              <w:rPr>
                <w:rFonts w:ascii="Tahoma" w:hAnsi="Tahoma" w:cs="Tahoma"/>
              </w:rPr>
            </w:pPr>
            <w:r w:rsidRPr="001A5218">
              <w:rPr>
                <w:rFonts w:ascii="Tahoma" w:hAnsi="Tahoma" w:cs="Tahoma"/>
              </w:rPr>
              <w:t>510 mm</w:t>
            </w:r>
          </w:p>
        </w:tc>
      </w:tr>
      <w:tr w:rsidR="009402E9" w:rsidRPr="001A5218" w14:paraId="07EC7C7A" w14:textId="77777777" w:rsidTr="00D24B32">
        <w:trPr>
          <w:trHeight w:val="1752"/>
        </w:trPr>
        <w:tc>
          <w:tcPr>
            <w:tcW w:w="2268" w:type="dxa"/>
            <w:shd w:val="clear" w:color="auto" w:fill="auto"/>
          </w:tcPr>
          <w:p w14:paraId="47ACC7AF" w14:textId="77777777" w:rsidR="009402E9" w:rsidRPr="001A5218" w:rsidRDefault="009402E9" w:rsidP="00A96828">
            <w:pPr>
              <w:keepNext/>
              <w:numPr>
                <w:ilvl w:val="0"/>
                <w:numId w:val="26"/>
              </w:numPr>
              <w:ind w:left="317" w:hanging="283"/>
              <w:jc w:val="both"/>
              <w:rPr>
                <w:rFonts w:ascii="Tahoma" w:hAnsi="Tahoma" w:cs="Tahoma"/>
              </w:rPr>
            </w:pPr>
            <w:r w:rsidRPr="001A5218">
              <w:rPr>
                <w:rFonts w:ascii="Tahoma" w:hAnsi="Tahoma" w:cs="Tahoma"/>
              </w:rPr>
              <w:t>oblika, izvedba</w:t>
            </w:r>
          </w:p>
        </w:tc>
        <w:tc>
          <w:tcPr>
            <w:tcW w:w="6976" w:type="dxa"/>
            <w:shd w:val="clear" w:color="auto" w:fill="auto"/>
          </w:tcPr>
          <w:p w14:paraId="4A756F7F" w14:textId="77777777" w:rsidR="009402E9" w:rsidRPr="001A5218" w:rsidRDefault="009402E9" w:rsidP="00A96828">
            <w:pPr>
              <w:keepNext/>
              <w:ind w:hanging="12"/>
              <w:jc w:val="both"/>
              <w:rPr>
                <w:rFonts w:ascii="Tahoma" w:hAnsi="Tahoma" w:cs="Tahoma"/>
              </w:rPr>
            </w:pPr>
            <w:r w:rsidRPr="001A5218">
              <w:rPr>
                <w:rFonts w:ascii="Tahoma" w:hAnsi="Tahoma" w:cs="Tahoma"/>
              </w:rPr>
              <w:t>Okrogla oblika izdelana iz krožno oblikovanega podstavka, spodnje plošče debeline najmanj 30 mm, ki služi hkrati za obtežitev zaradi zagotavljanja stabilnosti (zagotovljena mora biti najmanj enaka stabilnost glede bočne prevrnitve kot pri že obstoječih takšnih koših v mestu Ljubljana), vertikalnih okroglih profilov, debeline najmanj 3 mm, spodaj in pred zgornjo razširitvijo opasan s profilom, nadalje razširjen z radijem ter zgoraj zavarjen z obročem (priložena fotografija). Za namestitev vreče mora biti vrtljivo vgrajen žični obroč, ki omogoča enostavno namestitev in izvlek 200 l vreče z odpadki, izvedba mora biti odporna pred vandalizmom, čiščenje mora biti zagotovljeno z običajnimi okolju prijaznimi čistilnimi sredstvi.</w:t>
            </w:r>
          </w:p>
          <w:p w14:paraId="16433CB2" w14:textId="77777777" w:rsidR="009402E9" w:rsidRPr="001A5218" w:rsidRDefault="009402E9" w:rsidP="00A96828">
            <w:pPr>
              <w:keepNext/>
              <w:jc w:val="both"/>
              <w:rPr>
                <w:rFonts w:ascii="Tahoma" w:hAnsi="Tahoma" w:cs="Tahoma"/>
              </w:rPr>
            </w:pPr>
          </w:p>
          <w:p w14:paraId="2C7C3F2C" w14:textId="77777777" w:rsidR="009402E9" w:rsidRPr="001A5218" w:rsidRDefault="009402E9" w:rsidP="00A96828">
            <w:pPr>
              <w:keepNext/>
              <w:jc w:val="both"/>
              <w:rPr>
                <w:rFonts w:ascii="Tahoma" w:hAnsi="Tahoma" w:cs="Tahoma"/>
                <w:color w:val="000000"/>
              </w:rPr>
            </w:pPr>
            <w:r w:rsidRPr="001A5218">
              <w:rPr>
                <w:rFonts w:ascii="Tahoma" w:hAnsi="Tahoma" w:cs="Tahoma"/>
                <w:color w:val="000000"/>
              </w:rPr>
              <w:t xml:space="preserve">Koš »KOŠKO« biti konstruiran tako, da mu je možno enostavno dograditi sledeče elemente: </w:t>
            </w:r>
          </w:p>
          <w:p w14:paraId="359051E7" w14:textId="77777777" w:rsidR="009402E9" w:rsidRPr="001A5218" w:rsidRDefault="009402E9" w:rsidP="00A96828">
            <w:pPr>
              <w:keepNext/>
              <w:jc w:val="both"/>
              <w:rPr>
                <w:rFonts w:ascii="Tahoma" w:hAnsi="Tahoma" w:cs="Tahoma"/>
              </w:rPr>
            </w:pPr>
          </w:p>
          <w:p w14:paraId="7CA2D95D" w14:textId="77777777" w:rsidR="009402E9" w:rsidRPr="001A5218" w:rsidRDefault="009402E9" w:rsidP="00A96828">
            <w:pPr>
              <w:keepNext/>
              <w:ind w:left="318" w:hanging="284"/>
              <w:jc w:val="both"/>
              <w:rPr>
                <w:rFonts w:ascii="Tahoma" w:hAnsi="Tahoma" w:cs="Tahoma"/>
              </w:rPr>
            </w:pPr>
            <w:r w:rsidRPr="001A5218">
              <w:rPr>
                <w:rFonts w:ascii="Tahoma" w:hAnsi="Tahoma" w:cs="Tahoma"/>
                <w:color w:val="000000"/>
                <w:u w:val="single"/>
              </w:rPr>
              <w:t>Pepelnik</w:t>
            </w:r>
            <w:r w:rsidRPr="001A5218">
              <w:rPr>
                <w:rFonts w:ascii="Tahoma" w:hAnsi="Tahoma" w:cs="Tahoma"/>
                <w:color w:val="000000"/>
              </w:rPr>
              <w:t>,</w:t>
            </w:r>
            <w:r w:rsidRPr="001A5218">
              <w:rPr>
                <w:rFonts w:ascii="Tahoma" w:hAnsi="Tahoma" w:cs="Tahoma"/>
              </w:rPr>
              <w:t xml:space="preserve"> ki mora izpolnjevati sledeče:</w:t>
            </w:r>
          </w:p>
          <w:p w14:paraId="0E79CBCF" w14:textId="77777777" w:rsidR="009402E9" w:rsidRPr="001A5218" w:rsidRDefault="009402E9" w:rsidP="00A96828">
            <w:pPr>
              <w:pStyle w:val="Odstavekseznama"/>
              <w:keepNext/>
              <w:numPr>
                <w:ilvl w:val="0"/>
                <w:numId w:val="24"/>
              </w:numPr>
              <w:ind w:left="318" w:hanging="284"/>
              <w:jc w:val="both"/>
              <w:rPr>
                <w:rFonts w:ascii="Tahoma" w:hAnsi="Tahoma" w:cs="Tahoma"/>
              </w:rPr>
            </w:pPr>
            <w:r w:rsidRPr="001A5218">
              <w:rPr>
                <w:rFonts w:ascii="Tahoma" w:hAnsi="Tahoma" w:cs="Tahoma"/>
              </w:rPr>
              <w:t>priročna namestitev pepelnika na koš,</w:t>
            </w:r>
          </w:p>
          <w:p w14:paraId="718C83F6" w14:textId="77777777" w:rsidR="009402E9" w:rsidRPr="001A5218" w:rsidRDefault="009402E9" w:rsidP="00A96828">
            <w:pPr>
              <w:pStyle w:val="Odstavekseznama"/>
              <w:keepNext/>
              <w:numPr>
                <w:ilvl w:val="0"/>
                <w:numId w:val="24"/>
              </w:numPr>
              <w:ind w:left="318" w:hanging="284"/>
              <w:jc w:val="both"/>
              <w:rPr>
                <w:rFonts w:ascii="Tahoma" w:hAnsi="Tahoma" w:cs="Tahoma"/>
              </w:rPr>
            </w:pPr>
            <w:r w:rsidRPr="001A5218">
              <w:rPr>
                <w:rFonts w:ascii="Tahoma" w:hAnsi="Tahoma" w:cs="Tahoma"/>
              </w:rPr>
              <w:t>zadosten volumen pepelnika, da se praznjenje pepelnika lahko izvaja na daljša razdobja,</w:t>
            </w:r>
          </w:p>
          <w:p w14:paraId="36AF6450" w14:textId="77777777" w:rsidR="009402E9" w:rsidRPr="001A5218" w:rsidRDefault="009402E9" w:rsidP="00A96828">
            <w:pPr>
              <w:pStyle w:val="Odstavekseznama"/>
              <w:keepNext/>
              <w:numPr>
                <w:ilvl w:val="0"/>
                <w:numId w:val="24"/>
              </w:numPr>
              <w:ind w:left="318" w:hanging="284"/>
              <w:jc w:val="both"/>
              <w:rPr>
                <w:rFonts w:ascii="Tahoma" w:hAnsi="Tahoma" w:cs="Tahoma"/>
              </w:rPr>
            </w:pPr>
            <w:r w:rsidRPr="001A5218">
              <w:rPr>
                <w:rFonts w:ascii="Tahoma" w:hAnsi="Tahoma" w:cs="Tahoma"/>
              </w:rPr>
              <w:lastRenderedPageBreak/>
              <w:t>enostavno stresanje vsebine pepelnika,</w:t>
            </w:r>
          </w:p>
          <w:p w14:paraId="01A812EE" w14:textId="77777777" w:rsidR="009402E9" w:rsidRPr="001A5218" w:rsidRDefault="009402E9" w:rsidP="00A96828">
            <w:pPr>
              <w:pStyle w:val="Odstavekseznama"/>
              <w:keepNext/>
              <w:numPr>
                <w:ilvl w:val="0"/>
                <w:numId w:val="24"/>
              </w:numPr>
              <w:ind w:left="318" w:hanging="284"/>
              <w:jc w:val="both"/>
              <w:rPr>
                <w:rFonts w:ascii="Tahoma" w:hAnsi="Tahoma" w:cs="Tahoma"/>
              </w:rPr>
            </w:pPr>
            <w:r w:rsidRPr="001A5218">
              <w:rPr>
                <w:rFonts w:ascii="Tahoma" w:hAnsi="Tahoma" w:cs="Tahoma"/>
              </w:rPr>
              <w:t>za praznjenje se uporablja tipski trioglati ključ,</w:t>
            </w:r>
          </w:p>
          <w:p w14:paraId="27EADAFA" w14:textId="77777777" w:rsidR="009402E9" w:rsidRPr="001A5218" w:rsidRDefault="009402E9" w:rsidP="00A96828">
            <w:pPr>
              <w:pStyle w:val="Odstavekseznama"/>
              <w:keepNext/>
              <w:numPr>
                <w:ilvl w:val="0"/>
                <w:numId w:val="24"/>
              </w:numPr>
              <w:ind w:left="318" w:hanging="284"/>
              <w:jc w:val="both"/>
              <w:rPr>
                <w:rFonts w:ascii="Tahoma" w:hAnsi="Tahoma" w:cs="Tahoma"/>
              </w:rPr>
            </w:pPr>
            <w:r w:rsidRPr="001A5218">
              <w:rPr>
                <w:rFonts w:ascii="Tahoma" w:hAnsi="Tahoma" w:cs="Tahoma"/>
              </w:rPr>
              <w:t>robustna izvedba,</w:t>
            </w:r>
          </w:p>
          <w:p w14:paraId="77DF6A3B" w14:textId="77777777" w:rsidR="009402E9" w:rsidRPr="001A5218" w:rsidRDefault="009402E9" w:rsidP="00A96828">
            <w:pPr>
              <w:pStyle w:val="Odstavekseznama"/>
              <w:keepNext/>
              <w:numPr>
                <w:ilvl w:val="0"/>
                <w:numId w:val="24"/>
              </w:numPr>
              <w:ind w:left="318" w:hanging="284"/>
              <w:jc w:val="both"/>
              <w:rPr>
                <w:rFonts w:ascii="Tahoma" w:hAnsi="Tahoma" w:cs="Tahoma"/>
              </w:rPr>
            </w:pPr>
            <w:r w:rsidRPr="001A5218">
              <w:rPr>
                <w:rFonts w:ascii="Tahoma" w:hAnsi="Tahoma" w:cs="Tahoma"/>
              </w:rPr>
              <w:t>oblikovna uskladitev z zahtevami za ulično opremo, navedene tudi v Katalogu cestne opreme in uličnega pohištva za urejanje javnega prostora MOL: oblika, barva (izsek strani Kataloga, ki se nanašajo na predmet javnega naročila, je priloga te razpisne dokumentacije).</w:t>
            </w:r>
          </w:p>
          <w:p w14:paraId="50FB54BA" w14:textId="77777777" w:rsidR="009402E9" w:rsidRPr="001A5218" w:rsidRDefault="009402E9" w:rsidP="00A96828">
            <w:pPr>
              <w:keepNext/>
              <w:jc w:val="both"/>
              <w:rPr>
                <w:rFonts w:ascii="Tahoma" w:hAnsi="Tahoma" w:cs="Tahoma"/>
              </w:rPr>
            </w:pPr>
          </w:p>
          <w:p w14:paraId="54EE4C65" w14:textId="77777777" w:rsidR="009402E9" w:rsidRPr="001A5218" w:rsidRDefault="009402E9" w:rsidP="00A96828">
            <w:pPr>
              <w:pStyle w:val="Odstavekseznama"/>
              <w:keepNext/>
              <w:ind w:left="34"/>
              <w:jc w:val="both"/>
              <w:rPr>
                <w:rFonts w:ascii="Tahoma" w:hAnsi="Tahoma" w:cs="Tahoma"/>
              </w:rPr>
            </w:pPr>
            <w:r w:rsidRPr="001A5218">
              <w:rPr>
                <w:rFonts w:ascii="Tahoma" w:hAnsi="Tahoma" w:cs="Tahoma"/>
                <w:color w:val="000000"/>
                <w:u w:val="single"/>
              </w:rPr>
              <w:t>Pokrov za zaščito odpadkov proti pticam glede raznašanja odpadkov</w:t>
            </w:r>
            <w:r w:rsidRPr="001A5218">
              <w:rPr>
                <w:rFonts w:ascii="Tahoma" w:hAnsi="Tahoma" w:cs="Tahoma"/>
                <w:color w:val="000000"/>
              </w:rPr>
              <w:t>:</w:t>
            </w:r>
          </w:p>
          <w:p w14:paraId="54F59CF3" w14:textId="77777777" w:rsidR="009402E9" w:rsidRPr="001A5218" w:rsidRDefault="009402E9" w:rsidP="00A96828">
            <w:pPr>
              <w:pStyle w:val="Odstavekseznama"/>
              <w:keepNext/>
              <w:ind w:left="34"/>
              <w:jc w:val="both"/>
              <w:rPr>
                <w:rFonts w:ascii="Tahoma" w:hAnsi="Tahoma" w:cs="Tahoma"/>
              </w:rPr>
            </w:pPr>
            <w:r w:rsidRPr="001A5218">
              <w:rPr>
                <w:rFonts w:ascii="Tahoma" w:hAnsi="Tahoma" w:cs="Tahoma"/>
              </w:rPr>
              <w:t>Pokrov mora biti izdelan na način, da je možno pokrov enostavno odstraniti in uporabljati koš brez pokrova. Oblikovno mora biti pokrov za varovanje proti pticam usklajen z zahtevami za ulično opremo: oblika, barva (navedenimi tudi v Katalogu cestne opreme in uličnega pohištva za urejanje javnega prostora MOL: oblika, barva (izsek strani Kataloga, ki se nanašajo na predmet javnega naročila, je priloga te razpisne dokumentacije))</w:t>
            </w:r>
            <w:r w:rsidRPr="001A5218">
              <w:rPr>
                <w:rFonts w:ascii="Tahoma" w:hAnsi="Tahoma" w:cs="Tahoma"/>
                <w:color w:val="000000"/>
              </w:rPr>
              <w:t>.</w:t>
            </w:r>
          </w:p>
          <w:p w14:paraId="6D930372" w14:textId="77777777" w:rsidR="009402E9" w:rsidRPr="001A5218" w:rsidRDefault="009402E9" w:rsidP="00A96828">
            <w:pPr>
              <w:keepNext/>
              <w:jc w:val="both"/>
              <w:rPr>
                <w:rFonts w:ascii="Tahoma" w:hAnsi="Tahoma" w:cs="Tahoma"/>
              </w:rPr>
            </w:pPr>
          </w:p>
          <w:p w14:paraId="3BF81F34" w14:textId="77777777" w:rsidR="009402E9" w:rsidRPr="001A5218" w:rsidRDefault="009402E9" w:rsidP="00A96828">
            <w:pPr>
              <w:keepNext/>
              <w:tabs>
                <w:tab w:val="left" w:pos="34"/>
              </w:tabs>
              <w:ind w:left="34"/>
              <w:jc w:val="both"/>
              <w:rPr>
                <w:rFonts w:ascii="Tahoma" w:hAnsi="Tahoma" w:cs="Tahoma"/>
                <w:color w:val="000000"/>
              </w:rPr>
            </w:pPr>
            <w:r w:rsidRPr="001A5218">
              <w:rPr>
                <w:rFonts w:ascii="Tahoma" w:hAnsi="Tahoma" w:cs="Tahoma"/>
                <w:color w:val="000000"/>
                <w:u w:val="single"/>
              </w:rPr>
              <w:t>Oprema za ločeno zbiranje odpadkov, ki je pritrjena na vrhu koša in omogoča ločeno zbiranje odpadkov</w:t>
            </w:r>
            <w:r w:rsidRPr="001A5218">
              <w:rPr>
                <w:rFonts w:ascii="Tahoma" w:hAnsi="Tahoma" w:cs="Tahoma"/>
                <w:color w:val="000000"/>
              </w:rPr>
              <w:t>. Oprema mora imeti odprtine s tri barvnimi obrobami in oznakami za vrsto odpadkov (modra – papir, karton; rumena – embalaža; siva ali črna - ostali odpadki). Oprema za ločeno zbiranje odpadkov mora biti izdelana tako, da omogoča ločeno odlaganje posameznih frakcij v koš in ne dopušča odlaganja večjih odpadkov na sam vrh koša.</w:t>
            </w:r>
          </w:p>
          <w:p w14:paraId="38D1F238" w14:textId="77777777" w:rsidR="009402E9" w:rsidRPr="001A5218" w:rsidRDefault="009402E9" w:rsidP="00A96828">
            <w:pPr>
              <w:keepNext/>
              <w:tabs>
                <w:tab w:val="left" w:pos="34"/>
              </w:tabs>
              <w:ind w:left="34"/>
              <w:jc w:val="both"/>
              <w:rPr>
                <w:rFonts w:ascii="Tahoma" w:hAnsi="Tahoma" w:cs="Tahoma"/>
                <w:color w:val="000000"/>
              </w:rPr>
            </w:pPr>
          </w:p>
          <w:p w14:paraId="6946307F" w14:textId="77777777" w:rsidR="009402E9" w:rsidRPr="001A5218" w:rsidRDefault="009402E9" w:rsidP="00A96828">
            <w:pPr>
              <w:keepNext/>
              <w:tabs>
                <w:tab w:val="left" w:pos="34"/>
              </w:tabs>
              <w:ind w:left="34"/>
              <w:jc w:val="both"/>
              <w:rPr>
                <w:rFonts w:ascii="Tahoma" w:hAnsi="Tahoma" w:cs="Tahoma"/>
                <w:color w:val="FF0000"/>
              </w:rPr>
            </w:pPr>
            <w:r w:rsidRPr="001A5218">
              <w:rPr>
                <w:rFonts w:ascii="Tahoma" w:hAnsi="Tahoma" w:cs="Tahoma"/>
                <w:color w:val="000000"/>
              </w:rPr>
              <w:t>Ponudbi je potrebno priložiti risbo opremljenega koša za ločeno zbiranje odpadkov. Oblika, velikost, način pritrditve in barva mora biti usklajena z zahtevami za ulično opremo,</w:t>
            </w:r>
            <w:r w:rsidRPr="001A5218">
              <w:rPr>
                <w:rFonts w:ascii="Tahoma" w:hAnsi="Tahoma" w:cs="Tahoma"/>
                <w:color w:val="FF0000"/>
              </w:rPr>
              <w:t xml:space="preserve"> </w:t>
            </w:r>
            <w:r w:rsidRPr="001A5218">
              <w:rPr>
                <w:rFonts w:ascii="Tahoma" w:hAnsi="Tahoma" w:cs="Tahoma"/>
              </w:rPr>
              <w:t>navedenimi tudi v Katalogu cestne opreme in uličnega pohištva za urejanje javnega prostora MOL: oblika, barva (izsek strani Kataloga, ki se nanašajo na predmet javnega naročila, je priloga te razpisne dokumentacije)</w:t>
            </w:r>
            <w:r w:rsidRPr="001A5218">
              <w:rPr>
                <w:rFonts w:ascii="Tahoma" w:hAnsi="Tahoma" w:cs="Tahoma"/>
                <w:color w:val="000000"/>
              </w:rPr>
              <w:t>.</w:t>
            </w:r>
          </w:p>
          <w:p w14:paraId="44BF7664" w14:textId="77777777" w:rsidR="009402E9" w:rsidRPr="001A5218" w:rsidRDefault="009402E9" w:rsidP="00A96828">
            <w:pPr>
              <w:keepNext/>
              <w:tabs>
                <w:tab w:val="left" w:pos="34"/>
              </w:tabs>
              <w:spacing w:line="283" w:lineRule="exact"/>
              <w:ind w:left="34"/>
              <w:jc w:val="both"/>
              <w:rPr>
                <w:rFonts w:ascii="Tahoma" w:hAnsi="Tahoma" w:cs="Tahoma"/>
                <w:color w:val="FF0000"/>
              </w:rPr>
            </w:pPr>
          </w:p>
          <w:p w14:paraId="002DB6A5" w14:textId="77777777" w:rsidR="009402E9" w:rsidRPr="001A5218" w:rsidRDefault="009402E9" w:rsidP="00A96828">
            <w:pPr>
              <w:keepNext/>
              <w:tabs>
                <w:tab w:val="left" w:pos="34"/>
              </w:tabs>
              <w:ind w:left="34"/>
              <w:jc w:val="both"/>
              <w:rPr>
                <w:rFonts w:ascii="Tahoma" w:hAnsi="Tahoma" w:cs="Tahoma"/>
                <w:color w:val="000000"/>
              </w:rPr>
            </w:pPr>
            <w:r w:rsidRPr="001A5218">
              <w:rPr>
                <w:rFonts w:ascii="Tahoma" w:hAnsi="Tahoma" w:cs="Tahoma"/>
                <w:color w:val="000000"/>
                <w:u w:val="single"/>
              </w:rPr>
              <w:t>Podajalnik vrečk za pasje iztrebke</w:t>
            </w:r>
            <w:r w:rsidRPr="001A5218">
              <w:rPr>
                <w:rFonts w:ascii="Tahoma" w:hAnsi="Tahoma" w:cs="Tahoma"/>
                <w:color w:val="000000"/>
              </w:rPr>
              <w:t xml:space="preserve"> mora biti nameščen na priročnem delu koša, omogočati mora podajanje posameznih vrečk iz role, preprečiti pa možnost odtujitve celotne role. Ponudbi je potrebno priložiti risbo podajalnika vrečk.</w:t>
            </w:r>
          </w:p>
          <w:p w14:paraId="74C48306" w14:textId="77777777" w:rsidR="009402E9" w:rsidRPr="001A5218" w:rsidRDefault="009402E9" w:rsidP="00A96828">
            <w:pPr>
              <w:keepNext/>
              <w:tabs>
                <w:tab w:val="left" w:pos="34"/>
              </w:tabs>
              <w:ind w:left="34"/>
              <w:jc w:val="both"/>
              <w:rPr>
                <w:rFonts w:ascii="Tahoma" w:hAnsi="Tahoma" w:cs="Tahoma"/>
                <w:color w:val="000000"/>
              </w:rPr>
            </w:pPr>
          </w:p>
          <w:p w14:paraId="31E36808" w14:textId="77777777" w:rsidR="009402E9" w:rsidRPr="001A5218" w:rsidRDefault="009402E9" w:rsidP="00A96828">
            <w:pPr>
              <w:keepNext/>
              <w:tabs>
                <w:tab w:val="left" w:pos="34"/>
              </w:tabs>
              <w:ind w:left="34"/>
              <w:jc w:val="both"/>
              <w:rPr>
                <w:rFonts w:ascii="Tahoma" w:hAnsi="Tahoma" w:cs="Tahoma"/>
                <w:color w:val="FF0000"/>
              </w:rPr>
            </w:pPr>
            <w:r w:rsidRPr="001A5218">
              <w:rPr>
                <w:rFonts w:ascii="Tahoma" w:hAnsi="Tahoma" w:cs="Tahoma"/>
                <w:color w:val="000000"/>
              </w:rPr>
              <w:t>Oblika, velikost, način pritrditve in barva mora biti usklajena z zahtevami za ulično opremo</w:t>
            </w:r>
            <w:r w:rsidRPr="001A5218">
              <w:rPr>
                <w:rFonts w:ascii="Tahoma" w:hAnsi="Tahoma" w:cs="Tahoma"/>
                <w:color w:val="FF0000"/>
              </w:rPr>
              <w:t xml:space="preserve"> </w:t>
            </w:r>
            <w:r w:rsidRPr="001A5218">
              <w:rPr>
                <w:rFonts w:ascii="Tahoma" w:hAnsi="Tahoma" w:cs="Tahoma"/>
              </w:rPr>
              <w:t>navedenimi tudi v Katalogu cestne opreme in uličnega pohištva za urejanje javnega prostora MOL: oblika, barva (izsek strani Kataloga, ki se nanašajo na predmet javnega naročila, je priloga te razpisne dokumentacije).</w:t>
            </w:r>
          </w:p>
          <w:p w14:paraId="7C1ABD84" w14:textId="77777777" w:rsidR="009402E9" w:rsidRPr="001A5218" w:rsidRDefault="009402E9" w:rsidP="00A96828">
            <w:pPr>
              <w:pStyle w:val="Odstavekseznama"/>
              <w:keepNext/>
              <w:ind w:left="0"/>
              <w:jc w:val="both"/>
              <w:rPr>
                <w:rFonts w:ascii="Tahoma" w:hAnsi="Tahoma" w:cs="Tahoma"/>
              </w:rPr>
            </w:pPr>
          </w:p>
          <w:p w14:paraId="22DF1F1D" w14:textId="77777777" w:rsidR="009402E9" w:rsidRDefault="009402E9" w:rsidP="00A96828">
            <w:pPr>
              <w:keepNext/>
              <w:jc w:val="both"/>
              <w:rPr>
                <w:rFonts w:ascii="Tahoma" w:hAnsi="Tahoma" w:cs="Tahoma"/>
              </w:rPr>
            </w:pPr>
            <w:r w:rsidRPr="001A5218">
              <w:rPr>
                <w:rFonts w:ascii="Tahoma" w:hAnsi="Tahoma" w:cs="Tahoma"/>
              </w:rPr>
              <w:t>Ponudbi je potrebno za izdelke, ki še niso razviti (</w:t>
            </w:r>
            <w:r w:rsidRPr="001A5218">
              <w:rPr>
                <w:rFonts w:ascii="Tahoma" w:hAnsi="Tahoma" w:cs="Tahoma"/>
                <w:color w:val="000000"/>
              </w:rPr>
              <w:t>oprema za ločeno zbiranje odpadkov, podajalnik vrečk za pasje iztrebke),</w:t>
            </w:r>
            <w:r w:rsidRPr="001A5218">
              <w:rPr>
                <w:rFonts w:ascii="Tahoma" w:hAnsi="Tahoma" w:cs="Tahoma"/>
              </w:rPr>
              <w:t xml:space="preserve"> predložiti </w:t>
            </w:r>
            <w:r w:rsidRPr="001A5218">
              <w:rPr>
                <w:rFonts w:ascii="Tahoma" w:hAnsi="Tahoma" w:cs="Tahoma"/>
                <w:color w:val="000000"/>
              </w:rPr>
              <w:t>načrt</w:t>
            </w:r>
            <w:r w:rsidRPr="001A5218">
              <w:rPr>
                <w:rFonts w:ascii="Tahoma" w:hAnsi="Tahoma" w:cs="Tahoma"/>
              </w:rPr>
              <w:t xml:space="preserve"> in v času pred izvedbo za </w:t>
            </w:r>
            <w:r w:rsidRPr="001A5218">
              <w:rPr>
                <w:rFonts w:ascii="Tahoma" w:hAnsi="Tahoma" w:cs="Tahoma"/>
                <w:color w:val="000000"/>
              </w:rPr>
              <w:t>vzorce, izdelane po načrtu,</w:t>
            </w:r>
            <w:r w:rsidRPr="001A5218">
              <w:rPr>
                <w:rFonts w:ascii="Tahoma" w:hAnsi="Tahoma" w:cs="Tahoma"/>
              </w:rPr>
              <w:t xml:space="preserve"> pridobiti soglasja Sveta za javni pro</w:t>
            </w:r>
            <w:r>
              <w:rPr>
                <w:rFonts w:ascii="Tahoma" w:hAnsi="Tahoma" w:cs="Tahoma"/>
              </w:rPr>
              <w:t>stor oz. pristojnega podžupana.</w:t>
            </w:r>
          </w:p>
          <w:p w14:paraId="661412B6" w14:textId="0DC9972F" w:rsidR="00D24B32" w:rsidRPr="009402E9" w:rsidRDefault="00D24B32" w:rsidP="00A96828">
            <w:pPr>
              <w:keepNext/>
              <w:jc w:val="both"/>
              <w:rPr>
                <w:rFonts w:ascii="Tahoma" w:hAnsi="Tahoma" w:cs="Tahoma"/>
              </w:rPr>
            </w:pPr>
          </w:p>
        </w:tc>
      </w:tr>
      <w:tr w:rsidR="00D24B32" w:rsidRPr="001A5218" w14:paraId="657EF6C8" w14:textId="77777777" w:rsidTr="00D24B32">
        <w:trPr>
          <w:trHeight w:val="475"/>
        </w:trPr>
        <w:tc>
          <w:tcPr>
            <w:tcW w:w="2268" w:type="dxa"/>
            <w:shd w:val="clear" w:color="auto" w:fill="auto"/>
          </w:tcPr>
          <w:p w14:paraId="09B994E8" w14:textId="77777777" w:rsidR="00D24B32" w:rsidRPr="001A5218" w:rsidRDefault="00D24B32" w:rsidP="00A96828">
            <w:pPr>
              <w:keepNext/>
              <w:ind w:left="317" w:hanging="283"/>
              <w:jc w:val="both"/>
              <w:rPr>
                <w:rFonts w:ascii="Tahoma" w:hAnsi="Tahoma" w:cs="Tahoma"/>
              </w:rPr>
            </w:pPr>
            <w:r w:rsidRPr="001A5218">
              <w:rPr>
                <w:rFonts w:ascii="Tahoma" w:hAnsi="Tahoma" w:cs="Tahoma"/>
              </w:rPr>
              <w:lastRenderedPageBreak/>
              <w:t>- material</w:t>
            </w:r>
          </w:p>
        </w:tc>
        <w:tc>
          <w:tcPr>
            <w:tcW w:w="6976" w:type="dxa"/>
            <w:shd w:val="clear" w:color="auto" w:fill="auto"/>
          </w:tcPr>
          <w:p w14:paraId="471CF0AB" w14:textId="77777777" w:rsidR="00D24B32" w:rsidRDefault="00D24B32" w:rsidP="00A96828">
            <w:pPr>
              <w:keepNext/>
              <w:ind w:hanging="12"/>
              <w:jc w:val="both"/>
              <w:rPr>
                <w:rFonts w:ascii="Tahoma" w:hAnsi="Tahoma" w:cs="Tahoma"/>
              </w:rPr>
            </w:pPr>
            <w:r w:rsidRPr="001A5218">
              <w:rPr>
                <w:rFonts w:ascii="Tahoma" w:hAnsi="Tahoma" w:cs="Tahoma"/>
              </w:rPr>
              <w:t>Kvalitetno konstrukcijsko jeklo za varjenje in površinsko obdelavo ter zaščito.</w:t>
            </w:r>
          </w:p>
          <w:p w14:paraId="1B10905D" w14:textId="014ECD0C" w:rsidR="00D24B32" w:rsidRPr="001A5218" w:rsidRDefault="00D24B32" w:rsidP="00A96828">
            <w:pPr>
              <w:keepNext/>
              <w:ind w:hanging="12"/>
              <w:jc w:val="both"/>
              <w:rPr>
                <w:rFonts w:ascii="Tahoma" w:hAnsi="Tahoma" w:cs="Tahoma"/>
              </w:rPr>
            </w:pPr>
          </w:p>
        </w:tc>
      </w:tr>
      <w:tr w:rsidR="00D24B32" w:rsidRPr="001A5218" w14:paraId="1A4067BE" w14:textId="77777777" w:rsidTr="00D24B32">
        <w:trPr>
          <w:trHeight w:val="339"/>
        </w:trPr>
        <w:tc>
          <w:tcPr>
            <w:tcW w:w="2268" w:type="dxa"/>
            <w:shd w:val="clear" w:color="auto" w:fill="auto"/>
          </w:tcPr>
          <w:p w14:paraId="52CE3CEF" w14:textId="5FD60A9D" w:rsidR="00D24B32" w:rsidRDefault="00D24B32" w:rsidP="00A96828">
            <w:pPr>
              <w:keepNext/>
              <w:ind w:left="317" w:hanging="283"/>
              <w:jc w:val="both"/>
              <w:rPr>
                <w:rFonts w:ascii="Tahoma" w:hAnsi="Tahoma" w:cs="Tahoma"/>
              </w:rPr>
            </w:pPr>
            <w:r w:rsidRPr="001A5218">
              <w:rPr>
                <w:rFonts w:ascii="Tahoma" w:hAnsi="Tahoma" w:cs="Tahoma"/>
              </w:rPr>
              <w:t>- površinska obdelava</w:t>
            </w:r>
          </w:p>
          <w:p w14:paraId="0C621E8E" w14:textId="77777777" w:rsidR="00D24B32" w:rsidRPr="00D24B32" w:rsidRDefault="00D24B32" w:rsidP="00A96828">
            <w:pPr>
              <w:keepNext/>
              <w:rPr>
                <w:rFonts w:ascii="Tahoma" w:hAnsi="Tahoma" w:cs="Tahoma"/>
              </w:rPr>
            </w:pPr>
          </w:p>
        </w:tc>
        <w:tc>
          <w:tcPr>
            <w:tcW w:w="6976" w:type="dxa"/>
            <w:shd w:val="clear" w:color="auto" w:fill="auto"/>
          </w:tcPr>
          <w:p w14:paraId="4D047457" w14:textId="77777777" w:rsidR="00D24B32" w:rsidRPr="001A5218" w:rsidRDefault="00D24B32" w:rsidP="00A96828">
            <w:pPr>
              <w:keepNext/>
              <w:ind w:hanging="12"/>
              <w:jc w:val="both"/>
              <w:rPr>
                <w:rFonts w:ascii="Tahoma" w:hAnsi="Tahoma" w:cs="Tahoma"/>
              </w:rPr>
            </w:pPr>
            <w:r w:rsidRPr="001A5218">
              <w:rPr>
                <w:rFonts w:ascii="Tahoma" w:hAnsi="Tahoma" w:cs="Tahoma"/>
              </w:rPr>
              <w:t>Gladki profili z brušenimi vari, razmaščeno, vroče cinkano, barvano.</w:t>
            </w:r>
          </w:p>
          <w:p w14:paraId="3EF00D70" w14:textId="77777777" w:rsidR="00D24B32" w:rsidRPr="001A5218" w:rsidRDefault="00D24B32" w:rsidP="00A96828">
            <w:pPr>
              <w:keepNext/>
              <w:ind w:hanging="12"/>
              <w:jc w:val="both"/>
              <w:rPr>
                <w:rFonts w:ascii="Tahoma" w:hAnsi="Tahoma" w:cs="Tahoma"/>
              </w:rPr>
            </w:pPr>
          </w:p>
        </w:tc>
      </w:tr>
      <w:tr w:rsidR="00D24B32" w:rsidRPr="001A5218" w14:paraId="087B7A10" w14:textId="77777777" w:rsidTr="00D24B32">
        <w:trPr>
          <w:trHeight w:val="622"/>
        </w:trPr>
        <w:tc>
          <w:tcPr>
            <w:tcW w:w="2268" w:type="dxa"/>
            <w:shd w:val="clear" w:color="auto" w:fill="auto"/>
          </w:tcPr>
          <w:p w14:paraId="33D8A6A3" w14:textId="77777777" w:rsidR="00D24B32" w:rsidRPr="001A5218" w:rsidRDefault="00D24B32" w:rsidP="00A96828">
            <w:pPr>
              <w:keepNext/>
              <w:ind w:left="317" w:hanging="283"/>
              <w:jc w:val="both"/>
              <w:rPr>
                <w:rFonts w:ascii="Tahoma" w:hAnsi="Tahoma" w:cs="Tahoma"/>
              </w:rPr>
            </w:pPr>
            <w:r w:rsidRPr="001A5218">
              <w:rPr>
                <w:rFonts w:ascii="Tahoma" w:hAnsi="Tahoma" w:cs="Tahoma"/>
              </w:rPr>
              <w:t>- barva</w:t>
            </w:r>
          </w:p>
        </w:tc>
        <w:tc>
          <w:tcPr>
            <w:tcW w:w="6976" w:type="dxa"/>
            <w:shd w:val="clear" w:color="auto" w:fill="auto"/>
          </w:tcPr>
          <w:p w14:paraId="197D810D" w14:textId="77777777" w:rsidR="00D24B32" w:rsidRPr="001A5218" w:rsidRDefault="00D24B32" w:rsidP="00A96828">
            <w:pPr>
              <w:keepNext/>
              <w:ind w:hanging="12"/>
              <w:jc w:val="both"/>
              <w:rPr>
                <w:rFonts w:ascii="Tahoma" w:hAnsi="Tahoma" w:cs="Tahoma"/>
              </w:rPr>
            </w:pPr>
            <w:proofErr w:type="spellStart"/>
            <w:r w:rsidRPr="001A5218">
              <w:rPr>
                <w:rFonts w:ascii="Tahoma" w:hAnsi="Tahoma" w:cs="Tahoma"/>
              </w:rPr>
              <w:t>Antracitno</w:t>
            </w:r>
            <w:proofErr w:type="spellEnd"/>
            <w:r w:rsidRPr="001A5218">
              <w:rPr>
                <w:rFonts w:ascii="Tahoma" w:hAnsi="Tahoma" w:cs="Tahoma"/>
              </w:rPr>
              <w:t xml:space="preserve"> siva, </w:t>
            </w:r>
            <w:proofErr w:type="spellStart"/>
            <w:r w:rsidRPr="001A5218">
              <w:rPr>
                <w:rFonts w:ascii="Tahoma" w:hAnsi="Tahoma" w:cs="Tahoma"/>
              </w:rPr>
              <w:t>polmat</w:t>
            </w:r>
            <w:proofErr w:type="spellEnd"/>
            <w:r w:rsidRPr="001A5218">
              <w:rPr>
                <w:rFonts w:ascii="Tahoma" w:hAnsi="Tahoma" w:cs="Tahoma"/>
              </w:rPr>
              <w:t>, pocinkan in najmanj osnovno ter 2 x prekrivno prebarvan.</w:t>
            </w:r>
          </w:p>
          <w:p w14:paraId="7ECC8E49" w14:textId="77777777" w:rsidR="00D24B32" w:rsidRPr="001A5218" w:rsidRDefault="00D24B32" w:rsidP="00A96828">
            <w:pPr>
              <w:keepNext/>
              <w:ind w:hanging="12"/>
              <w:jc w:val="both"/>
              <w:rPr>
                <w:rFonts w:ascii="Tahoma" w:hAnsi="Tahoma" w:cs="Tahoma"/>
              </w:rPr>
            </w:pPr>
          </w:p>
        </w:tc>
      </w:tr>
      <w:tr w:rsidR="00D24B32" w:rsidRPr="001A5218" w14:paraId="726C2DC7" w14:textId="77777777" w:rsidTr="00D24B32">
        <w:trPr>
          <w:trHeight w:val="622"/>
        </w:trPr>
        <w:tc>
          <w:tcPr>
            <w:tcW w:w="2268" w:type="dxa"/>
            <w:shd w:val="clear" w:color="auto" w:fill="auto"/>
          </w:tcPr>
          <w:p w14:paraId="04066EE4" w14:textId="77777777" w:rsidR="00D24B32" w:rsidRPr="001A5218" w:rsidRDefault="00D24B32" w:rsidP="00A96828">
            <w:pPr>
              <w:keepNext/>
              <w:ind w:left="317" w:hanging="283"/>
              <w:jc w:val="both"/>
              <w:rPr>
                <w:rFonts w:ascii="Tahoma" w:hAnsi="Tahoma" w:cs="Tahoma"/>
              </w:rPr>
            </w:pPr>
            <w:r w:rsidRPr="001A5218">
              <w:rPr>
                <w:rFonts w:ascii="Tahoma" w:hAnsi="Tahoma" w:cs="Tahoma"/>
              </w:rPr>
              <w:lastRenderedPageBreak/>
              <w:t>- pritrditev</w:t>
            </w:r>
          </w:p>
        </w:tc>
        <w:tc>
          <w:tcPr>
            <w:tcW w:w="6976" w:type="dxa"/>
            <w:shd w:val="clear" w:color="auto" w:fill="auto"/>
          </w:tcPr>
          <w:p w14:paraId="05D8C15A" w14:textId="77777777" w:rsidR="00D24B32" w:rsidRPr="001A5218" w:rsidRDefault="00D24B32" w:rsidP="00A96828">
            <w:pPr>
              <w:keepNext/>
              <w:ind w:hanging="12"/>
              <w:jc w:val="both"/>
              <w:rPr>
                <w:rFonts w:ascii="Tahoma" w:hAnsi="Tahoma" w:cs="Tahoma"/>
              </w:rPr>
            </w:pPr>
            <w:r w:rsidRPr="001A5218">
              <w:rPr>
                <w:rFonts w:ascii="Tahoma" w:hAnsi="Tahoma" w:cs="Tahoma"/>
              </w:rPr>
              <w:t xml:space="preserve">Koš je samostoječ s težkim stabilnim podstavkom, ki preprečuje bočno prevrnitev, odtujitev in vandalizem. </w:t>
            </w:r>
          </w:p>
          <w:p w14:paraId="677E46BA" w14:textId="77777777" w:rsidR="00D24B32" w:rsidRPr="001A5218" w:rsidRDefault="00D24B32" w:rsidP="00A96828">
            <w:pPr>
              <w:keepNext/>
              <w:ind w:hanging="12"/>
              <w:jc w:val="both"/>
              <w:rPr>
                <w:rFonts w:ascii="Tahoma" w:hAnsi="Tahoma" w:cs="Tahoma"/>
              </w:rPr>
            </w:pPr>
          </w:p>
        </w:tc>
      </w:tr>
    </w:tbl>
    <w:p w14:paraId="0FE34904" w14:textId="77777777" w:rsidR="000A3E67" w:rsidRDefault="000A3E67" w:rsidP="00A96828">
      <w:pPr>
        <w:keepNext/>
        <w:keepLines/>
        <w:jc w:val="both"/>
        <w:rPr>
          <w:rFonts w:ascii="Tahoma" w:hAnsi="Tahoma" w:cs="Tahoma"/>
        </w:rPr>
      </w:pPr>
    </w:p>
    <w:p w14:paraId="054E1BC5" w14:textId="77777777" w:rsidR="00D24B32" w:rsidRDefault="00D24B32" w:rsidP="00A96828">
      <w:pPr>
        <w:keepNext/>
        <w:jc w:val="both"/>
        <w:rPr>
          <w:rFonts w:ascii="Tahoma" w:hAnsi="Tahoma" w:cs="Tahoma"/>
        </w:rPr>
      </w:pPr>
      <w:r w:rsidRPr="00A409A3">
        <w:rPr>
          <w:rFonts w:ascii="Tahoma" w:hAnsi="Tahoma" w:cs="Tahoma"/>
        </w:rPr>
        <w:t xml:space="preserve">Koš mora biti odporen pred vandalizmom, čiščenje mora biti zagotovljeno z običajnimi okolju </w:t>
      </w:r>
      <w:r>
        <w:rPr>
          <w:rFonts w:ascii="Tahoma" w:hAnsi="Tahoma" w:cs="Tahoma"/>
        </w:rPr>
        <w:t>prijaznimi čistilnimi sredstvi.</w:t>
      </w:r>
    </w:p>
    <w:p w14:paraId="02732577" w14:textId="574B4C38" w:rsidR="00D24B32" w:rsidRDefault="00D24B32" w:rsidP="00A96828">
      <w:pPr>
        <w:keepNext/>
        <w:keepLines/>
        <w:jc w:val="both"/>
        <w:rPr>
          <w:rFonts w:ascii="Tahoma" w:hAnsi="Tahoma" w:cs="Tahoma"/>
        </w:rPr>
      </w:pPr>
      <w:r>
        <w:rPr>
          <w:rFonts w:ascii="Tahoma" w:hAnsi="Tahoma" w:cs="Tahoma"/>
          <w:noProof/>
        </w:rPr>
        <w:drawing>
          <wp:inline distT="0" distB="0" distL="0" distR="0" wp14:anchorId="1670ED59" wp14:editId="3D49E7B8">
            <wp:extent cx="3763645" cy="2828290"/>
            <wp:effectExtent l="0" t="0" r="8255" b="0"/>
            <wp:docPr id="6" name="Slika 6" descr="08092009(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8092009(0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63645" cy="2828290"/>
                    </a:xfrm>
                    <a:prstGeom prst="rect">
                      <a:avLst/>
                    </a:prstGeom>
                    <a:noFill/>
                    <a:ln>
                      <a:noFill/>
                    </a:ln>
                  </pic:spPr>
                </pic:pic>
              </a:graphicData>
            </a:graphic>
          </wp:inline>
        </w:drawing>
      </w:r>
    </w:p>
    <w:p w14:paraId="7EB7DA08" w14:textId="77777777" w:rsidR="00D24B32" w:rsidRDefault="00D24B32" w:rsidP="00A96828">
      <w:pPr>
        <w:keepNext/>
        <w:keepLines/>
        <w:jc w:val="both"/>
        <w:rPr>
          <w:rFonts w:ascii="Tahoma" w:hAnsi="Tahoma" w:cs="Tahoma"/>
        </w:rPr>
      </w:pPr>
    </w:p>
    <w:p w14:paraId="6E344F01" w14:textId="77777777" w:rsidR="00D24B32" w:rsidRDefault="00D24B32" w:rsidP="00A96828">
      <w:pPr>
        <w:keepNext/>
        <w:keepLines/>
        <w:jc w:val="both"/>
        <w:rPr>
          <w:rFonts w:ascii="Tahoma" w:hAnsi="Tahoma" w:cs="Tahoma"/>
        </w:rPr>
      </w:pPr>
    </w:p>
    <w:p w14:paraId="37CA576C" w14:textId="77777777" w:rsidR="00D24B32" w:rsidRPr="00D24B32" w:rsidRDefault="00D24B32" w:rsidP="00A96828">
      <w:pPr>
        <w:keepNext/>
        <w:numPr>
          <w:ilvl w:val="0"/>
          <w:numId w:val="25"/>
        </w:numPr>
        <w:tabs>
          <w:tab w:val="left" w:pos="426"/>
        </w:tabs>
        <w:ind w:left="0" w:firstLine="0"/>
        <w:jc w:val="both"/>
        <w:rPr>
          <w:rFonts w:ascii="Tahoma" w:hAnsi="Tahoma" w:cs="Tahoma"/>
          <w:u w:val="single"/>
        </w:rPr>
      </w:pPr>
      <w:r w:rsidRPr="00D24B32">
        <w:rPr>
          <w:rFonts w:ascii="Tahoma" w:hAnsi="Tahoma" w:cs="Tahoma"/>
          <w:u w:val="single"/>
        </w:rPr>
        <w:t>Koš mrežasti 100 l »KOŠKO«</w:t>
      </w:r>
    </w:p>
    <w:p w14:paraId="6888AD37" w14:textId="77777777" w:rsidR="00D24B32" w:rsidRDefault="00D24B32" w:rsidP="00A96828">
      <w:pPr>
        <w:keepNext/>
        <w:jc w:val="both"/>
        <w:rPr>
          <w:rFonts w:ascii="Tahoma" w:hAnsi="Tahoma" w:cs="Tahoma"/>
        </w:rPr>
      </w:pPr>
    </w:p>
    <w:tbl>
      <w:tblPr>
        <w:tblW w:w="0" w:type="auto"/>
        <w:tblLook w:val="04A0" w:firstRow="1" w:lastRow="0" w:firstColumn="1" w:lastColumn="0" w:noHBand="0" w:noVBand="1"/>
      </w:tblPr>
      <w:tblGrid>
        <w:gridCol w:w="2518"/>
        <w:gridCol w:w="6976"/>
      </w:tblGrid>
      <w:tr w:rsidR="00D24B32" w:rsidRPr="001A5218" w14:paraId="3B23C9FB" w14:textId="77777777" w:rsidTr="00A638B1">
        <w:tc>
          <w:tcPr>
            <w:tcW w:w="2518" w:type="dxa"/>
            <w:shd w:val="clear" w:color="auto" w:fill="auto"/>
          </w:tcPr>
          <w:p w14:paraId="5E69FA42" w14:textId="77777777" w:rsidR="00D24B32" w:rsidRPr="001A5218" w:rsidRDefault="00D24B32" w:rsidP="00A96828">
            <w:pPr>
              <w:keepNext/>
              <w:jc w:val="both"/>
              <w:rPr>
                <w:rFonts w:ascii="Tahoma" w:hAnsi="Tahoma" w:cs="Tahoma"/>
              </w:rPr>
            </w:pPr>
            <w:r w:rsidRPr="001A5218">
              <w:rPr>
                <w:rFonts w:ascii="Tahoma" w:hAnsi="Tahoma" w:cs="Tahoma"/>
              </w:rPr>
              <w:t>- volumen</w:t>
            </w:r>
          </w:p>
        </w:tc>
        <w:tc>
          <w:tcPr>
            <w:tcW w:w="6976" w:type="dxa"/>
            <w:shd w:val="clear" w:color="auto" w:fill="auto"/>
          </w:tcPr>
          <w:p w14:paraId="22B2A9AB" w14:textId="77777777" w:rsidR="00D24B32" w:rsidRPr="001A5218" w:rsidRDefault="00D24B32" w:rsidP="00A96828">
            <w:pPr>
              <w:keepNext/>
              <w:jc w:val="both"/>
              <w:rPr>
                <w:rFonts w:ascii="Tahoma" w:hAnsi="Tahoma" w:cs="Tahoma"/>
              </w:rPr>
            </w:pPr>
            <w:r w:rsidRPr="001A5218">
              <w:rPr>
                <w:rFonts w:ascii="Tahoma" w:hAnsi="Tahoma" w:cs="Tahoma"/>
              </w:rPr>
              <w:t>100 l</w:t>
            </w:r>
          </w:p>
        </w:tc>
      </w:tr>
      <w:tr w:rsidR="00D24B32" w:rsidRPr="001A5218" w14:paraId="355B0DA2" w14:textId="77777777" w:rsidTr="00A638B1">
        <w:tc>
          <w:tcPr>
            <w:tcW w:w="2518" w:type="dxa"/>
            <w:shd w:val="clear" w:color="auto" w:fill="auto"/>
          </w:tcPr>
          <w:p w14:paraId="67087940" w14:textId="77777777" w:rsidR="00D24B32" w:rsidRPr="001A5218" w:rsidRDefault="00D24B32" w:rsidP="00A96828">
            <w:pPr>
              <w:keepNext/>
              <w:jc w:val="both"/>
              <w:rPr>
                <w:rFonts w:ascii="Tahoma" w:hAnsi="Tahoma" w:cs="Tahoma"/>
              </w:rPr>
            </w:pPr>
            <w:r w:rsidRPr="001A5218">
              <w:rPr>
                <w:rFonts w:ascii="Tahoma" w:hAnsi="Tahoma" w:cs="Tahoma"/>
              </w:rPr>
              <w:t>- višina posode</w:t>
            </w:r>
          </w:p>
        </w:tc>
        <w:tc>
          <w:tcPr>
            <w:tcW w:w="6976" w:type="dxa"/>
            <w:shd w:val="clear" w:color="auto" w:fill="auto"/>
          </w:tcPr>
          <w:p w14:paraId="4B2068A3" w14:textId="77777777" w:rsidR="00D24B32" w:rsidRPr="001A5218" w:rsidRDefault="00D24B32" w:rsidP="00A96828">
            <w:pPr>
              <w:keepNext/>
              <w:jc w:val="both"/>
              <w:rPr>
                <w:rFonts w:ascii="Tahoma" w:hAnsi="Tahoma" w:cs="Tahoma"/>
              </w:rPr>
            </w:pPr>
            <w:r w:rsidRPr="001A5218">
              <w:rPr>
                <w:rFonts w:ascii="Tahoma" w:hAnsi="Tahoma" w:cs="Tahoma"/>
              </w:rPr>
              <w:t>810 mm</w:t>
            </w:r>
          </w:p>
        </w:tc>
      </w:tr>
      <w:tr w:rsidR="00D24B32" w:rsidRPr="001A5218" w14:paraId="56978305" w14:textId="77777777" w:rsidTr="00A638B1">
        <w:tc>
          <w:tcPr>
            <w:tcW w:w="2518" w:type="dxa"/>
            <w:shd w:val="clear" w:color="auto" w:fill="auto"/>
          </w:tcPr>
          <w:p w14:paraId="0126C038" w14:textId="77777777" w:rsidR="00D24B32" w:rsidRPr="001A5218" w:rsidRDefault="00D24B32" w:rsidP="00A96828">
            <w:pPr>
              <w:keepNext/>
              <w:jc w:val="both"/>
              <w:rPr>
                <w:rFonts w:ascii="Tahoma" w:hAnsi="Tahoma" w:cs="Tahoma"/>
              </w:rPr>
            </w:pPr>
            <w:r w:rsidRPr="001A5218">
              <w:rPr>
                <w:rFonts w:ascii="Tahoma" w:hAnsi="Tahoma" w:cs="Tahoma"/>
              </w:rPr>
              <w:t>- premer posode</w:t>
            </w:r>
          </w:p>
        </w:tc>
        <w:tc>
          <w:tcPr>
            <w:tcW w:w="6976" w:type="dxa"/>
            <w:shd w:val="clear" w:color="auto" w:fill="auto"/>
          </w:tcPr>
          <w:p w14:paraId="46A8D8F1" w14:textId="77777777" w:rsidR="00D24B32" w:rsidRPr="001A5218" w:rsidRDefault="00D24B32" w:rsidP="00A96828">
            <w:pPr>
              <w:keepNext/>
              <w:jc w:val="both"/>
              <w:rPr>
                <w:rFonts w:ascii="Tahoma" w:hAnsi="Tahoma" w:cs="Tahoma"/>
              </w:rPr>
            </w:pPr>
            <w:r w:rsidRPr="001A5218">
              <w:rPr>
                <w:rFonts w:ascii="Tahoma" w:hAnsi="Tahoma" w:cs="Tahoma"/>
              </w:rPr>
              <w:t>410 mm</w:t>
            </w:r>
          </w:p>
        </w:tc>
      </w:tr>
      <w:tr w:rsidR="00D24B32" w:rsidRPr="001A5218" w14:paraId="343CCE8D" w14:textId="77777777" w:rsidTr="00A638B1">
        <w:tc>
          <w:tcPr>
            <w:tcW w:w="2518" w:type="dxa"/>
            <w:shd w:val="clear" w:color="auto" w:fill="auto"/>
          </w:tcPr>
          <w:p w14:paraId="0D8A4A96" w14:textId="77777777" w:rsidR="00D24B32" w:rsidRPr="001A5218" w:rsidRDefault="00D24B32" w:rsidP="00A96828">
            <w:pPr>
              <w:keepNext/>
              <w:jc w:val="both"/>
              <w:rPr>
                <w:rFonts w:ascii="Tahoma" w:hAnsi="Tahoma" w:cs="Tahoma"/>
              </w:rPr>
            </w:pPr>
            <w:r w:rsidRPr="001A5218">
              <w:rPr>
                <w:rFonts w:ascii="Tahoma" w:hAnsi="Tahoma" w:cs="Tahoma"/>
              </w:rPr>
              <w:t>- oblika, izvedba</w:t>
            </w:r>
          </w:p>
        </w:tc>
        <w:tc>
          <w:tcPr>
            <w:tcW w:w="6976" w:type="dxa"/>
            <w:shd w:val="clear" w:color="auto" w:fill="auto"/>
          </w:tcPr>
          <w:p w14:paraId="0D5C01F6" w14:textId="77777777" w:rsidR="00D24B32" w:rsidRPr="001A5218" w:rsidRDefault="00D24B32" w:rsidP="00A96828">
            <w:pPr>
              <w:keepNext/>
              <w:ind w:left="34" w:hanging="46"/>
              <w:jc w:val="both"/>
              <w:rPr>
                <w:rFonts w:ascii="Tahoma" w:hAnsi="Tahoma" w:cs="Tahoma"/>
              </w:rPr>
            </w:pPr>
            <w:r w:rsidRPr="001A5218">
              <w:rPr>
                <w:rFonts w:ascii="Tahoma" w:hAnsi="Tahoma" w:cs="Tahoma"/>
              </w:rPr>
              <w:t>Okrogla oblika izdelana iz krožno oblikovanega podstavka, spodnje plošče debeline najmanj 30 mm, ki služi hkrati za obtežitev zaradi zagotavljanja stabilnosti (zagotovljena mora biti najmanj enaka stabilnost glede bočne prevrnitve kot pri že obstoječih takšnih koših v mestu Ljubljana), vertikalnih ploščatih profilov širine, spodaj in pred zgornjo razširitvijo opasan s profili, nadalje razširjen z radijem ter zgoraj zavarjen z obročem. Za namestitev vreče mora biti vrtljivo vgrajen žični obroč, ki omogoča enostavno namestitev in izvlek 100 l vreče z odpadki, izvedba mora biti odporna pred vandalizmom, čiščenje mora biti zagotovljeno z običajnimi okolju prijaznimi čistilnimi sredstvi.</w:t>
            </w:r>
          </w:p>
          <w:p w14:paraId="1DC3E6F4" w14:textId="77777777" w:rsidR="00D24B32" w:rsidRPr="001A5218" w:rsidRDefault="00D24B32" w:rsidP="00A96828">
            <w:pPr>
              <w:keepNext/>
              <w:jc w:val="both"/>
              <w:rPr>
                <w:rFonts w:ascii="Tahoma" w:hAnsi="Tahoma" w:cs="Tahoma"/>
              </w:rPr>
            </w:pPr>
          </w:p>
          <w:p w14:paraId="7F7FD509" w14:textId="77777777" w:rsidR="00D24B32" w:rsidRPr="001A5218" w:rsidRDefault="00D24B32" w:rsidP="00A96828">
            <w:pPr>
              <w:keepNext/>
              <w:jc w:val="both"/>
              <w:rPr>
                <w:rFonts w:ascii="Tahoma" w:hAnsi="Tahoma" w:cs="Tahoma"/>
              </w:rPr>
            </w:pPr>
            <w:r w:rsidRPr="001A5218">
              <w:rPr>
                <w:rFonts w:ascii="Tahoma" w:hAnsi="Tahoma" w:cs="Tahoma"/>
              </w:rPr>
              <w:t>Koš mora biti opremljen s pepelnikom, ki mora izpolnjevati sledeče:</w:t>
            </w:r>
          </w:p>
          <w:p w14:paraId="661CB586" w14:textId="77777777" w:rsidR="00D24B32" w:rsidRPr="001A5218" w:rsidRDefault="00D24B32" w:rsidP="00A96828">
            <w:pPr>
              <w:pStyle w:val="Odstavekseznama"/>
              <w:keepNext/>
              <w:numPr>
                <w:ilvl w:val="0"/>
                <w:numId w:val="24"/>
              </w:numPr>
              <w:ind w:left="317" w:hanging="283"/>
              <w:jc w:val="both"/>
              <w:rPr>
                <w:rFonts w:ascii="Tahoma" w:hAnsi="Tahoma" w:cs="Tahoma"/>
              </w:rPr>
            </w:pPr>
            <w:r w:rsidRPr="001A5218">
              <w:rPr>
                <w:rFonts w:ascii="Tahoma" w:hAnsi="Tahoma" w:cs="Tahoma"/>
              </w:rPr>
              <w:t>priročna namestitev pepelnika na koš,</w:t>
            </w:r>
          </w:p>
          <w:p w14:paraId="766CCE3C" w14:textId="77777777" w:rsidR="00D24B32" w:rsidRPr="001A5218" w:rsidRDefault="00D24B32" w:rsidP="00A96828">
            <w:pPr>
              <w:pStyle w:val="Odstavekseznama"/>
              <w:keepNext/>
              <w:numPr>
                <w:ilvl w:val="0"/>
                <w:numId w:val="24"/>
              </w:numPr>
              <w:ind w:left="317" w:hanging="283"/>
              <w:jc w:val="both"/>
              <w:rPr>
                <w:rFonts w:ascii="Tahoma" w:hAnsi="Tahoma" w:cs="Tahoma"/>
              </w:rPr>
            </w:pPr>
            <w:r w:rsidRPr="001A5218">
              <w:rPr>
                <w:rFonts w:ascii="Tahoma" w:hAnsi="Tahoma" w:cs="Tahoma"/>
              </w:rPr>
              <w:t>zadosten volumen pepelnika, da se praznjenje pepelnika lahko izvaja na daljša razdobja,</w:t>
            </w:r>
          </w:p>
          <w:p w14:paraId="4730DDF7" w14:textId="77777777" w:rsidR="00D24B32" w:rsidRPr="001A5218" w:rsidRDefault="00D24B32" w:rsidP="00A96828">
            <w:pPr>
              <w:pStyle w:val="Odstavekseznama"/>
              <w:keepNext/>
              <w:numPr>
                <w:ilvl w:val="0"/>
                <w:numId w:val="24"/>
              </w:numPr>
              <w:ind w:left="317" w:hanging="283"/>
              <w:jc w:val="both"/>
              <w:rPr>
                <w:rFonts w:ascii="Tahoma" w:hAnsi="Tahoma" w:cs="Tahoma"/>
              </w:rPr>
            </w:pPr>
            <w:r w:rsidRPr="001A5218">
              <w:rPr>
                <w:rFonts w:ascii="Tahoma" w:hAnsi="Tahoma" w:cs="Tahoma"/>
              </w:rPr>
              <w:t>enostavno stresanje vsebine pepelnika,</w:t>
            </w:r>
          </w:p>
          <w:p w14:paraId="38C02479" w14:textId="77777777" w:rsidR="00D24B32" w:rsidRPr="001A5218" w:rsidRDefault="00D24B32" w:rsidP="00A96828">
            <w:pPr>
              <w:pStyle w:val="Odstavekseznama"/>
              <w:keepNext/>
              <w:numPr>
                <w:ilvl w:val="0"/>
                <w:numId w:val="24"/>
              </w:numPr>
              <w:ind w:left="317" w:hanging="283"/>
              <w:jc w:val="both"/>
              <w:rPr>
                <w:rFonts w:ascii="Tahoma" w:hAnsi="Tahoma" w:cs="Tahoma"/>
              </w:rPr>
            </w:pPr>
            <w:r w:rsidRPr="001A5218">
              <w:rPr>
                <w:rFonts w:ascii="Tahoma" w:hAnsi="Tahoma" w:cs="Tahoma"/>
              </w:rPr>
              <w:t>za praznjenje se uporablja tipski trioglati ključ,</w:t>
            </w:r>
          </w:p>
          <w:p w14:paraId="3E440455" w14:textId="77777777" w:rsidR="00D24B32" w:rsidRPr="001A5218" w:rsidRDefault="00D24B32" w:rsidP="00A96828">
            <w:pPr>
              <w:pStyle w:val="Odstavekseznama"/>
              <w:keepNext/>
              <w:numPr>
                <w:ilvl w:val="0"/>
                <w:numId w:val="24"/>
              </w:numPr>
              <w:ind w:left="317" w:hanging="283"/>
              <w:jc w:val="both"/>
              <w:rPr>
                <w:rFonts w:ascii="Tahoma" w:hAnsi="Tahoma" w:cs="Tahoma"/>
              </w:rPr>
            </w:pPr>
            <w:r w:rsidRPr="001A5218">
              <w:rPr>
                <w:rFonts w:ascii="Tahoma" w:hAnsi="Tahoma" w:cs="Tahoma"/>
              </w:rPr>
              <w:t>robustna izvedba,</w:t>
            </w:r>
          </w:p>
          <w:p w14:paraId="52670A91" w14:textId="77777777" w:rsidR="00D24B32" w:rsidRPr="001A5218" w:rsidRDefault="00D24B32" w:rsidP="00A96828">
            <w:pPr>
              <w:pStyle w:val="Odstavekseznama"/>
              <w:keepNext/>
              <w:numPr>
                <w:ilvl w:val="0"/>
                <w:numId w:val="24"/>
              </w:numPr>
              <w:ind w:left="317" w:hanging="283"/>
              <w:jc w:val="both"/>
              <w:rPr>
                <w:rFonts w:ascii="Tahoma" w:hAnsi="Tahoma" w:cs="Tahoma"/>
              </w:rPr>
            </w:pPr>
            <w:r w:rsidRPr="001A5218">
              <w:rPr>
                <w:rFonts w:ascii="Tahoma" w:hAnsi="Tahoma" w:cs="Tahoma"/>
              </w:rPr>
              <w:t>oblikovna uskladitev z zahtevami za ulično opremo: oblika, barva, (navedenimi tudi v Katalogu cestne opreme in uličnega pohištva za urejanje javnega prostora MOL: (izsek strani Kataloga, ki se nanašajo na predmet javnega naročila, je priloga te razpisne dokumentacije)</w:t>
            </w:r>
            <w:r w:rsidRPr="001A5218">
              <w:rPr>
                <w:rFonts w:ascii="Tahoma" w:hAnsi="Tahoma" w:cs="Tahoma"/>
                <w:color w:val="000000"/>
              </w:rPr>
              <w:t>).</w:t>
            </w:r>
          </w:p>
          <w:p w14:paraId="560D46C6" w14:textId="77777777" w:rsidR="00D24B32" w:rsidRPr="001A5218" w:rsidRDefault="00D24B32" w:rsidP="00A96828">
            <w:pPr>
              <w:pStyle w:val="Odstavekseznama"/>
              <w:keepNext/>
              <w:ind w:left="696"/>
              <w:jc w:val="both"/>
              <w:rPr>
                <w:rFonts w:ascii="Tahoma" w:hAnsi="Tahoma" w:cs="Tahoma"/>
              </w:rPr>
            </w:pPr>
          </w:p>
          <w:p w14:paraId="5660FB8F" w14:textId="77777777" w:rsidR="00D24B32" w:rsidRPr="001A5218" w:rsidRDefault="00D24B32" w:rsidP="00A96828">
            <w:pPr>
              <w:keepNext/>
              <w:ind w:left="34"/>
              <w:jc w:val="both"/>
              <w:rPr>
                <w:rFonts w:ascii="Tahoma" w:hAnsi="Tahoma" w:cs="Tahoma"/>
                <w:color w:val="000000"/>
              </w:rPr>
            </w:pPr>
            <w:r w:rsidRPr="001A5218">
              <w:rPr>
                <w:rFonts w:ascii="Tahoma" w:hAnsi="Tahoma" w:cs="Tahoma"/>
                <w:color w:val="000000"/>
              </w:rPr>
              <w:t xml:space="preserve">Koš »KOŠKO« biti konstruiran tako, da mu je možno enostavno dograditi sledeče elemente: </w:t>
            </w:r>
          </w:p>
          <w:p w14:paraId="4182682E" w14:textId="77777777" w:rsidR="00D24B32" w:rsidRPr="001A5218" w:rsidRDefault="00D24B32" w:rsidP="00A96828">
            <w:pPr>
              <w:keepNext/>
              <w:ind w:left="317" w:hanging="141"/>
              <w:jc w:val="both"/>
              <w:rPr>
                <w:rFonts w:ascii="Tahoma" w:hAnsi="Tahoma" w:cs="Tahoma"/>
              </w:rPr>
            </w:pPr>
            <w:r w:rsidRPr="001A5218">
              <w:rPr>
                <w:rFonts w:ascii="Tahoma" w:hAnsi="Tahoma" w:cs="Tahoma"/>
                <w:color w:val="000000"/>
                <w:u w:val="single"/>
              </w:rPr>
              <w:lastRenderedPageBreak/>
              <w:t>Pepelnik</w:t>
            </w:r>
            <w:r w:rsidRPr="001A5218">
              <w:rPr>
                <w:rFonts w:ascii="Tahoma" w:hAnsi="Tahoma" w:cs="Tahoma"/>
              </w:rPr>
              <w:t>, ki mora izpolnjevati sledeče:</w:t>
            </w:r>
          </w:p>
          <w:p w14:paraId="42E37B89" w14:textId="77777777" w:rsidR="00D24B32" w:rsidRPr="001A5218" w:rsidRDefault="00D24B32" w:rsidP="00A96828">
            <w:pPr>
              <w:pStyle w:val="Odstavekseznama"/>
              <w:keepNext/>
              <w:numPr>
                <w:ilvl w:val="0"/>
                <w:numId w:val="24"/>
              </w:numPr>
              <w:ind w:left="317" w:hanging="141"/>
              <w:jc w:val="both"/>
              <w:rPr>
                <w:rFonts w:ascii="Tahoma" w:hAnsi="Tahoma" w:cs="Tahoma"/>
              </w:rPr>
            </w:pPr>
            <w:r w:rsidRPr="001A5218">
              <w:rPr>
                <w:rFonts w:ascii="Tahoma" w:hAnsi="Tahoma" w:cs="Tahoma"/>
              </w:rPr>
              <w:t>priročna namestitev pepelnika na koš,</w:t>
            </w:r>
          </w:p>
          <w:p w14:paraId="2C0713E8" w14:textId="77777777" w:rsidR="00D24B32" w:rsidRPr="001A5218" w:rsidRDefault="00D24B32" w:rsidP="00A96828">
            <w:pPr>
              <w:pStyle w:val="Odstavekseznama"/>
              <w:keepNext/>
              <w:numPr>
                <w:ilvl w:val="0"/>
                <w:numId w:val="24"/>
              </w:numPr>
              <w:ind w:left="317" w:hanging="141"/>
              <w:jc w:val="both"/>
              <w:rPr>
                <w:rFonts w:ascii="Tahoma" w:hAnsi="Tahoma" w:cs="Tahoma"/>
              </w:rPr>
            </w:pPr>
            <w:r w:rsidRPr="001A5218">
              <w:rPr>
                <w:rFonts w:ascii="Tahoma" w:hAnsi="Tahoma" w:cs="Tahoma"/>
              </w:rPr>
              <w:t>zadosten volumen pepelnika, da se praznjenje pepelnika lahko izvaja na daljša razdobja,</w:t>
            </w:r>
          </w:p>
          <w:p w14:paraId="26937CA8" w14:textId="77777777" w:rsidR="00D24B32" w:rsidRPr="001A5218" w:rsidRDefault="00D24B32" w:rsidP="00A96828">
            <w:pPr>
              <w:pStyle w:val="Odstavekseznama"/>
              <w:keepNext/>
              <w:numPr>
                <w:ilvl w:val="0"/>
                <w:numId w:val="24"/>
              </w:numPr>
              <w:ind w:left="317" w:hanging="141"/>
              <w:jc w:val="both"/>
              <w:rPr>
                <w:rFonts w:ascii="Tahoma" w:hAnsi="Tahoma" w:cs="Tahoma"/>
              </w:rPr>
            </w:pPr>
            <w:r w:rsidRPr="001A5218">
              <w:rPr>
                <w:rFonts w:ascii="Tahoma" w:hAnsi="Tahoma" w:cs="Tahoma"/>
              </w:rPr>
              <w:t>enostavno stresanje vsebine pepelnika,</w:t>
            </w:r>
          </w:p>
          <w:p w14:paraId="0321F68D" w14:textId="77777777" w:rsidR="00D24B32" w:rsidRPr="001A5218" w:rsidRDefault="00D24B32" w:rsidP="00A96828">
            <w:pPr>
              <w:pStyle w:val="Odstavekseznama"/>
              <w:keepNext/>
              <w:numPr>
                <w:ilvl w:val="0"/>
                <w:numId w:val="24"/>
              </w:numPr>
              <w:ind w:left="317" w:hanging="141"/>
              <w:jc w:val="both"/>
              <w:rPr>
                <w:rFonts w:ascii="Tahoma" w:hAnsi="Tahoma" w:cs="Tahoma"/>
              </w:rPr>
            </w:pPr>
            <w:r w:rsidRPr="001A5218">
              <w:rPr>
                <w:rFonts w:ascii="Tahoma" w:hAnsi="Tahoma" w:cs="Tahoma"/>
              </w:rPr>
              <w:t>za praznjenje se uporablja tipski trioglati ključ,</w:t>
            </w:r>
          </w:p>
          <w:p w14:paraId="48FC3792" w14:textId="77777777" w:rsidR="00D24B32" w:rsidRPr="001A5218" w:rsidRDefault="00D24B32" w:rsidP="00A96828">
            <w:pPr>
              <w:pStyle w:val="Odstavekseznama"/>
              <w:keepNext/>
              <w:numPr>
                <w:ilvl w:val="0"/>
                <w:numId w:val="24"/>
              </w:numPr>
              <w:ind w:left="317" w:hanging="141"/>
              <w:jc w:val="both"/>
              <w:rPr>
                <w:rFonts w:ascii="Tahoma" w:hAnsi="Tahoma" w:cs="Tahoma"/>
              </w:rPr>
            </w:pPr>
            <w:r w:rsidRPr="001A5218">
              <w:rPr>
                <w:rFonts w:ascii="Tahoma" w:hAnsi="Tahoma" w:cs="Tahoma"/>
              </w:rPr>
              <w:t>robustna izvedba,</w:t>
            </w:r>
          </w:p>
          <w:p w14:paraId="0EECA64C" w14:textId="77777777" w:rsidR="00D24B32" w:rsidRPr="001A5218" w:rsidRDefault="00D24B32" w:rsidP="00A96828">
            <w:pPr>
              <w:pStyle w:val="Odstavekseznama"/>
              <w:keepNext/>
              <w:numPr>
                <w:ilvl w:val="0"/>
                <w:numId w:val="24"/>
              </w:numPr>
              <w:ind w:left="317" w:hanging="141"/>
              <w:jc w:val="both"/>
              <w:rPr>
                <w:rFonts w:ascii="Tahoma" w:hAnsi="Tahoma" w:cs="Tahoma"/>
              </w:rPr>
            </w:pPr>
            <w:r w:rsidRPr="001A5218">
              <w:rPr>
                <w:rFonts w:ascii="Tahoma" w:hAnsi="Tahoma" w:cs="Tahoma"/>
              </w:rPr>
              <w:t>oblikovna uskladitev z zahtevami za ulično opremo: oblika, barva, (navedenimi tudi v Katalogu cestne opreme in uličnega pohištva za urejanje javnega prostora MOL: oblika, barva (izsek strani Kataloga, ki se nanašajo na predmet javnega naročila, je priloga te razpisne dokumentacije)).</w:t>
            </w:r>
          </w:p>
          <w:p w14:paraId="27B47C51" w14:textId="77777777" w:rsidR="00D24B32" w:rsidRPr="001A5218" w:rsidRDefault="00D24B32" w:rsidP="00A96828">
            <w:pPr>
              <w:pStyle w:val="Odstavekseznama"/>
              <w:keepNext/>
              <w:ind w:left="3588"/>
              <w:jc w:val="both"/>
              <w:rPr>
                <w:rFonts w:ascii="Tahoma" w:hAnsi="Tahoma" w:cs="Tahoma"/>
              </w:rPr>
            </w:pPr>
          </w:p>
          <w:p w14:paraId="5211E692" w14:textId="77777777" w:rsidR="00D24B32" w:rsidRPr="001A5218" w:rsidRDefault="00D24B32" w:rsidP="00A96828">
            <w:pPr>
              <w:pStyle w:val="Odstavekseznama"/>
              <w:keepNext/>
              <w:ind w:left="34"/>
              <w:jc w:val="both"/>
              <w:rPr>
                <w:rFonts w:ascii="Tahoma" w:hAnsi="Tahoma" w:cs="Tahoma"/>
              </w:rPr>
            </w:pPr>
            <w:r w:rsidRPr="001A5218">
              <w:rPr>
                <w:rFonts w:ascii="Tahoma" w:hAnsi="Tahoma" w:cs="Tahoma"/>
                <w:color w:val="000000"/>
                <w:u w:val="single"/>
              </w:rPr>
              <w:t>Pokrov za zaščito odpadkov proti pticam glede raznašanja odpadkov</w:t>
            </w:r>
            <w:r w:rsidRPr="001A5218">
              <w:rPr>
                <w:rFonts w:ascii="Tahoma" w:hAnsi="Tahoma" w:cs="Tahoma"/>
              </w:rPr>
              <w:t xml:space="preserve"> </w:t>
            </w:r>
          </w:p>
          <w:p w14:paraId="13C76342" w14:textId="77777777" w:rsidR="00D24B32" w:rsidRPr="001A5218" w:rsidRDefault="00D24B32" w:rsidP="00A96828">
            <w:pPr>
              <w:pStyle w:val="Odstavekseznama"/>
              <w:keepNext/>
              <w:ind w:left="34"/>
              <w:jc w:val="both"/>
              <w:rPr>
                <w:rFonts w:ascii="Tahoma" w:hAnsi="Tahoma" w:cs="Tahoma"/>
              </w:rPr>
            </w:pPr>
            <w:r w:rsidRPr="001A5218">
              <w:rPr>
                <w:rFonts w:ascii="Tahoma" w:hAnsi="Tahoma" w:cs="Tahoma"/>
              </w:rPr>
              <w:t>Pokrov mora biti izdelan na način, da je možno pokrov enostavno odstraniti in uporabljati koš brez pokrova. Oblikovno mora biti pokrov za varovanje proti pticam usklajen z zahtevami za ulično opremo: oblika, barva (SJP, podžupan)</w:t>
            </w:r>
          </w:p>
          <w:p w14:paraId="633783E3" w14:textId="77777777" w:rsidR="00D24B32" w:rsidRPr="001A5218" w:rsidRDefault="00D24B32" w:rsidP="00A96828">
            <w:pPr>
              <w:keepNext/>
              <w:tabs>
                <w:tab w:val="left" w:pos="2880"/>
              </w:tabs>
              <w:spacing w:line="283" w:lineRule="exact"/>
              <w:ind w:left="34"/>
              <w:jc w:val="both"/>
              <w:rPr>
                <w:rFonts w:ascii="Tahoma" w:hAnsi="Tahoma" w:cs="Tahoma"/>
              </w:rPr>
            </w:pPr>
          </w:p>
          <w:p w14:paraId="63CB7C0C" w14:textId="77777777" w:rsidR="00D24B32" w:rsidRPr="001A5218" w:rsidRDefault="00D24B32" w:rsidP="00A96828">
            <w:pPr>
              <w:keepNext/>
              <w:tabs>
                <w:tab w:val="left" w:pos="2880"/>
              </w:tabs>
              <w:ind w:left="34"/>
              <w:jc w:val="both"/>
              <w:rPr>
                <w:rFonts w:ascii="Tahoma" w:hAnsi="Tahoma" w:cs="Tahoma"/>
                <w:color w:val="000000"/>
              </w:rPr>
            </w:pPr>
            <w:r w:rsidRPr="001A5218">
              <w:rPr>
                <w:rFonts w:ascii="Tahoma" w:hAnsi="Tahoma" w:cs="Tahoma"/>
                <w:color w:val="000000"/>
                <w:u w:val="single"/>
              </w:rPr>
              <w:t>Oprema za ločeno zbiranje odpadkov</w:t>
            </w:r>
            <w:r w:rsidRPr="001A5218">
              <w:rPr>
                <w:rFonts w:ascii="Tahoma" w:hAnsi="Tahoma" w:cs="Tahoma"/>
                <w:color w:val="000000"/>
              </w:rPr>
              <w:t>, ki je pritrjena na vrhu koša in omogoča ločeno zbiranje odpadkov. Oprema mora imeti odprtine s tri barvnimi obrobami in oznakami za vrsto odpadkov (modra – papir, karton; rumena – embalaža; siva ali črna - ostali odpadki). Oprema za ločeno zbiranje odpadkov mora biti izdelana tako, da omogoča ločeno odlaganje posameznih frakcij v koš in ne dopušča odlaganja večjih odpadkov na sam vrh koša.</w:t>
            </w:r>
          </w:p>
          <w:p w14:paraId="1062B75F" w14:textId="77777777" w:rsidR="00D24B32" w:rsidRPr="001A5218" w:rsidRDefault="00D24B32" w:rsidP="00A96828">
            <w:pPr>
              <w:keepNext/>
              <w:tabs>
                <w:tab w:val="left" w:pos="2880"/>
              </w:tabs>
              <w:ind w:left="34"/>
              <w:jc w:val="both"/>
              <w:rPr>
                <w:rFonts w:ascii="Tahoma" w:hAnsi="Tahoma" w:cs="Tahoma"/>
                <w:color w:val="000000"/>
              </w:rPr>
            </w:pPr>
          </w:p>
          <w:p w14:paraId="36217747" w14:textId="77777777" w:rsidR="00D24B32" w:rsidRPr="001A5218" w:rsidRDefault="00D24B32" w:rsidP="00A96828">
            <w:pPr>
              <w:keepNext/>
              <w:tabs>
                <w:tab w:val="left" w:pos="2880"/>
              </w:tabs>
              <w:ind w:left="34"/>
              <w:jc w:val="both"/>
              <w:rPr>
                <w:rFonts w:ascii="Tahoma" w:hAnsi="Tahoma" w:cs="Tahoma"/>
                <w:color w:val="FF0000"/>
              </w:rPr>
            </w:pPr>
            <w:r w:rsidRPr="001A5218">
              <w:rPr>
                <w:rFonts w:ascii="Tahoma" w:hAnsi="Tahoma" w:cs="Tahoma"/>
                <w:color w:val="000000"/>
              </w:rPr>
              <w:t>Ponudbi je potrebno priložiti risbo opreme koša za ločeno zbiranje odpadkov. Oblika, velikost, način pritrditve in barva mora biti usklajena z zahtevami za ulično opremo</w:t>
            </w:r>
            <w:r w:rsidRPr="001A5218">
              <w:rPr>
                <w:rFonts w:ascii="Tahoma" w:hAnsi="Tahoma" w:cs="Tahoma"/>
                <w:color w:val="FF0000"/>
              </w:rPr>
              <w:t xml:space="preserve"> </w:t>
            </w:r>
            <w:r w:rsidRPr="001A5218">
              <w:rPr>
                <w:rFonts w:ascii="Tahoma" w:hAnsi="Tahoma" w:cs="Tahoma"/>
                <w:color w:val="000000"/>
              </w:rPr>
              <w:t>(</w:t>
            </w:r>
            <w:r w:rsidRPr="001A5218">
              <w:rPr>
                <w:rFonts w:ascii="Tahoma" w:hAnsi="Tahoma" w:cs="Tahoma"/>
              </w:rPr>
              <w:t>navedenimi tudi v Katalogu cestne opreme in uličnega pohištva za urejanje javnega prostora MOL: oblika, barva (izsek strani Kataloga, ki se nanašajo na predmet javnega naročila, je priloga te razpisne dokumentacije))</w:t>
            </w:r>
            <w:r w:rsidRPr="001A5218">
              <w:rPr>
                <w:rFonts w:ascii="Tahoma" w:hAnsi="Tahoma" w:cs="Tahoma"/>
                <w:color w:val="000000"/>
              </w:rPr>
              <w:t>.</w:t>
            </w:r>
          </w:p>
          <w:p w14:paraId="3CE9A860" w14:textId="77777777" w:rsidR="00D24B32" w:rsidRPr="001A5218" w:rsidRDefault="00D24B32" w:rsidP="00A96828">
            <w:pPr>
              <w:keepNext/>
              <w:tabs>
                <w:tab w:val="left" w:pos="2880"/>
              </w:tabs>
              <w:ind w:left="34"/>
              <w:jc w:val="both"/>
              <w:rPr>
                <w:rFonts w:ascii="Tahoma" w:hAnsi="Tahoma" w:cs="Tahoma"/>
                <w:color w:val="FF0000"/>
              </w:rPr>
            </w:pPr>
          </w:p>
          <w:p w14:paraId="6AED2C96" w14:textId="77777777" w:rsidR="00D24B32" w:rsidRPr="001A5218" w:rsidRDefault="00D24B32" w:rsidP="00A96828">
            <w:pPr>
              <w:keepNext/>
              <w:tabs>
                <w:tab w:val="left" w:pos="34"/>
              </w:tabs>
              <w:ind w:left="34"/>
              <w:jc w:val="both"/>
              <w:rPr>
                <w:rFonts w:ascii="Tahoma" w:hAnsi="Tahoma" w:cs="Tahoma"/>
                <w:color w:val="000000"/>
              </w:rPr>
            </w:pPr>
            <w:r w:rsidRPr="001A5218">
              <w:rPr>
                <w:rFonts w:ascii="Tahoma" w:hAnsi="Tahoma" w:cs="Tahoma"/>
                <w:color w:val="000000"/>
                <w:u w:val="single"/>
              </w:rPr>
              <w:t>Podajalnik vrečk za pasje iztrebke</w:t>
            </w:r>
            <w:r w:rsidRPr="001A5218">
              <w:rPr>
                <w:rFonts w:ascii="Tahoma" w:hAnsi="Tahoma" w:cs="Tahoma"/>
                <w:color w:val="000000"/>
              </w:rPr>
              <w:t xml:space="preserve"> mora biti nameščen na priročnem delu koša, omogočati mora podajanje posameznih vrečk iz role, preprečiti pa možnost odtujitve celotne role. Ponudbi je potrebno priložiti risbo podajalnika vrečk.</w:t>
            </w:r>
          </w:p>
          <w:p w14:paraId="27D45BCC" w14:textId="77777777" w:rsidR="00D24B32" w:rsidRPr="001A5218" w:rsidRDefault="00D24B32" w:rsidP="00A96828">
            <w:pPr>
              <w:keepNext/>
              <w:tabs>
                <w:tab w:val="left" w:pos="2880"/>
              </w:tabs>
              <w:ind w:left="34"/>
              <w:jc w:val="both"/>
              <w:rPr>
                <w:rFonts w:ascii="Tahoma" w:hAnsi="Tahoma" w:cs="Tahoma"/>
                <w:color w:val="FF0000"/>
                <w:highlight w:val="yellow"/>
              </w:rPr>
            </w:pPr>
            <w:r w:rsidRPr="001A5218">
              <w:rPr>
                <w:rFonts w:ascii="Tahoma" w:hAnsi="Tahoma" w:cs="Tahoma"/>
                <w:color w:val="000000"/>
              </w:rPr>
              <w:t>Oblika, velikost, način pritrditve in barva mora biti usklajena z zahtevami za ulično opremo</w:t>
            </w:r>
            <w:r w:rsidRPr="001A5218">
              <w:rPr>
                <w:rFonts w:ascii="Tahoma" w:hAnsi="Tahoma" w:cs="Tahoma"/>
                <w:color w:val="FF0000"/>
              </w:rPr>
              <w:t xml:space="preserve"> </w:t>
            </w:r>
            <w:r w:rsidRPr="001A5218">
              <w:rPr>
                <w:rFonts w:ascii="Tahoma" w:hAnsi="Tahoma" w:cs="Tahoma"/>
                <w:color w:val="000000"/>
              </w:rPr>
              <w:t>(</w:t>
            </w:r>
            <w:r w:rsidRPr="001A5218">
              <w:rPr>
                <w:rFonts w:ascii="Tahoma" w:hAnsi="Tahoma" w:cs="Tahoma"/>
              </w:rPr>
              <w:t>navedenimi tudi v Katalogu cestne opreme in uličnega pohištva za urejanje javnega prostora MOL: oblika, barva (izsek strani Kataloga, ki se nanašajo na predmet javnega naročila, je priloga te razpisne dokumentacije)).</w:t>
            </w:r>
          </w:p>
          <w:p w14:paraId="18D26AC4" w14:textId="77777777" w:rsidR="00D24B32" w:rsidRPr="001A5218" w:rsidRDefault="00D24B32" w:rsidP="00A96828">
            <w:pPr>
              <w:pStyle w:val="Odstavekseznama"/>
              <w:keepNext/>
              <w:ind w:left="34"/>
              <w:jc w:val="both"/>
              <w:rPr>
                <w:rFonts w:ascii="Tahoma" w:hAnsi="Tahoma" w:cs="Tahoma"/>
              </w:rPr>
            </w:pPr>
          </w:p>
          <w:p w14:paraId="5B56A9E2" w14:textId="77777777" w:rsidR="00D24B32" w:rsidRPr="001A5218" w:rsidRDefault="00D24B32" w:rsidP="00A96828">
            <w:pPr>
              <w:pStyle w:val="Odstavekseznama"/>
              <w:keepNext/>
              <w:ind w:left="34"/>
              <w:jc w:val="both"/>
              <w:rPr>
                <w:rFonts w:ascii="Tahoma" w:hAnsi="Tahoma" w:cs="Tahoma"/>
              </w:rPr>
            </w:pPr>
            <w:r w:rsidRPr="001A5218">
              <w:rPr>
                <w:rFonts w:ascii="Tahoma" w:hAnsi="Tahoma" w:cs="Tahoma"/>
              </w:rPr>
              <w:t>Ponudbi je potrebno za izdelke, ki še niso razviti (</w:t>
            </w:r>
            <w:r w:rsidRPr="001A5218">
              <w:rPr>
                <w:rFonts w:ascii="Tahoma" w:hAnsi="Tahoma" w:cs="Tahoma"/>
                <w:color w:val="000000"/>
              </w:rPr>
              <w:t>oprema za ločeno zbiranje odpadkov, podajalnik vrečk za pasje iztrebke),</w:t>
            </w:r>
            <w:r w:rsidRPr="001A5218">
              <w:rPr>
                <w:rFonts w:ascii="Tahoma" w:hAnsi="Tahoma" w:cs="Tahoma"/>
              </w:rPr>
              <w:t xml:space="preserve"> predložiti </w:t>
            </w:r>
            <w:r w:rsidRPr="001A5218">
              <w:rPr>
                <w:rFonts w:ascii="Tahoma" w:hAnsi="Tahoma" w:cs="Tahoma"/>
                <w:color w:val="000000"/>
              </w:rPr>
              <w:t>načrt</w:t>
            </w:r>
            <w:r w:rsidRPr="001A5218">
              <w:rPr>
                <w:rFonts w:ascii="Tahoma" w:hAnsi="Tahoma" w:cs="Tahoma"/>
              </w:rPr>
              <w:t xml:space="preserve"> in v času pred izvedbo za </w:t>
            </w:r>
            <w:r w:rsidRPr="001A5218">
              <w:rPr>
                <w:rFonts w:ascii="Tahoma" w:hAnsi="Tahoma" w:cs="Tahoma"/>
                <w:color w:val="000000"/>
              </w:rPr>
              <w:t>vzorce, izdelane po načrtu,</w:t>
            </w:r>
            <w:r w:rsidRPr="001A5218">
              <w:rPr>
                <w:rFonts w:ascii="Tahoma" w:hAnsi="Tahoma" w:cs="Tahoma"/>
              </w:rPr>
              <w:t xml:space="preserve"> pridobiti soglasja Sveta za javni prostor oz. pristojnega podžupana.</w:t>
            </w:r>
          </w:p>
          <w:p w14:paraId="26C02449" w14:textId="77777777" w:rsidR="00D24B32" w:rsidRPr="001A5218" w:rsidRDefault="00D24B32" w:rsidP="00A96828">
            <w:pPr>
              <w:keepNext/>
              <w:jc w:val="both"/>
              <w:rPr>
                <w:rFonts w:ascii="Tahoma" w:hAnsi="Tahoma" w:cs="Tahoma"/>
              </w:rPr>
            </w:pPr>
          </w:p>
        </w:tc>
      </w:tr>
      <w:tr w:rsidR="00D24B32" w:rsidRPr="001A5218" w14:paraId="666B58F2" w14:textId="77777777" w:rsidTr="00A638B1">
        <w:tc>
          <w:tcPr>
            <w:tcW w:w="2518" w:type="dxa"/>
            <w:shd w:val="clear" w:color="auto" w:fill="auto"/>
          </w:tcPr>
          <w:p w14:paraId="1BCCBC62" w14:textId="77777777" w:rsidR="00D24B32" w:rsidRPr="001A5218" w:rsidRDefault="00D24B32" w:rsidP="00A96828">
            <w:pPr>
              <w:keepNext/>
              <w:jc w:val="both"/>
              <w:rPr>
                <w:rFonts w:ascii="Tahoma" w:hAnsi="Tahoma" w:cs="Tahoma"/>
              </w:rPr>
            </w:pPr>
            <w:r w:rsidRPr="001A5218">
              <w:rPr>
                <w:rFonts w:ascii="Tahoma" w:hAnsi="Tahoma" w:cs="Tahoma"/>
              </w:rPr>
              <w:lastRenderedPageBreak/>
              <w:t>material</w:t>
            </w:r>
          </w:p>
        </w:tc>
        <w:tc>
          <w:tcPr>
            <w:tcW w:w="6976" w:type="dxa"/>
            <w:shd w:val="clear" w:color="auto" w:fill="auto"/>
          </w:tcPr>
          <w:p w14:paraId="1863C82E" w14:textId="77777777" w:rsidR="00D24B32" w:rsidRPr="001A5218" w:rsidRDefault="00D24B32" w:rsidP="00A96828">
            <w:pPr>
              <w:keepNext/>
              <w:jc w:val="both"/>
              <w:rPr>
                <w:rFonts w:ascii="Tahoma" w:hAnsi="Tahoma" w:cs="Tahoma"/>
              </w:rPr>
            </w:pPr>
            <w:r w:rsidRPr="001A5218">
              <w:rPr>
                <w:rFonts w:ascii="Tahoma" w:hAnsi="Tahoma" w:cs="Tahoma"/>
              </w:rPr>
              <w:t>Kvalitetno konstrukcijsko jeklo za varjenje in površinsko obdelavo ter zaščito.</w:t>
            </w:r>
          </w:p>
          <w:p w14:paraId="4703589D" w14:textId="77777777" w:rsidR="00D24B32" w:rsidRPr="001A5218" w:rsidRDefault="00D24B32" w:rsidP="00A96828">
            <w:pPr>
              <w:keepNext/>
              <w:jc w:val="both"/>
              <w:rPr>
                <w:rFonts w:ascii="Tahoma" w:hAnsi="Tahoma" w:cs="Tahoma"/>
              </w:rPr>
            </w:pPr>
          </w:p>
        </w:tc>
      </w:tr>
      <w:tr w:rsidR="00D24B32" w:rsidRPr="001A5218" w14:paraId="015AD4F2" w14:textId="77777777" w:rsidTr="00A638B1">
        <w:tc>
          <w:tcPr>
            <w:tcW w:w="2518" w:type="dxa"/>
            <w:shd w:val="clear" w:color="auto" w:fill="auto"/>
          </w:tcPr>
          <w:p w14:paraId="3F403AEB" w14:textId="77777777" w:rsidR="00D24B32" w:rsidRPr="001A5218" w:rsidRDefault="00D24B32" w:rsidP="00A96828">
            <w:pPr>
              <w:keepNext/>
              <w:jc w:val="both"/>
              <w:rPr>
                <w:rFonts w:ascii="Tahoma" w:hAnsi="Tahoma" w:cs="Tahoma"/>
              </w:rPr>
            </w:pPr>
            <w:r w:rsidRPr="001A5218">
              <w:rPr>
                <w:rFonts w:ascii="Tahoma" w:hAnsi="Tahoma" w:cs="Tahoma"/>
              </w:rPr>
              <w:t>- površinska obdelava</w:t>
            </w:r>
          </w:p>
        </w:tc>
        <w:tc>
          <w:tcPr>
            <w:tcW w:w="6976" w:type="dxa"/>
            <w:shd w:val="clear" w:color="auto" w:fill="auto"/>
          </w:tcPr>
          <w:p w14:paraId="1E211EA4" w14:textId="77777777" w:rsidR="00D24B32" w:rsidRPr="001A5218" w:rsidRDefault="00D24B32" w:rsidP="00A96828">
            <w:pPr>
              <w:keepNext/>
              <w:jc w:val="both"/>
              <w:rPr>
                <w:rFonts w:ascii="Tahoma" w:hAnsi="Tahoma" w:cs="Tahoma"/>
              </w:rPr>
            </w:pPr>
            <w:r w:rsidRPr="001A5218">
              <w:rPr>
                <w:rFonts w:ascii="Tahoma" w:hAnsi="Tahoma" w:cs="Tahoma"/>
              </w:rPr>
              <w:t>Gladki profili z brušenimi vari, razmaščeno, vroče cinkano, barvano.</w:t>
            </w:r>
          </w:p>
          <w:p w14:paraId="77A1482D" w14:textId="77777777" w:rsidR="00D24B32" w:rsidRPr="001A5218" w:rsidRDefault="00D24B32" w:rsidP="00A96828">
            <w:pPr>
              <w:keepNext/>
              <w:jc w:val="both"/>
              <w:rPr>
                <w:rFonts w:ascii="Tahoma" w:hAnsi="Tahoma" w:cs="Tahoma"/>
              </w:rPr>
            </w:pPr>
          </w:p>
        </w:tc>
      </w:tr>
      <w:tr w:rsidR="00D24B32" w:rsidRPr="001A5218" w14:paraId="0A80CB40" w14:textId="77777777" w:rsidTr="00A638B1">
        <w:tc>
          <w:tcPr>
            <w:tcW w:w="2518" w:type="dxa"/>
            <w:shd w:val="clear" w:color="auto" w:fill="auto"/>
          </w:tcPr>
          <w:p w14:paraId="14A7FF4A" w14:textId="77777777" w:rsidR="00D24B32" w:rsidRPr="001A5218" w:rsidRDefault="00D24B32" w:rsidP="00A96828">
            <w:pPr>
              <w:keepNext/>
              <w:jc w:val="both"/>
              <w:rPr>
                <w:rFonts w:ascii="Tahoma" w:hAnsi="Tahoma" w:cs="Tahoma"/>
              </w:rPr>
            </w:pPr>
            <w:r w:rsidRPr="001A5218">
              <w:rPr>
                <w:rFonts w:ascii="Tahoma" w:hAnsi="Tahoma" w:cs="Tahoma"/>
              </w:rPr>
              <w:t>- barva</w:t>
            </w:r>
          </w:p>
        </w:tc>
        <w:tc>
          <w:tcPr>
            <w:tcW w:w="6976" w:type="dxa"/>
            <w:shd w:val="clear" w:color="auto" w:fill="auto"/>
          </w:tcPr>
          <w:p w14:paraId="0BF97648" w14:textId="77777777" w:rsidR="00D24B32" w:rsidRPr="001A5218" w:rsidRDefault="00D24B32" w:rsidP="00A96828">
            <w:pPr>
              <w:keepNext/>
              <w:ind w:hanging="12"/>
              <w:jc w:val="both"/>
              <w:rPr>
                <w:rFonts w:ascii="Tahoma" w:hAnsi="Tahoma" w:cs="Tahoma"/>
              </w:rPr>
            </w:pPr>
            <w:proofErr w:type="spellStart"/>
            <w:r w:rsidRPr="001A5218">
              <w:rPr>
                <w:rFonts w:ascii="Tahoma" w:hAnsi="Tahoma" w:cs="Tahoma"/>
              </w:rPr>
              <w:t>Antracitno</w:t>
            </w:r>
            <w:proofErr w:type="spellEnd"/>
            <w:r w:rsidRPr="001A5218">
              <w:rPr>
                <w:rFonts w:ascii="Tahoma" w:hAnsi="Tahoma" w:cs="Tahoma"/>
              </w:rPr>
              <w:t xml:space="preserve"> siva, </w:t>
            </w:r>
            <w:proofErr w:type="spellStart"/>
            <w:r w:rsidRPr="001A5218">
              <w:rPr>
                <w:rFonts w:ascii="Tahoma" w:hAnsi="Tahoma" w:cs="Tahoma"/>
              </w:rPr>
              <w:t>polmat</w:t>
            </w:r>
            <w:proofErr w:type="spellEnd"/>
            <w:r w:rsidRPr="001A5218">
              <w:rPr>
                <w:rFonts w:ascii="Tahoma" w:hAnsi="Tahoma" w:cs="Tahoma"/>
              </w:rPr>
              <w:t>,</w:t>
            </w:r>
            <w:r w:rsidRPr="001A5218">
              <w:rPr>
                <w:rFonts w:ascii="Tahoma" w:hAnsi="Tahoma" w:cs="Tahoma"/>
                <w:color w:val="00B050"/>
              </w:rPr>
              <w:t xml:space="preserve"> </w:t>
            </w:r>
            <w:r w:rsidRPr="001A5218">
              <w:rPr>
                <w:rFonts w:ascii="Tahoma" w:hAnsi="Tahoma" w:cs="Tahoma"/>
                <w:color w:val="000000"/>
              </w:rPr>
              <w:t>vroče</w:t>
            </w:r>
            <w:r w:rsidRPr="001A5218">
              <w:rPr>
                <w:rFonts w:ascii="Tahoma" w:hAnsi="Tahoma" w:cs="Tahoma"/>
              </w:rPr>
              <w:t xml:space="preserve"> pocinkan in najmanj osnovno ter 2 x prekrivno prebarvan.</w:t>
            </w:r>
          </w:p>
          <w:p w14:paraId="7C3B5034" w14:textId="77777777" w:rsidR="00D24B32" w:rsidRPr="001A5218" w:rsidRDefault="00D24B32" w:rsidP="00A96828">
            <w:pPr>
              <w:keepNext/>
              <w:jc w:val="both"/>
              <w:rPr>
                <w:rFonts w:ascii="Tahoma" w:hAnsi="Tahoma" w:cs="Tahoma"/>
              </w:rPr>
            </w:pPr>
          </w:p>
        </w:tc>
      </w:tr>
      <w:tr w:rsidR="00D24B32" w:rsidRPr="001A5218" w14:paraId="02720EDB" w14:textId="77777777" w:rsidTr="00A638B1">
        <w:tc>
          <w:tcPr>
            <w:tcW w:w="2518" w:type="dxa"/>
            <w:shd w:val="clear" w:color="auto" w:fill="auto"/>
          </w:tcPr>
          <w:p w14:paraId="0A0204C9" w14:textId="77777777" w:rsidR="00D24B32" w:rsidRPr="001A5218" w:rsidRDefault="00D24B32" w:rsidP="00A96828">
            <w:pPr>
              <w:keepNext/>
              <w:jc w:val="both"/>
              <w:rPr>
                <w:rFonts w:ascii="Tahoma" w:hAnsi="Tahoma" w:cs="Tahoma"/>
              </w:rPr>
            </w:pPr>
            <w:r w:rsidRPr="001A5218">
              <w:rPr>
                <w:rFonts w:ascii="Tahoma" w:hAnsi="Tahoma" w:cs="Tahoma"/>
              </w:rPr>
              <w:lastRenderedPageBreak/>
              <w:t>- pritrditev</w:t>
            </w:r>
          </w:p>
        </w:tc>
        <w:tc>
          <w:tcPr>
            <w:tcW w:w="6976" w:type="dxa"/>
            <w:shd w:val="clear" w:color="auto" w:fill="auto"/>
          </w:tcPr>
          <w:p w14:paraId="0A7E3EC8" w14:textId="77777777" w:rsidR="00D24B32" w:rsidRPr="001A5218" w:rsidRDefault="00D24B32" w:rsidP="00A96828">
            <w:pPr>
              <w:keepNext/>
              <w:jc w:val="both"/>
              <w:rPr>
                <w:rFonts w:ascii="Tahoma" w:hAnsi="Tahoma" w:cs="Tahoma"/>
              </w:rPr>
            </w:pPr>
            <w:r w:rsidRPr="001A5218">
              <w:rPr>
                <w:rFonts w:ascii="Tahoma" w:hAnsi="Tahoma" w:cs="Tahoma"/>
              </w:rPr>
              <w:t>Koš je samostoječ s težkim stabilnim podstavkom, ki preprečuje bočno prevrnitev.</w:t>
            </w:r>
          </w:p>
          <w:p w14:paraId="283B3522" w14:textId="77777777" w:rsidR="00D24B32" w:rsidRPr="001A5218" w:rsidRDefault="00D24B32" w:rsidP="00A96828">
            <w:pPr>
              <w:keepNext/>
              <w:jc w:val="both"/>
              <w:rPr>
                <w:rFonts w:ascii="Tahoma" w:hAnsi="Tahoma" w:cs="Tahoma"/>
              </w:rPr>
            </w:pPr>
          </w:p>
        </w:tc>
      </w:tr>
    </w:tbl>
    <w:p w14:paraId="6CB08F31" w14:textId="77777777" w:rsidR="00D24B32" w:rsidRPr="00A409A3" w:rsidRDefault="00D24B32" w:rsidP="00A96828">
      <w:pPr>
        <w:keepNext/>
        <w:ind w:left="2868" w:hanging="2880"/>
        <w:jc w:val="both"/>
        <w:rPr>
          <w:rFonts w:ascii="Tahoma" w:hAnsi="Tahoma" w:cs="Tahoma"/>
        </w:rPr>
      </w:pPr>
    </w:p>
    <w:p w14:paraId="4C724E60" w14:textId="77777777" w:rsidR="00D24B32" w:rsidRDefault="00D24B32" w:rsidP="00A96828">
      <w:pPr>
        <w:keepNext/>
        <w:jc w:val="both"/>
        <w:rPr>
          <w:rFonts w:ascii="Tahoma" w:hAnsi="Tahoma" w:cs="Tahoma"/>
        </w:rPr>
      </w:pPr>
      <w:r w:rsidRPr="00A409A3">
        <w:rPr>
          <w:rFonts w:ascii="Tahoma" w:hAnsi="Tahoma" w:cs="Tahoma"/>
        </w:rPr>
        <w:t>Koš mora biti odporen pred vandalizmom, čiščenje mora biti zagotovljeno z običajnimi okolju prijaznimi čistilnimi sredstvi.</w:t>
      </w:r>
    </w:p>
    <w:p w14:paraId="38F9C947" w14:textId="77777777" w:rsidR="00D24B32" w:rsidRDefault="00D24B32" w:rsidP="00A96828">
      <w:pPr>
        <w:keepNext/>
        <w:jc w:val="both"/>
        <w:rPr>
          <w:rFonts w:ascii="Tahoma" w:hAnsi="Tahoma" w:cs="Tahoma"/>
        </w:rPr>
      </w:pPr>
    </w:p>
    <w:p w14:paraId="7564EB4F" w14:textId="77777777" w:rsidR="00D24B32" w:rsidRPr="00D24B32" w:rsidRDefault="00D24B32" w:rsidP="00A96828">
      <w:pPr>
        <w:keepNext/>
        <w:numPr>
          <w:ilvl w:val="0"/>
          <w:numId w:val="25"/>
        </w:numPr>
        <w:tabs>
          <w:tab w:val="left" w:pos="426"/>
        </w:tabs>
        <w:ind w:left="0" w:firstLine="0"/>
        <w:jc w:val="both"/>
        <w:rPr>
          <w:rFonts w:ascii="Tahoma" w:hAnsi="Tahoma" w:cs="Tahoma"/>
          <w:u w:val="single"/>
        </w:rPr>
      </w:pPr>
      <w:r w:rsidRPr="00D24B32">
        <w:rPr>
          <w:rFonts w:ascii="Tahoma" w:hAnsi="Tahoma" w:cs="Tahoma"/>
          <w:u w:val="single"/>
        </w:rPr>
        <w:t>Koš mrežasti 40 l, obešalni</w:t>
      </w:r>
    </w:p>
    <w:p w14:paraId="3BA43514" w14:textId="77777777" w:rsidR="00D24B32" w:rsidRDefault="00D24B32" w:rsidP="00A96828">
      <w:pPr>
        <w:keepNext/>
        <w:tabs>
          <w:tab w:val="left" w:pos="426"/>
        </w:tabs>
        <w:jc w:val="both"/>
        <w:rPr>
          <w:rFonts w:ascii="Tahoma" w:hAnsi="Tahoma" w:cs="Tahoma"/>
        </w:rPr>
      </w:pPr>
    </w:p>
    <w:tbl>
      <w:tblPr>
        <w:tblW w:w="0" w:type="auto"/>
        <w:tblLook w:val="04A0" w:firstRow="1" w:lastRow="0" w:firstColumn="1" w:lastColumn="0" w:noHBand="0" w:noVBand="1"/>
      </w:tblPr>
      <w:tblGrid>
        <w:gridCol w:w="2518"/>
        <w:gridCol w:w="6976"/>
      </w:tblGrid>
      <w:tr w:rsidR="00D24B32" w:rsidRPr="001A5218" w14:paraId="679C4EE1" w14:textId="77777777" w:rsidTr="00A638B1">
        <w:tc>
          <w:tcPr>
            <w:tcW w:w="2518" w:type="dxa"/>
            <w:shd w:val="clear" w:color="auto" w:fill="auto"/>
          </w:tcPr>
          <w:p w14:paraId="25951204" w14:textId="77777777" w:rsidR="00D24B32" w:rsidRPr="001A5218" w:rsidRDefault="00D24B32" w:rsidP="00A96828">
            <w:pPr>
              <w:keepNext/>
              <w:tabs>
                <w:tab w:val="left" w:pos="426"/>
              </w:tabs>
              <w:jc w:val="both"/>
              <w:rPr>
                <w:rFonts w:ascii="Tahoma" w:hAnsi="Tahoma" w:cs="Tahoma"/>
              </w:rPr>
            </w:pPr>
            <w:r w:rsidRPr="001A5218">
              <w:rPr>
                <w:rFonts w:ascii="Tahoma" w:hAnsi="Tahoma" w:cs="Tahoma"/>
              </w:rPr>
              <w:t>- volumen</w:t>
            </w:r>
          </w:p>
        </w:tc>
        <w:tc>
          <w:tcPr>
            <w:tcW w:w="6976" w:type="dxa"/>
            <w:shd w:val="clear" w:color="auto" w:fill="auto"/>
          </w:tcPr>
          <w:p w14:paraId="62E0DD72" w14:textId="77777777" w:rsidR="00D24B32" w:rsidRPr="001A5218" w:rsidRDefault="00D24B32" w:rsidP="00A96828">
            <w:pPr>
              <w:keepNext/>
              <w:tabs>
                <w:tab w:val="left" w:pos="426"/>
              </w:tabs>
              <w:jc w:val="both"/>
              <w:rPr>
                <w:rFonts w:ascii="Tahoma" w:hAnsi="Tahoma" w:cs="Tahoma"/>
              </w:rPr>
            </w:pPr>
            <w:r w:rsidRPr="001A5218">
              <w:rPr>
                <w:rFonts w:ascii="Tahoma" w:hAnsi="Tahoma" w:cs="Tahoma"/>
              </w:rPr>
              <w:t>40 l</w:t>
            </w:r>
          </w:p>
        </w:tc>
      </w:tr>
      <w:tr w:rsidR="00D24B32" w:rsidRPr="001A5218" w14:paraId="35C6BA2E" w14:textId="77777777" w:rsidTr="00A638B1">
        <w:tc>
          <w:tcPr>
            <w:tcW w:w="2518" w:type="dxa"/>
            <w:shd w:val="clear" w:color="auto" w:fill="auto"/>
          </w:tcPr>
          <w:p w14:paraId="728B003A" w14:textId="77777777" w:rsidR="00D24B32" w:rsidRPr="001A5218" w:rsidRDefault="00D24B32" w:rsidP="00A96828">
            <w:pPr>
              <w:keepNext/>
              <w:tabs>
                <w:tab w:val="left" w:pos="426"/>
              </w:tabs>
              <w:jc w:val="both"/>
              <w:rPr>
                <w:rFonts w:ascii="Tahoma" w:hAnsi="Tahoma" w:cs="Tahoma"/>
              </w:rPr>
            </w:pPr>
            <w:r w:rsidRPr="001A5218">
              <w:rPr>
                <w:rFonts w:ascii="Tahoma" w:hAnsi="Tahoma" w:cs="Tahoma"/>
              </w:rPr>
              <w:t>- višina posode</w:t>
            </w:r>
          </w:p>
        </w:tc>
        <w:tc>
          <w:tcPr>
            <w:tcW w:w="6976" w:type="dxa"/>
            <w:shd w:val="clear" w:color="auto" w:fill="auto"/>
          </w:tcPr>
          <w:p w14:paraId="59949FE3" w14:textId="77777777" w:rsidR="00D24B32" w:rsidRPr="001A5218" w:rsidRDefault="00D24B32" w:rsidP="00A96828">
            <w:pPr>
              <w:keepNext/>
              <w:tabs>
                <w:tab w:val="left" w:pos="426"/>
              </w:tabs>
              <w:jc w:val="both"/>
              <w:rPr>
                <w:rFonts w:ascii="Tahoma" w:hAnsi="Tahoma" w:cs="Tahoma"/>
              </w:rPr>
            </w:pPr>
            <w:r w:rsidRPr="001A5218">
              <w:rPr>
                <w:rFonts w:ascii="Tahoma" w:hAnsi="Tahoma" w:cs="Tahoma"/>
              </w:rPr>
              <w:t>ca. 600 mm</w:t>
            </w:r>
          </w:p>
        </w:tc>
      </w:tr>
      <w:tr w:rsidR="00D24B32" w:rsidRPr="001A5218" w14:paraId="73555570" w14:textId="77777777" w:rsidTr="00A638B1">
        <w:tc>
          <w:tcPr>
            <w:tcW w:w="2518" w:type="dxa"/>
            <w:shd w:val="clear" w:color="auto" w:fill="auto"/>
          </w:tcPr>
          <w:p w14:paraId="23E15413" w14:textId="77777777" w:rsidR="00D24B32" w:rsidRPr="001A5218" w:rsidRDefault="00D24B32" w:rsidP="00A96828">
            <w:pPr>
              <w:keepNext/>
              <w:tabs>
                <w:tab w:val="left" w:pos="426"/>
              </w:tabs>
              <w:jc w:val="both"/>
              <w:rPr>
                <w:rFonts w:ascii="Tahoma" w:hAnsi="Tahoma" w:cs="Tahoma"/>
              </w:rPr>
            </w:pPr>
            <w:r w:rsidRPr="001A5218">
              <w:rPr>
                <w:rFonts w:ascii="Tahoma" w:hAnsi="Tahoma" w:cs="Tahoma"/>
              </w:rPr>
              <w:t>- premer posode</w:t>
            </w:r>
          </w:p>
        </w:tc>
        <w:tc>
          <w:tcPr>
            <w:tcW w:w="6976" w:type="dxa"/>
            <w:shd w:val="clear" w:color="auto" w:fill="auto"/>
          </w:tcPr>
          <w:p w14:paraId="16631CD2" w14:textId="77777777" w:rsidR="00D24B32" w:rsidRPr="001A5218" w:rsidRDefault="00D24B32" w:rsidP="00A96828">
            <w:pPr>
              <w:keepNext/>
              <w:tabs>
                <w:tab w:val="left" w:pos="426"/>
              </w:tabs>
              <w:jc w:val="both"/>
              <w:rPr>
                <w:rFonts w:ascii="Tahoma" w:hAnsi="Tahoma" w:cs="Tahoma"/>
              </w:rPr>
            </w:pPr>
            <w:r w:rsidRPr="001A5218">
              <w:rPr>
                <w:rFonts w:ascii="Tahoma" w:hAnsi="Tahoma" w:cs="Tahoma"/>
              </w:rPr>
              <w:t>285/350 mm</w:t>
            </w:r>
          </w:p>
        </w:tc>
      </w:tr>
      <w:tr w:rsidR="00D24B32" w:rsidRPr="001A5218" w14:paraId="7A9D2729" w14:textId="77777777" w:rsidTr="00A638B1">
        <w:tc>
          <w:tcPr>
            <w:tcW w:w="2518" w:type="dxa"/>
            <w:shd w:val="clear" w:color="auto" w:fill="auto"/>
          </w:tcPr>
          <w:p w14:paraId="2BBBAFE3" w14:textId="77777777" w:rsidR="00D24B32" w:rsidRPr="001A5218" w:rsidRDefault="00D24B32" w:rsidP="00A96828">
            <w:pPr>
              <w:keepNext/>
              <w:tabs>
                <w:tab w:val="left" w:pos="426"/>
              </w:tabs>
              <w:jc w:val="both"/>
              <w:rPr>
                <w:rFonts w:ascii="Tahoma" w:hAnsi="Tahoma" w:cs="Tahoma"/>
              </w:rPr>
            </w:pPr>
            <w:r w:rsidRPr="001A5218">
              <w:rPr>
                <w:rFonts w:ascii="Tahoma" w:hAnsi="Tahoma" w:cs="Tahoma"/>
              </w:rPr>
              <w:t>- oblika, izvedba</w:t>
            </w:r>
          </w:p>
        </w:tc>
        <w:tc>
          <w:tcPr>
            <w:tcW w:w="6976" w:type="dxa"/>
            <w:shd w:val="clear" w:color="auto" w:fill="auto"/>
          </w:tcPr>
          <w:p w14:paraId="5A57573A" w14:textId="77777777" w:rsidR="00D24B32" w:rsidRPr="001A5218" w:rsidRDefault="00D24B32" w:rsidP="00A96828">
            <w:pPr>
              <w:keepNext/>
              <w:tabs>
                <w:tab w:val="left" w:pos="0"/>
              </w:tabs>
              <w:ind w:left="34" w:hanging="34"/>
              <w:jc w:val="both"/>
              <w:rPr>
                <w:rFonts w:ascii="Tahoma" w:hAnsi="Tahoma" w:cs="Tahoma"/>
                <w:color w:val="000000"/>
              </w:rPr>
            </w:pPr>
            <w:r w:rsidRPr="001A5218">
              <w:rPr>
                <w:rFonts w:ascii="Tahoma" w:hAnsi="Tahoma" w:cs="Tahoma"/>
                <w:color w:val="000000"/>
              </w:rPr>
              <w:t>okrogla oblika izdelana iz krožno oblikovanega dna, vertikalnih okroglih profilov, debeline 10 mm, spodaj in pred zgornjo razširitvijo je koš opasan s profilom, nadalje razširjen z radijem ter zgoraj zavarjen z obročem; za namestitev vreče je predviden vrtljivo vgrajen žični obroč, ki omogoča enostavno namestitev in izvlek vreče z odpadki, izvedba je odporna proti vandalizmu, čiščenje je omogočeno z običajnimi okolju prijaznimi čistilnimi sredstvi;</w:t>
            </w:r>
          </w:p>
          <w:p w14:paraId="63BA3C03" w14:textId="77777777" w:rsidR="00D24B32" w:rsidRPr="001A5218" w:rsidRDefault="00D24B32" w:rsidP="00A96828">
            <w:pPr>
              <w:keepNext/>
              <w:tabs>
                <w:tab w:val="left" w:pos="426"/>
              </w:tabs>
              <w:jc w:val="both"/>
              <w:rPr>
                <w:rFonts w:ascii="Tahoma" w:hAnsi="Tahoma" w:cs="Tahoma"/>
              </w:rPr>
            </w:pPr>
          </w:p>
        </w:tc>
      </w:tr>
      <w:tr w:rsidR="00D24B32" w:rsidRPr="001A5218" w14:paraId="3FC022FC" w14:textId="77777777" w:rsidTr="00A638B1">
        <w:tc>
          <w:tcPr>
            <w:tcW w:w="2518" w:type="dxa"/>
            <w:shd w:val="clear" w:color="auto" w:fill="auto"/>
          </w:tcPr>
          <w:p w14:paraId="79F45B8F" w14:textId="77777777" w:rsidR="00D24B32" w:rsidRPr="001A5218" w:rsidRDefault="00D24B32" w:rsidP="00A96828">
            <w:pPr>
              <w:keepNext/>
              <w:tabs>
                <w:tab w:val="left" w:pos="426"/>
              </w:tabs>
              <w:jc w:val="both"/>
              <w:rPr>
                <w:rFonts w:ascii="Tahoma" w:hAnsi="Tahoma" w:cs="Tahoma"/>
              </w:rPr>
            </w:pPr>
            <w:r w:rsidRPr="001A5218">
              <w:rPr>
                <w:rFonts w:ascii="Tahoma" w:hAnsi="Tahoma" w:cs="Tahoma"/>
              </w:rPr>
              <w:t>- material</w:t>
            </w:r>
          </w:p>
        </w:tc>
        <w:tc>
          <w:tcPr>
            <w:tcW w:w="6976" w:type="dxa"/>
            <w:shd w:val="clear" w:color="auto" w:fill="auto"/>
          </w:tcPr>
          <w:p w14:paraId="2E696CF8" w14:textId="77777777" w:rsidR="00D24B32" w:rsidRPr="001A5218" w:rsidRDefault="00D24B32" w:rsidP="00A96828">
            <w:pPr>
              <w:keepNext/>
              <w:tabs>
                <w:tab w:val="left" w:pos="426"/>
              </w:tabs>
              <w:jc w:val="both"/>
              <w:rPr>
                <w:rFonts w:ascii="Tahoma" w:hAnsi="Tahoma" w:cs="Tahoma"/>
                <w:color w:val="000000"/>
              </w:rPr>
            </w:pPr>
            <w:r w:rsidRPr="001A5218">
              <w:rPr>
                <w:rFonts w:ascii="Tahoma" w:hAnsi="Tahoma" w:cs="Tahoma"/>
                <w:color w:val="000000"/>
              </w:rPr>
              <w:t>kvalitetno konstrukcijsko jeklo za varjenje in površinsko obdelavo.</w:t>
            </w:r>
          </w:p>
          <w:p w14:paraId="1D862EDA" w14:textId="77777777" w:rsidR="00D24B32" w:rsidRPr="001A5218" w:rsidRDefault="00D24B32" w:rsidP="00A96828">
            <w:pPr>
              <w:keepNext/>
              <w:tabs>
                <w:tab w:val="left" w:pos="426"/>
              </w:tabs>
              <w:jc w:val="both"/>
              <w:rPr>
                <w:rFonts w:ascii="Tahoma" w:hAnsi="Tahoma" w:cs="Tahoma"/>
              </w:rPr>
            </w:pPr>
          </w:p>
        </w:tc>
      </w:tr>
      <w:tr w:rsidR="00D24B32" w:rsidRPr="001A5218" w14:paraId="34C7D9B0" w14:textId="77777777" w:rsidTr="00A638B1">
        <w:tc>
          <w:tcPr>
            <w:tcW w:w="2518" w:type="dxa"/>
            <w:shd w:val="clear" w:color="auto" w:fill="auto"/>
          </w:tcPr>
          <w:p w14:paraId="490AE374" w14:textId="77777777" w:rsidR="00D24B32" w:rsidRPr="001A5218" w:rsidRDefault="00D24B32" w:rsidP="00A96828">
            <w:pPr>
              <w:keepNext/>
              <w:tabs>
                <w:tab w:val="left" w:pos="142"/>
              </w:tabs>
              <w:ind w:left="142" w:hanging="142"/>
              <w:jc w:val="both"/>
              <w:rPr>
                <w:rFonts w:ascii="Tahoma" w:hAnsi="Tahoma" w:cs="Tahoma"/>
              </w:rPr>
            </w:pPr>
            <w:r w:rsidRPr="001A5218">
              <w:rPr>
                <w:rFonts w:ascii="Tahoma" w:hAnsi="Tahoma" w:cs="Tahoma"/>
              </w:rPr>
              <w:t>- obdelava, površinska zaščita</w:t>
            </w:r>
          </w:p>
        </w:tc>
        <w:tc>
          <w:tcPr>
            <w:tcW w:w="6976" w:type="dxa"/>
            <w:shd w:val="clear" w:color="auto" w:fill="auto"/>
          </w:tcPr>
          <w:p w14:paraId="41C4C50A" w14:textId="77777777" w:rsidR="00D24B32" w:rsidRPr="001A5218" w:rsidRDefault="00D24B32" w:rsidP="00A96828">
            <w:pPr>
              <w:keepNext/>
              <w:tabs>
                <w:tab w:val="left" w:pos="426"/>
              </w:tabs>
              <w:jc w:val="both"/>
              <w:rPr>
                <w:rFonts w:ascii="Tahoma" w:hAnsi="Tahoma" w:cs="Tahoma"/>
              </w:rPr>
            </w:pPr>
            <w:r w:rsidRPr="001A5218">
              <w:rPr>
                <w:rFonts w:ascii="Tahoma" w:hAnsi="Tahoma" w:cs="Tahoma"/>
                <w:color w:val="000000"/>
              </w:rPr>
              <w:t>gladki profili z brušenimi vari, razmaščeno, vroče</w:t>
            </w:r>
            <w:r w:rsidRPr="001A5218">
              <w:rPr>
                <w:rFonts w:ascii="Tahoma" w:hAnsi="Tahoma" w:cs="Tahoma"/>
                <w:color w:val="00B050"/>
              </w:rPr>
              <w:t xml:space="preserve"> </w:t>
            </w:r>
            <w:r w:rsidRPr="001A5218">
              <w:rPr>
                <w:rFonts w:ascii="Tahoma" w:hAnsi="Tahoma" w:cs="Tahoma"/>
                <w:color w:val="000000"/>
              </w:rPr>
              <w:t>cinkano, barvano</w:t>
            </w:r>
          </w:p>
        </w:tc>
      </w:tr>
      <w:tr w:rsidR="00D24B32" w:rsidRPr="001A5218" w14:paraId="3DC7D7B3" w14:textId="77777777" w:rsidTr="00A638B1">
        <w:tc>
          <w:tcPr>
            <w:tcW w:w="2518" w:type="dxa"/>
            <w:shd w:val="clear" w:color="auto" w:fill="auto"/>
          </w:tcPr>
          <w:p w14:paraId="71F71298" w14:textId="77777777" w:rsidR="00D24B32" w:rsidRPr="001A5218" w:rsidRDefault="00D24B32" w:rsidP="00A96828">
            <w:pPr>
              <w:keepNext/>
              <w:tabs>
                <w:tab w:val="left" w:pos="426"/>
              </w:tabs>
              <w:jc w:val="both"/>
              <w:rPr>
                <w:rFonts w:ascii="Tahoma" w:hAnsi="Tahoma" w:cs="Tahoma"/>
              </w:rPr>
            </w:pPr>
            <w:r w:rsidRPr="001A5218">
              <w:rPr>
                <w:rFonts w:ascii="Tahoma" w:hAnsi="Tahoma" w:cs="Tahoma"/>
              </w:rPr>
              <w:t>- barva</w:t>
            </w:r>
          </w:p>
        </w:tc>
        <w:tc>
          <w:tcPr>
            <w:tcW w:w="6976" w:type="dxa"/>
            <w:shd w:val="clear" w:color="auto" w:fill="auto"/>
          </w:tcPr>
          <w:p w14:paraId="2E91535F" w14:textId="77777777" w:rsidR="00D24B32" w:rsidRPr="001A5218" w:rsidRDefault="00D24B32" w:rsidP="00A96828">
            <w:pPr>
              <w:keepNext/>
              <w:tabs>
                <w:tab w:val="left" w:pos="2880"/>
              </w:tabs>
              <w:jc w:val="both"/>
              <w:rPr>
                <w:rFonts w:ascii="Tahoma" w:hAnsi="Tahoma" w:cs="Tahoma"/>
                <w:color w:val="000000"/>
              </w:rPr>
            </w:pPr>
            <w:proofErr w:type="spellStart"/>
            <w:r w:rsidRPr="001A5218">
              <w:rPr>
                <w:rFonts w:ascii="Tahoma" w:hAnsi="Tahoma" w:cs="Tahoma"/>
                <w:color w:val="000000"/>
              </w:rPr>
              <w:t>Antracitno</w:t>
            </w:r>
            <w:proofErr w:type="spellEnd"/>
            <w:r w:rsidRPr="001A5218">
              <w:rPr>
                <w:rFonts w:ascii="Tahoma" w:hAnsi="Tahoma" w:cs="Tahoma"/>
                <w:color w:val="000000"/>
              </w:rPr>
              <w:t xml:space="preserve"> siva, </w:t>
            </w:r>
            <w:proofErr w:type="spellStart"/>
            <w:r w:rsidRPr="001A5218">
              <w:rPr>
                <w:rFonts w:ascii="Tahoma" w:hAnsi="Tahoma" w:cs="Tahoma"/>
                <w:color w:val="000000"/>
              </w:rPr>
              <w:t>polmat</w:t>
            </w:r>
            <w:proofErr w:type="spellEnd"/>
            <w:r w:rsidRPr="001A5218">
              <w:rPr>
                <w:rFonts w:ascii="Tahoma" w:hAnsi="Tahoma" w:cs="Tahoma"/>
                <w:color w:val="000000"/>
              </w:rPr>
              <w:t>, vroče pocinkan in najmanj osnovno ter 2 x prekrivno prebarvan.</w:t>
            </w:r>
          </w:p>
          <w:p w14:paraId="18382A9F" w14:textId="77777777" w:rsidR="00D24B32" w:rsidRPr="001A5218" w:rsidRDefault="00D24B32" w:rsidP="00A96828">
            <w:pPr>
              <w:keepNext/>
              <w:tabs>
                <w:tab w:val="left" w:pos="426"/>
              </w:tabs>
              <w:jc w:val="both"/>
              <w:rPr>
                <w:rFonts w:ascii="Tahoma" w:hAnsi="Tahoma" w:cs="Tahoma"/>
              </w:rPr>
            </w:pPr>
          </w:p>
        </w:tc>
      </w:tr>
      <w:tr w:rsidR="00D24B32" w:rsidRPr="001A5218" w14:paraId="6FC982B6" w14:textId="77777777" w:rsidTr="00A638B1">
        <w:tc>
          <w:tcPr>
            <w:tcW w:w="2518" w:type="dxa"/>
            <w:shd w:val="clear" w:color="auto" w:fill="auto"/>
          </w:tcPr>
          <w:p w14:paraId="36AAC1DF" w14:textId="77777777" w:rsidR="00D24B32" w:rsidRPr="001A5218" w:rsidRDefault="00D24B32" w:rsidP="00A96828">
            <w:pPr>
              <w:keepNext/>
              <w:tabs>
                <w:tab w:val="left" w:pos="426"/>
              </w:tabs>
              <w:jc w:val="both"/>
              <w:rPr>
                <w:rFonts w:ascii="Tahoma" w:hAnsi="Tahoma" w:cs="Tahoma"/>
              </w:rPr>
            </w:pPr>
            <w:r w:rsidRPr="001A5218">
              <w:rPr>
                <w:rFonts w:ascii="Tahoma" w:hAnsi="Tahoma" w:cs="Tahoma"/>
              </w:rPr>
              <w:t>- pepelnik</w:t>
            </w:r>
          </w:p>
        </w:tc>
        <w:tc>
          <w:tcPr>
            <w:tcW w:w="6976" w:type="dxa"/>
            <w:shd w:val="clear" w:color="auto" w:fill="auto"/>
          </w:tcPr>
          <w:p w14:paraId="4FDC6BAA" w14:textId="77777777" w:rsidR="00D24B32" w:rsidRPr="001A5218" w:rsidRDefault="00D24B32" w:rsidP="00A96828">
            <w:pPr>
              <w:keepNext/>
              <w:tabs>
                <w:tab w:val="left" w:pos="426"/>
              </w:tabs>
              <w:jc w:val="both"/>
              <w:rPr>
                <w:rFonts w:ascii="Tahoma" w:hAnsi="Tahoma" w:cs="Tahoma"/>
                <w:color w:val="000000"/>
              </w:rPr>
            </w:pPr>
            <w:r w:rsidRPr="001A5218">
              <w:rPr>
                <w:rFonts w:ascii="Tahoma" w:hAnsi="Tahoma" w:cs="Tahoma"/>
                <w:color w:val="000000"/>
              </w:rPr>
              <w:t>na obroču ima vgrajeno ploščico za ugašanje cigaret, ki mora biti dovolj velika in izdelana tako, da se pepel ne nabira na ploščici.</w:t>
            </w:r>
          </w:p>
          <w:p w14:paraId="561B48ED" w14:textId="77777777" w:rsidR="00D24B32" w:rsidRPr="001A5218" w:rsidRDefault="00D24B32" w:rsidP="00A96828">
            <w:pPr>
              <w:keepNext/>
              <w:tabs>
                <w:tab w:val="left" w:pos="426"/>
              </w:tabs>
              <w:jc w:val="both"/>
              <w:rPr>
                <w:rFonts w:ascii="Tahoma" w:hAnsi="Tahoma" w:cs="Tahoma"/>
              </w:rPr>
            </w:pPr>
          </w:p>
        </w:tc>
      </w:tr>
      <w:tr w:rsidR="00D24B32" w:rsidRPr="001A5218" w14:paraId="000074D0" w14:textId="77777777" w:rsidTr="00A638B1">
        <w:tc>
          <w:tcPr>
            <w:tcW w:w="2518" w:type="dxa"/>
            <w:shd w:val="clear" w:color="auto" w:fill="auto"/>
          </w:tcPr>
          <w:p w14:paraId="20A87F6C" w14:textId="77777777" w:rsidR="00D24B32" w:rsidRPr="001A5218" w:rsidRDefault="00D24B32" w:rsidP="00A96828">
            <w:pPr>
              <w:keepNext/>
              <w:tabs>
                <w:tab w:val="left" w:pos="426"/>
              </w:tabs>
              <w:jc w:val="both"/>
              <w:rPr>
                <w:rFonts w:ascii="Tahoma" w:hAnsi="Tahoma" w:cs="Tahoma"/>
              </w:rPr>
            </w:pPr>
            <w:r w:rsidRPr="001A5218">
              <w:rPr>
                <w:rFonts w:ascii="Tahoma" w:hAnsi="Tahoma" w:cs="Tahoma"/>
              </w:rPr>
              <w:t>- pritrditev koša</w:t>
            </w:r>
          </w:p>
        </w:tc>
        <w:tc>
          <w:tcPr>
            <w:tcW w:w="6976" w:type="dxa"/>
            <w:shd w:val="clear" w:color="auto" w:fill="auto"/>
          </w:tcPr>
          <w:p w14:paraId="7B2D1D16" w14:textId="77777777" w:rsidR="00D24B32" w:rsidRPr="001A5218" w:rsidRDefault="00D24B32" w:rsidP="00A96828">
            <w:pPr>
              <w:keepNext/>
              <w:tabs>
                <w:tab w:val="left" w:pos="2880"/>
              </w:tabs>
              <w:ind w:left="34" w:hanging="34"/>
              <w:jc w:val="both"/>
              <w:rPr>
                <w:rFonts w:ascii="Tahoma" w:hAnsi="Tahoma" w:cs="Tahoma"/>
                <w:color w:val="000000"/>
              </w:rPr>
            </w:pPr>
            <w:r w:rsidRPr="001A5218">
              <w:rPr>
                <w:rFonts w:ascii="Tahoma" w:hAnsi="Tahoma" w:cs="Tahoma"/>
                <w:color w:val="000000"/>
              </w:rPr>
              <w:t xml:space="preserve">koš je opremljen z objemkami za pritrditev na stebre prometnih znakov, uličnih svetilk, smernih tabel in ostale ulične opreme specificirane ob naročilu </w:t>
            </w:r>
          </w:p>
          <w:p w14:paraId="0CC1C071" w14:textId="77777777" w:rsidR="00D24B32" w:rsidRPr="001A5218" w:rsidRDefault="00D24B32" w:rsidP="00A96828">
            <w:pPr>
              <w:keepNext/>
              <w:tabs>
                <w:tab w:val="left" w:pos="426"/>
              </w:tabs>
              <w:jc w:val="both"/>
              <w:rPr>
                <w:rFonts w:ascii="Tahoma" w:hAnsi="Tahoma" w:cs="Tahoma"/>
              </w:rPr>
            </w:pPr>
          </w:p>
        </w:tc>
      </w:tr>
      <w:tr w:rsidR="00D24B32" w:rsidRPr="001A5218" w14:paraId="512A1F7F" w14:textId="77777777" w:rsidTr="00A638B1">
        <w:tc>
          <w:tcPr>
            <w:tcW w:w="2518" w:type="dxa"/>
            <w:shd w:val="clear" w:color="auto" w:fill="auto"/>
          </w:tcPr>
          <w:p w14:paraId="2C8E0729" w14:textId="77777777" w:rsidR="00D24B32" w:rsidRPr="001A5218" w:rsidRDefault="00D24B32" w:rsidP="00A96828">
            <w:pPr>
              <w:keepNext/>
              <w:tabs>
                <w:tab w:val="left" w:pos="426"/>
              </w:tabs>
              <w:jc w:val="both"/>
              <w:rPr>
                <w:rFonts w:ascii="Tahoma" w:hAnsi="Tahoma" w:cs="Tahoma"/>
              </w:rPr>
            </w:pPr>
            <w:r w:rsidRPr="001A5218">
              <w:rPr>
                <w:rFonts w:ascii="Tahoma" w:hAnsi="Tahoma" w:cs="Tahoma"/>
              </w:rPr>
              <w:t>- zahteva</w:t>
            </w:r>
          </w:p>
        </w:tc>
        <w:tc>
          <w:tcPr>
            <w:tcW w:w="6976" w:type="dxa"/>
            <w:shd w:val="clear" w:color="auto" w:fill="auto"/>
          </w:tcPr>
          <w:p w14:paraId="5FB58131" w14:textId="77777777" w:rsidR="00D24B32" w:rsidRPr="001A5218" w:rsidRDefault="00D24B32" w:rsidP="00A96828">
            <w:pPr>
              <w:keepNext/>
              <w:tabs>
                <w:tab w:val="left" w:pos="426"/>
              </w:tabs>
              <w:jc w:val="both"/>
              <w:rPr>
                <w:rFonts w:ascii="Tahoma" w:hAnsi="Tahoma" w:cs="Tahoma"/>
              </w:rPr>
            </w:pPr>
            <w:r w:rsidRPr="001A5218">
              <w:rPr>
                <w:rFonts w:ascii="Tahoma" w:hAnsi="Tahoma" w:cs="Tahoma"/>
                <w:color w:val="000000"/>
              </w:rPr>
              <w:t>koš mora biti odporen proti vandalizmu, čiščenje mora biti</w:t>
            </w:r>
            <w:r w:rsidRPr="001A5218">
              <w:rPr>
                <w:rFonts w:ascii="Tahoma" w:hAnsi="Tahoma" w:cs="Tahoma"/>
                <w:color w:val="00B050"/>
              </w:rPr>
              <w:t xml:space="preserve"> </w:t>
            </w:r>
            <w:r w:rsidRPr="001A5218">
              <w:rPr>
                <w:rFonts w:ascii="Tahoma" w:hAnsi="Tahoma" w:cs="Tahoma"/>
                <w:color w:val="000000"/>
              </w:rPr>
              <w:t>zagotovljeno z običajnimi okolju prijaznimi čistilnimi sredstvi.</w:t>
            </w:r>
          </w:p>
        </w:tc>
      </w:tr>
    </w:tbl>
    <w:p w14:paraId="04911793" w14:textId="77777777" w:rsidR="00B827CE" w:rsidRDefault="00B827CE" w:rsidP="00A96828">
      <w:pPr>
        <w:pStyle w:val="Odstavekseznama"/>
        <w:keepNext/>
        <w:ind w:left="0"/>
        <w:jc w:val="both"/>
        <w:rPr>
          <w:rFonts w:ascii="Tahoma" w:hAnsi="Tahoma" w:cs="Tahoma"/>
        </w:rPr>
      </w:pPr>
    </w:p>
    <w:p w14:paraId="58073E27" w14:textId="77777777" w:rsidR="00D24B32" w:rsidRPr="00A409A3" w:rsidRDefault="00D24B32" w:rsidP="00A96828">
      <w:pPr>
        <w:pStyle w:val="Odstavekseznama"/>
        <w:keepNext/>
        <w:ind w:left="0"/>
        <w:jc w:val="both"/>
        <w:rPr>
          <w:rFonts w:ascii="Tahoma" w:hAnsi="Tahoma" w:cs="Tahoma"/>
        </w:rPr>
      </w:pPr>
      <w:r w:rsidRPr="00A409A3">
        <w:rPr>
          <w:rFonts w:ascii="Tahoma" w:hAnsi="Tahoma" w:cs="Tahoma"/>
        </w:rPr>
        <w:t>Ponudbi je potrebno</w:t>
      </w:r>
      <w:r>
        <w:rPr>
          <w:rFonts w:ascii="Tahoma" w:hAnsi="Tahoma" w:cs="Tahoma"/>
        </w:rPr>
        <w:t xml:space="preserve"> </w:t>
      </w:r>
      <w:r>
        <w:rPr>
          <w:rFonts w:ascii="Tahoma" w:hAnsi="Tahoma" w:cs="Tahoma"/>
          <w:color w:val="000000"/>
        </w:rPr>
        <w:t>priložiti</w:t>
      </w:r>
      <w:r w:rsidRPr="00B55851">
        <w:rPr>
          <w:rFonts w:ascii="Tahoma" w:hAnsi="Tahoma" w:cs="Tahoma"/>
          <w:color w:val="000000"/>
        </w:rPr>
        <w:t xml:space="preserve"> </w:t>
      </w:r>
      <w:r w:rsidRPr="002E6761">
        <w:rPr>
          <w:rFonts w:ascii="Tahoma" w:hAnsi="Tahoma" w:cs="Tahoma"/>
          <w:color w:val="000000"/>
        </w:rPr>
        <w:t>načrt</w:t>
      </w:r>
      <w:r>
        <w:rPr>
          <w:rFonts w:ascii="Tahoma" w:hAnsi="Tahoma" w:cs="Tahoma"/>
          <w:color w:val="000000"/>
        </w:rPr>
        <w:t xml:space="preserve"> </w:t>
      </w:r>
      <w:r w:rsidRPr="00B55851">
        <w:rPr>
          <w:rFonts w:ascii="Tahoma" w:hAnsi="Tahoma" w:cs="Tahoma"/>
          <w:color w:val="000000"/>
        </w:rPr>
        <w:t>in v času pred izvedbo pridobiti soglasja Sveta za javni prostor oz. pristojnega podžupana</w:t>
      </w:r>
      <w:r>
        <w:rPr>
          <w:rFonts w:ascii="Tahoma" w:hAnsi="Tahoma" w:cs="Tahoma"/>
          <w:color w:val="000000"/>
        </w:rPr>
        <w:t xml:space="preserve"> </w:t>
      </w:r>
      <w:r w:rsidRPr="00B55851">
        <w:rPr>
          <w:rFonts w:ascii="Tahoma" w:hAnsi="Tahoma" w:cs="Tahoma"/>
          <w:color w:val="000000"/>
        </w:rPr>
        <w:t>za vzorec</w:t>
      </w:r>
      <w:r>
        <w:rPr>
          <w:rFonts w:ascii="Tahoma" w:hAnsi="Tahoma" w:cs="Tahoma"/>
          <w:color w:val="000000"/>
        </w:rPr>
        <w:t>,</w:t>
      </w:r>
      <w:r w:rsidRPr="00B55851">
        <w:rPr>
          <w:rFonts w:ascii="Tahoma" w:hAnsi="Tahoma" w:cs="Tahoma"/>
          <w:color w:val="000000"/>
        </w:rPr>
        <w:t xml:space="preserve"> izdelan po </w:t>
      </w:r>
      <w:r>
        <w:rPr>
          <w:rFonts w:ascii="Tahoma" w:hAnsi="Tahoma" w:cs="Tahoma"/>
          <w:color w:val="000000"/>
        </w:rPr>
        <w:t xml:space="preserve">priloženem </w:t>
      </w:r>
      <w:r w:rsidRPr="00B55851">
        <w:rPr>
          <w:rFonts w:ascii="Tahoma" w:hAnsi="Tahoma" w:cs="Tahoma"/>
          <w:color w:val="000000"/>
        </w:rPr>
        <w:t>načrtu.</w:t>
      </w:r>
    </w:p>
    <w:p w14:paraId="28E8310A" w14:textId="77777777" w:rsidR="00D24B32" w:rsidRDefault="00D24B32" w:rsidP="00A96828">
      <w:pPr>
        <w:keepNext/>
        <w:rPr>
          <w:rFonts w:ascii="Tahoma" w:hAnsi="Tahoma" w:cs="Tahoma"/>
        </w:rPr>
      </w:pPr>
    </w:p>
    <w:p w14:paraId="6EAE226C" w14:textId="77777777" w:rsidR="00D24B32" w:rsidRDefault="00D24B32" w:rsidP="00A96828">
      <w:pPr>
        <w:keepNext/>
        <w:rPr>
          <w:rFonts w:ascii="Tahoma" w:hAnsi="Tahoma" w:cs="Tahoma"/>
        </w:rPr>
      </w:pPr>
    </w:p>
    <w:p w14:paraId="296B889D" w14:textId="6C9391B8" w:rsidR="00D24B32" w:rsidRDefault="00D24B32" w:rsidP="00A96828">
      <w:pPr>
        <w:keepNext/>
        <w:rPr>
          <w:rFonts w:ascii="Tahoma" w:hAnsi="Tahoma" w:cs="Tahoma"/>
        </w:rPr>
      </w:pPr>
      <w:r>
        <w:rPr>
          <w:noProof/>
        </w:rPr>
        <w:lastRenderedPageBreak/>
        <w:drawing>
          <wp:inline distT="0" distB="0" distL="0" distR="0" wp14:anchorId="09C5694A" wp14:editId="52825213">
            <wp:extent cx="2466975" cy="3604260"/>
            <wp:effectExtent l="0" t="0" r="9525" b="0"/>
            <wp:docPr id="7" name="Slika 7" descr="131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1001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6975" cy="3604260"/>
                    </a:xfrm>
                    <a:prstGeom prst="rect">
                      <a:avLst/>
                    </a:prstGeom>
                    <a:noFill/>
                    <a:ln>
                      <a:noFill/>
                    </a:ln>
                  </pic:spPr>
                </pic:pic>
              </a:graphicData>
            </a:graphic>
          </wp:inline>
        </w:drawing>
      </w:r>
    </w:p>
    <w:p w14:paraId="61AB7571" w14:textId="77777777" w:rsidR="00D24B32" w:rsidRDefault="00D24B32" w:rsidP="00A96828">
      <w:pPr>
        <w:keepNext/>
        <w:jc w:val="both"/>
        <w:rPr>
          <w:rFonts w:ascii="Tahoma" w:hAnsi="Tahoma" w:cs="Tahoma"/>
        </w:rPr>
      </w:pPr>
    </w:p>
    <w:p w14:paraId="029A93E8" w14:textId="18DA0DFA" w:rsidR="00D24B32" w:rsidRDefault="00D24B32" w:rsidP="00A96828">
      <w:pPr>
        <w:keepNext/>
        <w:jc w:val="both"/>
        <w:rPr>
          <w:rFonts w:ascii="Tahoma" w:hAnsi="Tahoma" w:cs="Tahoma"/>
        </w:rPr>
      </w:pPr>
      <w:r w:rsidRPr="00484D33">
        <w:rPr>
          <w:rFonts w:ascii="Tahoma" w:hAnsi="Tahoma" w:cs="Tahoma"/>
        </w:rPr>
        <w:t>Celoten Katalog cestne opreme in uličnega pohištva za urejanje javnega prostora MOL</w:t>
      </w:r>
      <w:r>
        <w:rPr>
          <w:rFonts w:ascii="Tahoma" w:hAnsi="Tahoma" w:cs="Tahoma"/>
        </w:rPr>
        <w:t xml:space="preserve"> je ponudnikom na voljo na </w:t>
      </w:r>
      <w:r w:rsidR="00537939" w:rsidRPr="00537939">
        <w:rPr>
          <w:rFonts w:ascii="Tahoma" w:hAnsi="Tahoma" w:cs="Tahoma"/>
        </w:rPr>
        <w:t>povezavi</w:t>
      </w:r>
      <w:r w:rsidR="00157DC5" w:rsidRPr="00537939">
        <w:rPr>
          <w:rFonts w:ascii="Tahoma" w:hAnsi="Tahoma" w:cs="Tahoma"/>
        </w:rPr>
        <w:t>: https://www.ljubljana.si/assets/Uploads/Katalog-ulicne-opreme-v-MOL.pdf.</w:t>
      </w:r>
    </w:p>
    <w:p w14:paraId="5D7F9596" w14:textId="77777777" w:rsidR="00D24B32" w:rsidRDefault="00D24B32" w:rsidP="00A96828">
      <w:pPr>
        <w:keepNext/>
        <w:jc w:val="both"/>
        <w:rPr>
          <w:rFonts w:ascii="Tahoma" w:hAnsi="Tahoma" w:cs="Tahoma"/>
        </w:rPr>
      </w:pPr>
    </w:p>
    <w:p w14:paraId="1987C0B8" w14:textId="29C0B9E1" w:rsidR="00ED2A15" w:rsidRDefault="00ED2A15" w:rsidP="00ED2A15">
      <w:pPr>
        <w:keepNext/>
        <w:tabs>
          <w:tab w:val="num" w:pos="336"/>
        </w:tabs>
        <w:jc w:val="both"/>
        <w:rPr>
          <w:rFonts w:ascii="Tahoma" w:hAnsi="Tahoma" w:cs="Tahoma"/>
        </w:rPr>
      </w:pPr>
      <w:r w:rsidRPr="00ED2A15">
        <w:rPr>
          <w:rFonts w:ascii="Tahoma" w:hAnsi="Tahoma" w:cs="Tahoma"/>
          <w:b/>
          <w:smallCaps/>
        </w:rPr>
        <w:t>Dokazila:</w:t>
      </w:r>
      <w:r>
        <w:rPr>
          <w:rFonts w:ascii="Tahoma" w:hAnsi="Tahoma" w:cs="Tahoma"/>
        </w:rPr>
        <w:t xml:space="preserve"> </w:t>
      </w:r>
      <w:r w:rsidRPr="00A96828">
        <w:rPr>
          <w:rFonts w:ascii="Tahoma" w:hAnsi="Tahoma" w:cs="Tahoma"/>
        </w:rPr>
        <w:t>Ponudnik</w:t>
      </w:r>
      <w:r>
        <w:rPr>
          <w:rFonts w:ascii="Tahoma" w:hAnsi="Tahoma" w:cs="Tahoma"/>
        </w:rPr>
        <w:t xml:space="preserve"> za Prilogo 5</w:t>
      </w:r>
      <w:r w:rsidRPr="00A96828">
        <w:rPr>
          <w:rFonts w:ascii="Tahoma" w:hAnsi="Tahoma" w:cs="Tahoma"/>
        </w:rPr>
        <w:t xml:space="preserve"> priloži</w:t>
      </w:r>
      <w:r>
        <w:rPr>
          <w:rFonts w:ascii="Tahoma" w:hAnsi="Tahoma" w:cs="Tahoma"/>
        </w:rPr>
        <w:t xml:space="preserve"> (velja za celoten Sklop 1) </w:t>
      </w:r>
    </w:p>
    <w:p w14:paraId="07F91516" w14:textId="77777777" w:rsidR="00ED2A15" w:rsidRDefault="00ED2A15" w:rsidP="00ED2A15">
      <w:pPr>
        <w:pStyle w:val="Odstavekseznama"/>
        <w:keepNext/>
        <w:numPr>
          <w:ilvl w:val="1"/>
          <w:numId w:val="44"/>
        </w:numPr>
        <w:tabs>
          <w:tab w:val="clear" w:pos="1788"/>
          <w:tab w:val="num" w:pos="284"/>
          <w:tab w:val="num" w:pos="336"/>
        </w:tabs>
        <w:ind w:left="284" w:hanging="284"/>
        <w:jc w:val="both"/>
        <w:rPr>
          <w:rFonts w:ascii="Tahoma" w:hAnsi="Tahoma" w:cs="Tahoma"/>
        </w:rPr>
      </w:pPr>
      <w:r w:rsidRPr="00A96828">
        <w:rPr>
          <w:rFonts w:ascii="Tahoma" w:hAnsi="Tahoma" w:cs="Tahoma"/>
        </w:rPr>
        <w:t>dokazila, iz katerih je razvidno katero opremo ponuja in da ta oprema v celoti izpolnjuje zahteve iz razpisne dokumentacije: opisi, načrti z dimenzijami (sestavne risbe, risbe elementov, pepelnikov za koše »KOŠKO«, fotografije, materiali, protikorozijske zaščite, barve, načrti za montažo in temeljenje);</w:t>
      </w:r>
    </w:p>
    <w:p w14:paraId="79AA8FFB" w14:textId="77777777" w:rsidR="00ED2A15" w:rsidRPr="00A96828" w:rsidRDefault="00ED2A15" w:rsidP="00ED2A15">
      <w:pPr>
        <w:pStyle w:val="Odstavekseznama"/>
        <w:keepNext/>
        <w:numPr>
          <w:ilvl w:val="1"/>
          <w:numId w:val="44"/>
        </w:numPr>
        <w:tabs>
          <w:tab w:val="clear" w:pos="1788"/>
          <w:tab w:val="num" w:pos="284"/>
          <w:tab w:val="num" w:pos="336"/>
        </w:tabs>
        <w:ind w:left="284" w:hanging="284"/>
        <w:jc w:val="both"/>
        <w:rPr>
          <w:rFonts w:ascii="Tahoma" w:hAnsi="Tahoma" w:cs="Tahoma"/>
        </w:rPr>
      </w:pPr>
      <w:r w:rsidRPr="00A96828">
        <w:rPr>
          <w:rFonts w:ascii="Tahoma" w:hAnsi="Tahoma" w:cs="Tahoma"/>
        </w:rPr>
        <w:t>dokazilo o avtorskem delu oziroma dovoljenje za izdelavo in prodajo avtorsko zaščitenih predmetov (za predmete, ki so predmet avtorske zaščite).</w:t>
      </w:r>
    </w:p>
    <w:p w14:paraId="3BB99057" w14:textId="21363733" w:rsidR="00ED2A15" w:rsidRDefault="00ED2A15" w:rsidP="00A96828">
      <w:pPr>
        <w:keepNext/>
        <w:jc w:val="both"/>
        <w:rPr>
          <w:rFonts w:ascii="Tahoma" w:hAnsi="Tahoma" w:cs="Tahoma"/>
        </w:rPr>
      </w:pPr>
      <w:r>
        <w:rPr>
          <w:rFonts w:ascii="Tahoma" w:hAnsi="Tahoma" w:cs="Tahoma"/>
        </w:rPr>
        <w:t xml:space="preserve"> </w:t>
      </w:r>
    </w:p>
    <w:p w14:paraId="5D5E3101" w14:textId="77777777" w:rsidR="00D24B32" w:rsidRDefault="00D24B32" w:rsidP="00A96828">
      <w:pPr>
        <w:keepNext/>
        <w:jc w:val="both"/>
        <w:rPr>
          <w:rFonts w:ascii="Tahoma" w:hAnsi="Tahoma" w:cs="Tahoma"/>
        </w:rPr>
      </w:pPr>
    </w:p>
    <w:p w14:paraId="468D02F1" w14:textId="3AFD0647" w:rsidR="00D24B32" w:rsidRPr="006E5D27" w:rsidRDefault="00D24B32" w:rsidP="00A96828">
      <w:pPr>
        <w:keepNext/>
        <w:keepLines/>
        <w:numPr>
          <w:ilvl w:val="2"/>
          <w:numId w:val="21"/>
        </w:numPr>
        <w:ind w:left="709" w:hanging="709"/>
        <w:jc w:val="both"/>
        <w:rPr>
          <w:rFonts w:ascii="Tahoma" w:hAnsi="Tahoma" w:cs="Tahoma"/>
          <w:b/>
        </w:rPr>
      </w:pPr>
      <w:r w:rsidRPr="006E5D27">
        <w:rPr>
          <w:rFonts w:ascii="Tahoma" w:hAnsi="Tahoma" w:cs="Tahoma"/>
          <w:b/>
        </w:rPr>
        <w:t xml:space="preserve">Sklop 2: </w:t>
      </w:r>
      <w:r>
        <w:rPr>
          <w:rFonts w:ascii="Tahoma" w:hAnsi="Tahoma" w:cs="Tahoma"/>
          <w:b/>
        </w:rPr>
        <w:t>K</w:t>
      </w:r>
      <w:r w:rsidRPr="006E5D27">
        <w:rPr>
          <w:rFonts w:ascii="Tahoma" w:hAnsi="Tahoma" w:cs="Tahoma"/>
          <w:b/>
        </w:rPr>
        <w:t>oši za odpadke – ostali modeli</w:t>
      </w:r>
    </w:p>
    <w:p w14:paraId="018AD7FF" w14:textId="77777777" w:rsidR="00D24B32" w:rsidRDefault="00D24B32" w:rsidP="00A96828">
      <w:pPr>
        <w:keepNext/>
        <w:jc w:val="both"/>
        <w:rPr>
          <w:rFonts w:ascii="Tahoma" w:hAnsi="Tahoma" w:cs="Tahoma"/>
        </w:rPr>
      </w:pPr>
    </w:p>
    <w:p w14:paraId="5A5E471D" w14:textId="77777777" w:rsidR="00D24B32" w:rsidRPr="00CD15FD" w:rsidRDefault="00D24B32" w:rsidP="00A96828">
      <w:pPr>
        <w:keepNext/>
        <w:numPr>
          <w:ilvl w:val="3"/>
          <w:numId w:val="25"/>
        </w:numPr>
        <w:ind w:left="426" w:hanging="426"/>
        <w:jc w:val="both"/>
        <w:rPr>
          <w:rFonts w:ascii="Tahoma" w:hAnsi="Tahoma" w:cs="Tahoma"/>
          <w:u w:val="single"/>
        </w:rPr>
      </w:pPr>
      <w:r w:rsidRPr="00CD15FD">
        <w:rPr>
          <w:rFonts w:ascii="Tahoma" w:hAnsi="Tahoma" w:cs="Tahoma"/>
          <w:u w:val="single"/>
        </w:rPr>
        <w:t>Koš INOX stoječi 120 l »MIŠKO«</w:t>
      </w:r>
    </w:p>
    <w:p w14:paraId="6DDAF847" w14:textId="77777777" w:rsidR="00D24B32" w:rsidRDefault="00D24B32" w:rsidP="00A96828">
      <w:pPr>
        <w:keepNext/>
        <w:jc w:val="both"/>
        <w:rPr>
          <w:rFonts w:ascii="Tahoma" w:hAnsi="Tahoma" w:cs="Tahoma"/>
        </w:rPr>
      </w:pPr>
    </w:p>
    <w:tbl>
      <w:tblPr>
        <w:tblW w:w="0" w:type="auto"/>
        <w:tblInd w:w="108" w:type="dxa"/>
        <w:tblLook w:val="04A0" w:firstRow="1" w:lastRow="0" w:firstColumn="1" w:lastColumn="0" w:noHBand="0" w:noVBand="1"/>
      </w:tblPr>
      <w:tblGrid>
        <w:gridCol w:w="2268"/>
        <w:gridCol w:w="7118"/>
      </w:tblGrid>
      <w:tr w:rsidR="00D24B32" w:rsidRPr="001A5218" w14:paraId="0747A06F" w14:textId="77777777" w:rsidTr="00A638B1">
        <w:tc>
          <w:tcPr>
            <w:tcW w:w="2268" w:type="dxa"/>
            <w:shd w:val="clear" w:color="auto" w:fill="auto"/>
          </w:tcPr>
          <w:p w14:paraId="0473A658" w14:textId="77777777" w:rsidR="00D24B32" w:rsidRPr="001A5218" w:rsidRDefault="00D24B32" w:rsidP="00A96828">
            <w:pPr>
              <w:keepNext/>
              <w:jc w:val="both"/>
              <w:rPr>
                <w:rFonts w:ascii="Tahoma" w:hAnsi="Tahoma" w:cs="Tahoma"/>
              </w:rPr>
            </w:pPr>
            <w:r w:rsidRPr="001A5218">
              <w:rPr>
                <w:rFonts w:ascii="Tahoma" w:hAnsi="Tahoma" w:cs="Tahoma"/>
              </w:rPr>
              <w:t>- volumen</w:t>
            </w:r>
          </w:p>
        </w:tc>
        <w:tc>
          <w:tcPr>
            <w:tcW w:w="7118" w:type="dxa"/>
            <w:shd w:val="clear" w:color="auto" w:fill="auto"/>
          </w:tcPr>
          <w:p w14:paraId="63C13CD5" w14:textId="77777777" w:rsidR="00D24B32" w:rsidRPr="001A5218" w:rsidRDefault="00D24B32" w:rsidP="00A96828">
            <w:pPr>
              <w:keepNext/>
              <w:jc w:val="both"/>
              <w:rPr>
                <w:rFonts w:ascii="Tahoma" w:hAnsi="Tahoma" w:cs="Tahoma"/>
              </w:rPr>
            </w:pPr>
            <w:r w:rsidRPr="001A5218">
              <w:rPr>
                <w:rFonts w:ascii="Tahoma" w:hAnsi="Tahoma" w:cs="Tahoma"/>
              </w:rPr>
              <w:t>120 l</w:t>
            </w:r>
          </w:p>
        </w:tc>
      </w:tr>
      <w:tr w:rsidR="00D24B32" w:rsidRPr="001A5218" w14:paraId="52B26ADB" w14:textId="77777777" w:rsidTr="00A638B1">
        <w:tc>
          <w:tcPr>
            <w:tcW w:w="2268" w:type="dxa"/>
            <w:shd w:val="clear" w:color="auto" w:fill="auto"/>
          </w:tcPr>
          <w:p w14:paraId="61E268C3" w14:textId="77777777" w:rsidR="00D24B32" w:rsidRPr="001A5218" w:rsidRDefault="00D24B32" w:rsidP="00A96828">
            <w:pPr>
              <w:keepNext/>
              <w:jc w:val="both"/>
              <w:rPr>
                <w:rFonts w:ascii="Tahoma" w:hAnsi="Tahoma" w:cs="Tahoma"/>
              </w:rPr>
            </w:pPr>
            <w:r w:rsidRPr="001A5218">
              <w:rPr>
                <w:rFonts w:ascii="Tahoma" w:hAnsi="Tahoma" w:cs="Tahoma"/>
              </w:rPr>
              <w:t>- višina</w:t>
            </w:r>
          </w:p>
        </w:tc>
        <w:tc>
          <w:tcPr>
            <w:tcW w:w="7118" w:type="dxa"/>
            <w:shd w:val="clear" w:color="auto" w:fill="auto"/>
          </w:tcPr>
          <w:p w14:paraId="45D9E1A6" w14:textId="77777777" w:rsidR="00D24B32" w:rsidRPr="001A5218" w:rsidRDefault="00D24B32" w:rsidP="00A96828">
            <w:pPr>
              <w:keepNext/>
              <w:jc w:val="both"/>
              <w:rPr>
                <w:rFonts w:ascii="Tahoma" w:hAnsi="Tahoma" w:cs="Tahoma"/>
              </w:rPr>
            </w:pPr>
            <w:r w:rsidRPr="001A5218">
              <w:rPr>
                <w:rFonts w:ascii="Tahoma" w:hAnsi="Tahoma" w:cs="Tahoma"/>
              </w:rPr>
              <w:t>1035 mm</w:t>
            </w:r>
          </w:p>
        </w:tc>
      </w:tr>
      <w:tr w:rsidR="00D24B32" w:rsidRPr="001A5218" w14:paraId="335A1612" w14:textId="77777777" w:rsidTr="00A638B1">
        <w:tc>
          <w:tcPr>
            <w:tcW w:w="2268" w:type="dxa"/>
            <w:shd w:val="clear" w:color="auto" w:fill="auto"/>
          </w:tcPr>
          <w:p w14:paraId="21BA2D53" w14:textId="77777777" w:rsidR="00D24B32" w:rsidRPr="001A5218" w:rsidRDefault="00D24B32" w:rsidP="00A96828">
            <w:pPr>
              <w:keepNext/>
              <w:jc w:val="both"/>
              <w:rPr>
                <w:rFonts w:ascii="Tahoma" w:hAnsi="Tahoma" w:cs="Tahoma"/>
              </w:rPr>
            </w:pPr>
            <w:r w:rsidRPr="001A5218">
              <w:rPr>
                <w:rFonts w:ascii="Tahoma" w:hAnsi="Tahoma" w:cs="Tahoma"/>
              </w:rPr>
              <w:t>- širina</w:t>
            </w:r>
          </w:p>
        </w:tc>
        <w:tc>
          <w:tcPr>
            <w:tcW w:w="7118" w:type="dxa"/>
            <w:shd w:val="clear" w:color="auto" w:fill="auto"/>
          </w:tcPr>
          <w:p w14:paraId="7E6993DA" w14:textId="77777777" w:rsidR="00D24B32" w:rsidRPr="001A5218" w:rsidRDefault="00D24B32" w:rsidP="00A96828">
            <w:pPr>
              <w:keepNext/>
              <w:jc w:val="both"/>
              <w:rPr>
                <w:rFonts w:ascii="Tahoma" w:hAnsi="Tahoma" w:cs="Tahoma"/>
              </w:rPr>
            </w:pPr>
            <w:r w:rsidRPr="001A5218">
              <w:rPr>
                <w:rFonts w:ascii="Tahoma" w:hAnsi="Tahoma" w:cs="Tahoma"/>
              </w:rPr>
              <w:t>400 mm</w:t>
            </w:r>
          </w:p>
        </w:tc>
      </w:tr>
      <w:tr w:rsidR="00D24B32" w:rsidRPr="001A5218" w14:paraId="48FCA187" w14:textId="77777777" w:rsidTr="00A638B1">
        <w:tc>
          <w:tcPr>
            <w:tcW w:w="2268" w:type="dxa"/>
            <w:shd w:val="clear" w:color="auto" w:fill="auto"/>
          </w:tcPr>
          <w:p w14:paraId="220D7E64" w14:textId="77777777" w:rsidR="00D24B32" w:rsidRPr="001A5218" w:rsidRDefault="00D24B32" w:rsidP="00A96828">
            <w:pPr>
              <w:keepNext/>
              <w:jc w:val="both"/>
              <w:rPr>
                <w:rFonts w:ascii="Tahoma" w:hAnsi="Tahoma" w:cs="Tahoma"/>
              </w:rPr>
            </w:pPr>
            <w:r w:rsidRPr="001A5218">
              <w:rPr>
                <w:rFonts w:ascii="Tahoma" w:hAnsi="Tahoma" w:cs="Tahoma"/>
              </w:rPr>
              <w:t>- dolžina</w:t>
            </w:r>
          </w:p>
        </w:tc>
        <w:tc>
          <w:tcPr>
            <w:tcW w:w="7118" w:type="dxa"/>
            <w:shd w:val="clear" w:color="auto" w:fill="auto"/>
          </w:tcPr>
          <w:p w14:paraId="7AB69199" w14:textId="77777777" w:rsidR="00D24B32" w:rsidRPr="001A5218" w:rsidRDefault="00D24B32" w:rsidP="00A96828">
            <w:pPr>
              <w:keepNext/>
              <w:jc w:val="both"/>
              <w:rPr>
                <w:rFonts w:ascii="Tahoma" w:hAnsi="Tahoma" w:cs="Tahoma"/>
              </w:rPr>
            </w:pPr>
            <w:r w:rsidRPr="001A5218">
              <w:rPr>
                <w:rFonts w:ascii="Tahoma" w:hAnsi="Tahoma" w:cs="Tahoma"/>
              </w:rPr>
              <w:t>570 mm</w:t>
            </w:r>
          </w:p>
        </w:tc>
      </w:tr>
      <w:tr w:rsidR="00D24B32" w:rsidRPr="001A5218" w14:paraId="32CEE5AB" w14:textId="77777777" w:rsidTr="00A638B1">
        <w:tc>
          <w:tcPr>
            <w:tcW w:w="2268" w:type="dxa"/>
            <w:shd w:val="clear" w:color="auto" w:fill="auto"/>
          </w:tcPr>
          <w:p w14:paraId="1ECD9721" w14:textId="77777777" w:rsidR="00D24B32" w:rsidRPr="001A5218" w:rsidRDefault="00D24B32" w:rsidP="00A96828">
            <w:pPr>
              <w:keepNext/>
              <w:jc w:val="both"/>
              <w:rPr>
                <w:rFonts w:ascii="Tahoma" w:hAnsi="Tahoma" w:cs="Tahoma"/>
              </w:rPr>
            </w:pPr>
            <w:r w:rsidRPr="001A5218">
              <w:rPr>
                <w:rFonts w:ascii="Tahoma" w:hAnsi="Tahoma" w:cs="Tahoma"/>
              </w:rPr>
              <w:t>- oblika</w:t>
            </w:r>
          </w:p>
        </w:tc>
        <w:tc>
          <w:tcPr>
            <w:tcW w:w="7118" w:type="dxa"/>
            <w:shd w:val="clear" w:color="auto" w:fill="auto"/>
          </w:tcPr>
          <w:p w14:paraId="502B93B8" w14:textId="77777777" w:rsidR="00D24B32" w:rsidRPr="001A5218" w:rsidRDefault="00D24B32" w:rsidP="00A96828">
            <w:pPr>
              <w:keepNext/>
              <w:jc w:val="both"/>
              <w:rPr>
                <w:rFonts w:ascii="Tahoma" w:hAnsi="Tahoma" w:cs="Tahoma"/>
              </w:rPr>
            </w:pPr>
            <w:r w:rsidRPr="001A5218">
              <w:rPr>
                <w:rFonts w:ascii="Tahoma" w:hAnsi="Tahoma" w:cs="Tahoma"/>
              </w:rPr>
              <w:t>ovalna</w:t>
            </w:r>
          </w:p>
        </w:tc>
      </w:tr>
      <w:tr w:rsidR="00D24B32" w:rsidRPr="001A5218" w14:paraId="3E847221" w14:textId="77777777" w:rsidTr="00A638B1">
        <w:tc>
          <w:tcPr>
            <w:tcW w:w="2268" w:type="dxa"/>
            <w:shd w:val="clear" w:color="auto" w:fill="auto"/>
          </w:tcPr>
          <w:p w14:paraId="464D9335" w14:textId="77777777" w:rsidR="00D24B32" w:rsidRPr="001A5218" w:rsidRDefault="00D24B32" w:rsidP="00A96828">
            <w:pPr>
              <w:keepNext/>
              <w:jc w:val="both"/>
              <w:rPr>
                <w:rFonts w:ascii="Tahoma" w:hAnsi="Tahoma" w:cs="Tahoma"/>
              </w:rPr>
            </w:pPr>
            <w:r w:rsidRPr="001A5218">
              <w:rPr>
                <w:rFonts w:ascii="Tahoma" w:hAnsi="Tahoma" w:cs="Tahoma"/>
              </w:rPr>
              <w:t>- izvedba</w:t>
            </w:r>
          </w:p>
        </w:tc>
        <w:tc>
          <w:tcPr>
            <w:tcW w:w="7118" w:type="dxa"/>
            <w:shd w:val="clear" w:color="auto" w:fill="auto"/>
          </w:tcPr>
          <w:p w14:paraId="29153A09" w14:textId="77777777" w:rsidR="00D24B32" w:rsidRPr="001A5218" w:rsidRDefault="00D24B32" w:rsidP="00A96828">
            <w:pPr>
              <w:keepNext/>
              <w:jc w:val="both"/>
              <w:rPr>
                <w:rFonts w:ascii="Tahoma" w:hAnsi="Tahoma" w:cs="Tahoma"/>
              </w:rPr>
            </w:pPr>
            <w:r w:rsidRPr="001A5218">
              <w:rPr>
                <w:rFonts w:ascii="Tahoma" w:hAnsi="Tahoma" w:cs="Tahoma"/>
              </w:rPr>
              <w:t xml:space="preserve">praktična in enostavna za rokovanje, enostavna namestitev vreče na žični nosilec, nameščanje in odstranjevanje vreč preko stranskih vrat, opremljena s pokrovom in pepelnikom na pokrovu ter površino za ugašanje cigaret na pokrovu, omogočeno mora biti </w:t>
            </w:r>
            <w:proofErr w:type="spellStart"/>
            <w:r w:rsidRPr="001A5218">
              <w:rPr>
                <w:rFonts w:ascii="Tahoma" w:hAnsi="Tahoma" w:cs="Tahoma"/>
              </w:rPr>
              <w:t>iztresanje</w:t>
            </w:r>
            <w:proofErr w:type="spellEnd"/>
            <w:r w:rsidRPr="001A5218">
              <w:rPr>
                <w:rFonts w:ascii="Tahoma" w:hAnsi="Tahoma" w:cs="Tahoma"/>
              </w:rPr>
              <w:t xml:space="preserve"> in čiščenje pepelnika z istim ključem kot odpiranje vrat, odporna pred vandalizmom, čiščenje mora biti zagotovljeno z običajnimi okolju prijaznimi čistilnimi sredstvi.</w:t>
            </w:r>
          </w:p>
          <w:p w14:paraId="2E6046AF" w14:textId="77777777" w:rsidR="00D24B32" w:rsidRPr="001A5218" w:rsidRDefault="00D24B32" w:rsidP="00A96828">
            <w:pPr>
              <w:keepNext/>
              <w:jc w:val="both"/>
              <w:rPr>
                <w:rFonts w:ascii="Tahoma" w:hAnsi="Tahoma" w:cs="Tahoma"/>
              </w:rPr>
            </w:pPr>
          </w:p>
        </w:tc>
      </w:tr>
      <w:tr w:rsidR="00D24B32" w:rsidRPr="001A5218" w14:paraId="04AADCE9" w14:textId="77777777" w:rsidTr="00A638B1">
        <w:tc>
          <w:tcPr>
            <w:tcW w:w="2268" w:type="dxa"/>
            <w:shd w:val="clear" w:color="auto" w:fill="auto"/>
          </w:tcPr>
          <w:p w14:paraId="7A1B2B8F" w14:textId="77777777" w:rsidR="00D24B32" w:rsidRPr="001A5218" w:rsidRDefault="00D24B32" w:rsidP="00A96828">
            <w:pPr>
              <w:keepNext/>
              <w:jc w:val="both"/>
              <w:rPr>
                <w:rFonts w:ascii="Tahoma" w:hAnsi="Tahoma" w:cs="Tahoma"/>
              </w:rPr>
            </w:pPr>
            <w:r w:rsidRPr="001A5218">
              <w:rPr>
                <w:rFonts w:ascii="Tahoma" w:hAnsi="Tahoma" w:cs="Tahoma"/>
              </w:rPr>
              <w:t>- material</w:t>
            </w:r>
          </w:p>
        </w:tc>
        <w:tc>
          <w:tcPr>
            <w:tcW w:w="7118" w:type="dxa"/>
            <w:shd w:val="clear" w:color="auto" w:fill="auto"/>
          </w:tcPr>
          <w:p w14:paraId="7F630967" w14:textId="77777777" w:rsidR="00D24B32" w:rsidRPr="001A5218" w:rsidRDefault="00D24B32" w:rsidP="00A96828">
            <w:pPr>
              <w:keepNext/>
              <w:jc w:val="both"/>
              <w:rPr>
                <w:rFonts w:ascii="Tahoma" w:hAnsi="Tahoma" w:cs="Tahoma"/>
                <w:color w:val="000000"/>
              </w:rPr>
            </w:pPr>
            <w:r w:rsidRPr="001A5218">
              <w:rPr>
                <w:rFonts w:ascii="Tahoma" w:hAnsi="Tahoma" w:cs="Tahoma"/>
              </w:rPr>
              <w:t xml:space="preserve">nerjavno jeklo DIN, W. </w:t>
            </w:r>
            <w:proofErr w:type="spellStart"/>
            <w:r w:rsidRPr="001A5218">
              <w:rPr>
                <w:rFonts w:ascii="Tahoma" w:hAnsi="Tahoma" w:cs="Tahoma"/>
              </w:rPr>
              <w:t>Nr</w:t>
            </w:r>
            <w:proofErr w:type="spellEnd"/>
            <w:r w:rsidRPr="001A5218">
              <w:rPr>
                <w:rFonts w:ascii="Tahoma" w:hAnsi="Tahoma" w:cs="Tahoma"/>
              </w:rPr>
              <w:t xml:space="preserve">. 1.4301 ali 1.4306 ali boljše, </w:t>
            </w:r>
            <w:r w:rsidRPr="001A5218">
              <w:rPr>
                <w:rFonts w:ascii="Tahoma" w:hAnsi="Tahoma" w:cs="Tahoma"/>
                <w:color w:val="000000"/>
              </w:rPr>
              <w:t>odporno proti močnim udarcem (tudi s trdim predmetom), debelina pločevine mora biti najmanj 2 mm.</w:t>
            </w:r>
          </w:p>
          <w:p w14:paraId="156CA962" w14:textId="77777777" w:rsidR="00D24B32" w:rsidRPr="001A5218" w:rsidRDefault="00D24B32" w:rsidP="00A96828">
            <w:pPr>
              <w:keepNext/>
              <w:jc w:val="both"/>
              <w:rPr>
                <w:rFonts w:ascii="Tahoma" w:hAnsi="Tahoma" w:cs="Tahoma"/>
              </w:rPr>
            </w:pPr>
          </w:p>
        </w:tc>
      </w:tr>
      <w:tr w:rsidR="00D24B32" w:rsidRPr="001A5218" w14:paraId="472DDC5C" w14:textId="77777777" w:rsidTr="00A638B1">
        <w:tc>
          <w:tcPr>
            <w:tcW w:w="2268" w:type="dxa"/>
            <w:shd w:val="clear" w:color="auto" w:fill="auto"/>
          </w:tcPr>
          <w:p w14:paraId="29E994FD" w14:textId="77777777" w:rsidR="00D24B32" w:rsidRPr="001A5218" w:rsidRDefault="00D24B32" w:rsidP="00A96828">
            <w:pPr>
              <w:keepNext/>
              <w:jc w:val="both"/>
              <w:rPr>
                <w:rFonts w:ascii="Tahoma" w:hAnsi="Tahoma" w:cs="Tahoma"/>
              </w:rPr>
            </w:pPr>
            <w:r w:rsidRPr="001A5218">
              <w:rPr>
                <w:rFonts w:ascii="Tahoma" w:hAnsi="Tahoma" w:cs="Tahoma"/>
              </w:rPr>
              <w:t>- barva</w:t>
            </w:r>
          </w:p>
        </w:tc>
        <w:tc>
          <w:tcPr>
            <w:tcW w:w="7118" w:type="dxa"/>
            <w:shd w:val="clear" w:color="auto" w:fill="auto"/>
          </w:tcPr>
          <w:p w14:paraId="0105662F" w14:textId="77777777" w:rsidR="00D24B32" w:rsidRPr="001A5218" w:rsidRDefault="00D24B32" w:rsidP="00A96828">
            <w:pPr>
              <w:keepNext/>
              <w:jc w:val="both"/>
              <w:rPr>
                <w:rFonts w:ascii="Tahoma" w:hAnsi="Tahoma" w:cs="Tahoma"/>
              </w:rPr>
            </w:pPr>
            <w:r w:rsidRPr="001A5218">
              <w:rPr>
                <w:rFonts w:ascii="Tahoma" w:hAnsi="Tahoma" w:cs="Tahoma"/>
              </w:rPr>
              <w:t>brez</w:t>
            </w:r>
          </w:p>
        </w:tc>
      </w:tr>
      <w:tr w:rsidR="00D24B32" w:rsidRPr="001A5218" w14:paraId="18CBD4F2" w14:textId="77777777" w:rsidTr="00A638B1">
        <w:tc>
          <w:tcPr>
            <w:tcW w:w="2268" w:type="dxa"/>
            <w:shd w:val="clear" w:color="auto" w:fill="auto"/>
          </w:tcPr>
          <w:p w14:paraId="456B939C" w14:textId="77777777" w:rsidR="00D24B32" w:rsidRPr="001A5218" w:rsidRDefault="00D24B32" w:rsidP="00A96828">
            <w:pPr>
              <w:keepNext/>
              <w:tabs>
                <w:tab w:val="left" w:pos="176"/>
              </w:tabs>
              <w:jc w:val="both"/>
              <w:rPr>
                <w:rFonts w:ascii="Tahoma" w:hAnsi="Tahoma" w:cs="Tahoma"/>
              </w:rPr>
            </w:pPr>
            <w:r w:rsidRPr="001A5218">
              <w:rPr>
                <w:rFonts w:ascii="Tahoma" w:hAnsi="Tahoma" w:cs="Tahoma"/>
              </w:rPr>
              <w:lastRenderedPageBreak/>
              <w:t>- površinska obdelava</w:t>
            </w:r>
          </w:p>
        </w:tc>
        <w:tc>
          <w:tcPr>
            <w:tcW w:w="7118" w:type="dxa"/>
            <w:shd w:val="clear" w:color="auto" w:fill="auto"/>
          </w:tcPr>
          <w:p w14:paraId="4B0A92F9" w14:textId="77777777" w:rsidR="00D24B32" w:rsidRPr="001A5218" w:rsidRDefault="00D24B32" w:rsidP="00A96828">
            <w:pPr>
              <w:keepNext/>
              <w:jc w:val="both"/>
              <w:rPr>
                <w:rFonts w:ascii="Tahoma" w:hAnsi="Tahoma" w:cs="Tahoma"/>
              </w:rPr>
            </w:pPr>
            <w:r w:rsidRPr="001A5218">
              <w:rPr>
                <w:rFonts w:ascii="Tahoma" w:hAnsi="Tahoma" w:cs="Tahoma"/>
              </w:rPr>
              <w:t>gladko brušena površina, odporna na vremenske vplive ter sol tako, da koš obdrži prvotni sijaj; omogočeno mora biti enostavno čiščenje umazanije, grafitov, ptičjih iztrebkov,……</w:t>
            </w:r>
          </w:p>
          <w:p w14:paraId="6FB54959" w14:textId="77777777" w:rsidR="00D24B32" w:rsidRPr="001A5218" w:rsidRDefault="00D24B32" w:rsidP="00A96828">
            <w:pPr>
              <w:keepNext/>
              <w:jc w:val="both"/>
              <w:rPr>
                <w:rFonts w:ascii="Tahoma" w:hAnsi="Tahoma" w:cs="Tahoma"/>
              </w:rPr>
            </w:pPr>
          </w:p>
        </w:tc>
      </w:tr>
      <w:tr w:rsidR="00D24B32" w:rsidRPr="001A5218" w14:paraId="2DB8F047" w14:textId="77777777" w:rsidTr="00A638B1">
        <w:tc>
          <w:tcPr>
            <w:tcW w:w="2268" w:type="dxa"/>
            <w:shd w:val="clear" w:color="auto" w:fill="auto"/>
          </w:tcPr>
          <w:p w14:paraId="5EB4F3E5" w14:textId="77777777" w:rsidR="00D24B32" w:rsidRPr="001A5218" w:rsidRDefault="00D24B32" w:rsidP="00A96828">
            <w:pPr>
              <w:keepNext/>
              <w:jc w:val="both"/>
              <w:rPr>
                <w:rFonts w:ascii="Tahoma" w:hAnsi="Tahoma" w:cs="Tahoma"/>
              </w:rPr>
            </w:pPr>
            <w:r w:rsidRPr="001A5218">
              <w:rPr>
                <w:rFonts w:ascii="Tahoma" w:hAnsi="Tahoma" w:cs="Tahoma"/>
              </w:rPr>
              <w:t>- pritrditev</w:t>
            </w:r>
          </w:p>
        </w:tc>
        <w:tc>
          <w:tcPr>
            <w:tcW w:w="7118" w:type="dxa"/>
            <w:shd w:val="clear" w:color="auto" w:fill="auto"/>
          </w:tcPr>
          <w:p w14:paraId="5EFD89EE" w14:textId="77777777" w:rsidR="00D24B32" w:rsidRPr="001A5218" w:rsidRDefault="00D24B32" w:rsidP="00A96828">
            <w:pPr>
              <w:keepNext/>
              <w:jc w:val="both"/>
              <w:rPr>
                <w:rFonts w:ascii="Tahoma" w:hAnsi="Tahoma" w:cs="Tahoma"/>
              </w:rPr>
            </w:pPr>
            <w:r w:rsidRPr="001A5218">
              <w:rPr>
                <w:rFonts w:ascii="Tahoma" w:hAnsi="Tahoma" w:cs="Tahoma"/>
              </w:rPr>
              <w:t xml:space="preserve">v beton, asfalt, kocke, robnike, parkovne travne površine, cestišče, kjer podlaga ni dovolj ravna oz. trdna (asfalt, kocke, parkovne travne površine), je potrebno izvesti ustrezen temelj oz. utrditev podlage </w:t>
            </w:r>
          </w:p>
          <w:p w14:paraId="3FA16553" w14:textId="77777777" w:rsidR="00D24B32" w:rsidRPr="001A5218" w:rsidRDefault="00D24B32" w:rsidP="00A96828">
            <w:pPr>
              <w:keepNext/>
              <w:jc w:val="both"/>
              <w:rPr>
                <w:rFonts w:ascii="Tahoma" w:hAnsi="Tahoma" w:cs="Tahoma"/>
              </w:rPr>
            </w:pPr>
          </w:p>
        </w:tc>
      </w:tr>
      <w:tr w:rsidR="00D24B32" w:rsidRPr="001A5218" w14:paraId="5C3D1C5F" w14:textId="77777777" w:rsidTr="00A638B1">
        <w:tc>
          <w:tcPr>
            <w:tcW w:w="2268" w:type="dxa"/>
            <w:shd w:val="clear" w:color="auto" w:fill="auto"/>
          </w:tcPr>
          <w:p w14:paraId="2AE6A671" w14:textId="77777777" w:rsidR="00D24B32" w:rsidRPr="001A5218" w:rsidRDefault="00D24B32" w:rsidP="00A96828">
            <w:pPr>
              <w:keepNext/>
              <w:jc w:val="both"/>
              <w:rPr>
                <w:rFonts w:ascii="Tahoma" w:hAnsi="Tahoma" w:cs="Tahoma"/>
              </w:rPr>
            </w:pPr>
            <w:r w:rsidRPr="001A5218">
              <w:rPr>
                <w:rFonts w:ascii="Tahoma" w:hAnsi="Tahoma" w:cs="Tahoma"/>
              </w:rPr>
              <w:t>- pritrdilni vijaki</w:t>
            </w:r>
          </w:p>
        </w:tc>
        <w:tc>
          <w:tcPr>
            <w:tcW w:w="7118" w:type="dxa"/>
            <w:shd w:val="clear" w:color="auto" w:fill="auto"/>
          </w:tcPr>
          <w:p w14:paraId="6D8BFDF0" w14:textId="77777777" w:rsidR="00D24B32" w:rsidRPr="001A5218" w:rsidRDefault="00D24B32" w:rsidP="00A96828">
            <w:pPr>
              <w:keepNext/>
              <w:jc w:val="both"/>
              <w:rPr>
                <w:rFonts w:ascii="Tahoma" w:hAnsi="Tahoma" w:cs="Tahoma"/>
              </w:rPr>
            </w:pPr>
            <w:r w:rsidRPr="001A5218">
              <w:rPr>
                <w:rFonts w:ascii="Tahoma" w:hAnsi="Tahoma" w:cs="Tahoma"/>
              </w:rPr>
              <w:t>nerjavni kovinski</w:t>
            </w:r>
          </w:p>
          <w:p w14:paraId="2E99C591" w14:textId="77777777" w:rsidR="00D24B32" w:rsidRPr="001A5218" w:rsidRDefault="00D24B32" w:rsidP="00A96828">
            <w:pPr>
              <w:keepNext/>
              <w:jc w:val="both"/>
              <w:rPr>
                <w:rFonts w:ascii="Tahoma" w:hAnsi="Tahoma" w:cs="Tahoma"/>
              </w:rPr>
            </w:pPr>
          </w:p>
        </w:tc>
      </w:tr>
      <w:tr w:rsidR="00D24B32" w:rsidRPr="001A5218" w14:paraId="32316872" w14:textId="77777777" w:rsidTr="00A638B1">
        <w:tc>
          <w:tcPr>
            <w:tcW w:w="2268" w:type="dxa"/>
            <w:shd w:val="clear" w:color="auto" w:fill="auto"/>
          </w:tcPr>
          <w:p w14:paraId="2F765A67" w14:textId="77777777" w:rsidR="00D24B32" w:rsidRPr="001A5218" w:rsidRDefault="00D24B32" w:rsidP="00A96828">
            <w:pPr>
              <w:keepNext/>
              <w:jc w:val="both"/>
              <w:rPr>
                <w:rFonts w:ascii="Tahoma" w:hAnsi="Tahoma" w:cs="Tahoma"/>
              </w:rPr>
            </w:pPr>
            <w:r w:rsidRPr="001A5218">
              <w:rPr>
                <w:rFonts w:ascii="Tahoma" w:hAnsi="Tahoma" w:cs="Tahoma"/>
              </w:rPr>
              <w:t>- podložke, vložki</w:t>
            </w:r>
          </w:p>
        </w:tc>
        <w:tc>
          <w:tcPr>
            <w:tcW w:w="7118" w:type="dxa"/>
            <w:shd w:val="clear" w:color="auto" w:fill="auto"/>
          </w:tcPr>
          <w:p w14:paraId="6A76FEDA" w14:textId="77777777" w:rsidR="00D24B32" w:rsidRPr="001A5218" w:rsidRDefault="00D24B32" w:rsidP="00A96828">
            <w:pPr>
              <w:keepNext/>
              <w:jc w:val="both"/>
              <w:rPr>
                <w:rFonts w:ascii="Tahoma" w:hAnsi="Tahoma" w:cs="Tahoma"/>
              </w:rPr>
            </w:pPr>
            <w:r w:rsidRPr="001A5218">
              <w:rPr>
                <w:rFonts w:ascii="Tahoma" w:hAnsi="Tahoma" w:cs="Tahoma"/>
              </w:rPr>
              <w:t>nerjavni kovinski</w:t>
            </w:r>
          </w:p>
          <w:p w14:paraId="721BDE70" w14:textId="77777777" w:rsidR="00D24B32" w:rsidRPr="001A5218" w:rsidRDefault="00D24B32" w:rsidP="00A96828">
            <w:pPr>
              <w:keepNext/>
              <w:jc w:val="both"/>
              <w:rPr>
                <w:rFonts w:ascii="Tahoma" w:hAnsi="Tahoma" w:cs="Tahoma"/>
              </w:rPr>
            </w:pPr>
          </w:p>
        </w:tc>
      </w:tr>
      <w:tr w:rsidR="00D24B32" w:rsidRPr="001A5218" w14:paraId="5855FE81" w14:textId="77777777" w:rsidTr="00A638B1">
        <w:tc>
          <w:tcPr>
            <w:tcW w:w="2268" w:type="dxa"/>
            <w:shd w:val="clear" w:color="auto" w:fill="auto"/>
          </w:tcPr>
          <w:p w14:paraId="2C80BDB3" w14:textId="77777777" w:rsidR="00D24B32" w:rsidRPr="001A5218" w:rsidRDefault="00D24B32" w:rsidP="00A96828">
            <w:pPr>
              <w:keepNext/>
              <w:jc w:val="both"/>
              <w:rPr>
                <w:rFonts w:ascii="Tahoma" w:hAnsi="Tahoma" w:cs="Tahoma"/>
              </w:rPr>
            </w:pPr>
            <w:r w:rsidRPr="001A5218">
              <w:rPr>
                <w:rFonts w:ascii="Tahoma" w:hAnsi="Tahoma" w:cs="Tahoma"/>
              </w:rPr>
              <w:t>- ključi za odpiranje vrat</w:t>
            </w:r>
          </w:p>
        </w:tc>
        <w:tc>
          <w:tcPr>
            <w:tcW w:w="7118" w:type="dxa"/>
            <w:shd w:val="clear" w:color="auto" w:fill="auto"/>
          </w:tcPr>
          <w:p w14:paraId="61FA3F29" w14:textId="77777777" w:rsidR="00D24B32" w:rsidRPr="001A5218" w:rsidRDefault="00D24B32" w:rsidP="00A96828">
            <w:pPr>
              <w:keepNext/>
              <w:jc w:val="both"/>
              <w:rPr>
                <w:rFonts w:ascii="Tahoma" w:hAnsi="Tahoma" w:cs="Tahoma"/>
              </w:rPr>
            </w:pPr>
            <w:r w:rsidRPr="001A5218">
              <w:rPr>
                <w:rFonts w:ascii="Tahoma" w:hAnsi="Tahoma" w:cs="Tahoma"/>
              </w:rPr>
              <w:t>trikotni, enakostranični trikotnik z notranje zaobljenimi robovi, ki je na voljo pri naročniku, vse redno posluževanje pri čiščenju košev (praznjenje koša, pepelnika, čiščenje, pranje) se mora izvajati z istim ključem.</w:t>
            </w:r>
          </w:p>
        </w:tc>
      </w:tr>
    </w:tbl>
    <w:p w14:paraId="7611894E" w14:textId="77777777" w:rsidR="00D24B32" w:rsidRDefault="00D24B32" w:rsidP="00A96828">
      <w:pPr>
        <w:keepNext/>
        <w:jc w:val="both"/>
        <w:rPr>
          <w:rFonts w:ascii="Tahoma" w:hAnsi="Tahoma" w:cs="Tahoma"/>
        </w:rPr>
      </w:pPr>
    </w:p>
    <w:p w14:paraId="19CD6B80" w14:textId="77777777" w:rsidR="00D24B32" w:rsidRPr="00A409A3" w:rsidRDefault="00D24B32" w:rsidP="00A96828">
      <w:pPr>
        <w:keepNext/>
        <w:jc w:val="both"/>
        <w:rPr>
          <w:rFonts w:ascii="Tahoma" w:hAnsi="Tahoma" w:cs="Tahoma"/>
        </w:rPr>
      </w:pPr>
      <w:r w:rsidRPr="00A409A3">
        <w:rPr>
          <w:rFonts w:ascii="Tahoma" w:hAnsi="Tahoma" w:cs="Tahoma"/>
        </w:rPr>
        <w:t>Koš mora biti odporen pred vandalizmom, čiščenje mora biti zagotovljeno z običajnimi okolju prijaznimi čistilnimi sredstvi.</w:t>
      </w:r>
    </w:p>
    <w:p w14:paraId="78A1D235" w14:textId="77777777" w:rsidR="00D24B32" w:rsidRDefault="00D24B32" w:rsidP="00A96828">
      <w:pPr>
        <w:keepNext/>
        <w:jc w:val="both"/>
        <w:rPr>
          <w:rFonts w:ascii="Tahoma" w:hAnsi="Tahoma" w:cs="Tahoma"/>
        </w:rPr>
      </w:pPr>
    </w:p>
    <w:p w14:paraId="0B093B18" w14:textId="723CF463" w:rsidR="00D24B32" w:rsidRDefault="00D24B32" w:rsidP="00A96828">
      <w:pPr>
        <w:keepNext/>
        <w:jc w:val="both"/>
        <w:rPr>
          <w:rFonts w:ascii="Tahoma" w:hAnsi="Tahoma" w:cs="Tahoma"/>
        </w:rPr>
      </w:pPr>
      <w:r>
        <w:rPr>
          <w:rFonts w:ascii="Tahoma" w:hAnsi="Tahoma" w:cs="Tahoma"/>
          <w:noProof/>
        </w:rPr>
        <w:drawing>
          <wp:inline distT="0" distB="0" distL="0" distR="0" wp14:anchorId="7C2CB665" wp14:editId="72E5BAD2">
            <wp:extent cx="4114800" cy="2976880"/>
            <wp:effectExtent l="0" t="0" r="0" b="0"/>
            <wp:docPr id="8" name="Slika 8" descr="021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21020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2976880"/>
                    </a:xfrm>
                    <a:prstGeom prst="rect">
                      <a:avLst/>
                    </a:prstGeom>
                    <a:noFill/>
                    <a:ln>
                      <a:noFill/>
                    </a:ln>
                  </pic:spPr>
                </pic:pic>
              </a:graphicData>
            </a:graphic>
          </wp:inline>
        </w:drawing>
      </w:r>
    </w:p>
    <w:p w14:paraId="27785B99" w14:textId="77777777" w:rsidR="00D24B32" w:rsidRDefault="00D24B32" w:rsidP="00A96828">
      <w:pPr>
        <w:keepNext/>
        <w:jc w:val="both"/>
        <w:rPr>
          <w:rFonts w:ascii="Tahoma" w:hAnsi="Tahoma" w:cs="Tahoma"/>
        </w:rPr>
      </w:pPr>
    </w:p>
    <w:p w14:paraId="38013FAC" w14:textId="77777777" w:rsidR="00D24B32" w:rsidRDefault="00D24B32" w:rsidP="00A96828">
      <w:pPr>
        <w:keepNext/>
        <w:jc w:val="both"/>
        <w:rPr>
          <w:rFonts w:ascii="Tahoma" w:hAnsi="Tahoma" w:cs="Tahoma"/>
        </w:rPr>
      </w:pPr>
    </w:p>
    <w:p w14:paraId="18D3A65B" w14:textId="77777777" w:rsidR="00D24B32" w:rsidRPr="00CD15FD" w:rsidRDefault="00D24B32" w:rsidP="00A96828">
      <w:pPr>
        <w:keepNext/>
        <w:numPr>
          <w:ilvl w:val="3"/>
          <w:numId w:val="25"/>
        </w:numPr>
        <w:ind w:left="426" w:hanging="426"/>
        <w:jc w:val="both"/>
        <w:rPr>
          <w:rFonts w:ascii="Tahoma" w:hAnsi="Tahoma" w:cs="Tahoma"/>
          <w:u w:val="single"/>
        </w:rPr>
      </w:pPr>
      <w:r w:rsidRPr="00CD15FD">
        <w:rPr>
          <w:rFonts w:ascii="Tahoma" w:hAnsi="Tahoma" w:cs="Tahoma"/>
          <w:u w:val="single"/>
        </w:rPr>
        <w:t>Koš INOX stoječi 90 l »MIŠKO«</w:t>
      </w:r>
    </w:p>
    <w:p w14:paraId="0AA1B8FE" w14:textId="77777777" w:rsidR="00D24B32" w:rsidRDefault="00D24B32" w:rsidP="00A96828">
      <w:pPr>
        <w:keepNext/>
        <w:jc w:val="both"/>
        <w:rPr>
          <w:rFonts w:ascii="Tahoma" w:hAnsi="Tahoma" w:cs="Tahoma"/>
        </w:rPr>
      </w:pPr>
    </w:p>
    <w:tbl>
      <w:tblPr>
        <w:tblW w:w="0" w:type="auto"/>
        <w:tblInd w:w="108" w:type="dxa"/>
        <w:tblLook w:val="04A0" w:firstRow="1" w:lastRow="0" w:firstColumn="1" w:lastColumn="0" w:noHBand="0" w:noVBand="1"/>
      </w:tblPr>
      <w:tblGrid>
        <w:gridCol w:w="2268"/>
        <w:gridCol w:w="7118"/>
      </w:tblGrid>
      <w:tr w:rsidR="00D24B32" w:rsidRPr="001A5218" w14:paraId="612D01C8" w14:textId="77777777" w:rsidTr="00A638B1">
        <w:tc>
          <w:tcPr>
            <w:tcW w:w="2268" w:type="dxa"/>
            <w:shd w:val="clear" w:color="auto" w:fill="auto"/>
          </w:tcPr>
          <w:p w14:paraId="7942AA22" w14:textId="77777777" w:rsidR="00D24B32" w:rsidRPr="001A5218" w:rsidRDefault="00D24B32" w:rsidP="00A96828">
            <w:pPr>
              <w:keepNext/>
              <w:jc w:val="both"/>
              <w:rPr>
                <w:rFonts w:ascii="Tahoma" w:hAnsi="Tahoma" w:cs="Tahoma"/>
              </w:rPr>
            </w:pPr>
            <w:r w:rsidRPr="001A5218">
              <w:rPr>
                <w:rFonts w:ascii="Tahoma" w:hAnsi="Tahoma" w:cs="Tahoma"/>
              </w:rPr>
              <w:t>- volumen</w:t>
            </w:r>
          </w:p>
        </w:tc>
        <w:tc>
          <w:tcPr>
            <w:tcW w:w="7118" w:type="dxa"/>
            <w:shd w:val="clear" w:color="auto" w:fill="auto"/>
          </w:tcPr>
          <w:p w14:paraId="0D85CD98" w14:textId="77777777" w:rsidR="00D24B32" w:rsidRPr="001A5218" w:rsidRDefault="00D24B32" w:rsidP="00A96828">
            <w:pPr>
              <w:keepNext/>
              <w:jc w:val="both"/>
              <w:rPr>
                <w:rFonts w:ascii="Tahoma" w:hAnsi="Tahoma" w:cs="Tahoma"/>
              </w:rPr>
            </w:pPr>
            <w:r w:rsidRPr="001A5218">
              <w:rPr>
                <w:rFonts w:ascii="Tahoma" w:hAnsi="Tahoma" w:cs="Tahoma"/>
              </w:rPr>
              <w:t>90 l</w:t>
            </w:r>
          </w:p>
        </w:tc>
      </w:tr>
      <w:tr w:rsidR="00D24B32" w:rsidRPr="001A5218" w14:paraId="7A31F432" w14:textId="77777777" w:rsidTr="00A638B1">
        <w:tc>
          <w:tcPr>
            <w:tcW w:w="2268" w:type="dxa"/>
            <w:shd w:val="clear" w:color="auto" w:fill="auto"/>
          </w:tcPr>
          <w:p w14:paraId="16AA2D07" w14:textId="77777777" w:rsidR="00D24B32" w:rsidRPr="001A5218" w:rsidRDefault="00D24B32" w:rsidP="00A96828">
            <w:pPr>
              <w:keepNext/>
              <w:jc w:val="both"/>
              <w:rPr>
                <w:rFonts w:ascii="Tahoma" w:hAnsi="Tahoma" w:cs="Tahoma"/>
              </w:rPr>
            </w:pPr>
            <w:r w:rsidRPr="001A5218">
              <w:rPr>
                <w:rFonts w:ascii="Tahoma" w:hAnsi="Tahoma" w:cs="Tahoma"/>
              </w:rPr>
              <w:t>- višina</w:t>
            </w:r>
          </w:p>
        </w:tc>
        <w:tc>
          <w:tcPr>
            <w:tcW w:w="7118" w:type="dxa"/>
            <w:shd w:val="clear" w:color="auto" w:fill="auto"/>
          </w:tcPr>
          <w:p w14:paraId="198E1114" w14:textId="77777777" w:rsidR="00D24B32" w:rsidRPr="001A5218" w:rsidRDefault="00D24B32" w:rsidP="00A96828">
            <w:pPr>
              <w:keepNext/>
              <w:jc w:val="both"/>
              <w:rPr>
                <w:rFonts w:ascii="Tahoma" w:hAnsi="Tahoma" w:cs="Tahoma"/>
              </w:rPr>
            </w:pPr>
            <w:r w:rsidRPr="001A5218">
              <w:rPr>
                <w:rFonts w:ascii="Tahoma" w:hAnsi="Tahoma" w:cs="Tahoma"/>
              </w:rPr>
              <w:t>985 mm</w:t>
            </w:r>
          </w:p>
        </w:tc>
      </w:tr>
      <w:tr w:rsidR="00D24B32" w:rsidRPr="001A5218" w14:paraId="05F1718A" w14:textId="77777777" w:rsidTr="00A638B1">
        <w:tc>
          <w:tcPr>
            <w:tcW w:w="2268" w:type="dxa"/>
            <w:shd w:val="clear" w:color="auto" w:fill="auto"/>
          </w:tcPr>
          <w:p w14:paraId="69720A63" w14:textId="77777777" w:rsidR="00D24B32" w:rsidRPr="001A5218" w:rsidRDefault="00D24B32" w:rsidP="00A96828">
            <w:pPr>
              <w:keepNext/>
              <w:jc w:val="both"/>
              <w:rPr>
                <w:rFonts w:ascii="Tahoma" w:hAnsi="Tahoma" w:cs="Tahoma"/>
              </w:rPr>
            </w:pPr>
            <w:r w:rsidRPr="001A5218">
              <w:rPr>
                <w:rFonts w:ascii="Tahoma" w:hAnsi="Tahoma" w:cs="Tahoma"/>
              </w:rPr>
              <w:t>- širina</w:t>
            </w:r>
          </w:p>
        </w:tc>
        <w:tc>
          <w:tcPr>
            <w:tcW w:w="7118" w:type="dxa"/>
            <w:shd w:val="clear" w:color="auto" w:fill="auto"/>
          </w:tcPr>
          <w:p w14:paraId="57056B47" w14:textId="77777777" w:rsidR="00D24B32" w:rsidRPr="001A5218" w:rsidRDefault="00D24B32" w:rsidP="00A96828">
            <w:pPr>
              <w:keepNext/>
              <w:jc w:val="both"/>
              <w:rPr>
                <w:rFonts w:ascii="Tahoma" w:hAnsi="Tahoma" w:cs="Tahoma"/>
              </w:rPr>
            </w:pPr>
            <w:r w:rsidRPr="001A5218">
              <w:rPr>
                <w:rFonts w:ascii="Tahoma" w:hAnsi="Tahoma" w:cs="Tahoma"/>
              </w:rPr>
              <w:t>360 mm</w:t>
            </w:r>
          </w:p>
        </w:tc>
      </w:tr>
      <w:tr w:rsidR="00D24B32" w:rsidRPr="001A5218" w14:paraId="0DF40357" w14:textId="77777777" w:rsidTr="00A638B1">
        <w:tc>
          <w:tcPr>
            <w:tcW w:w="2268" w:type="dxa"/>
            <w:shd w:val="clear" w:color="auto" w:fill="auto"/>
          </w:tcPr>
          <w:p w14:paraId="1A9D8072" w14:textId="77777777" w:rsidR="00D24B32" w:rsidRPr="001A5218" w:rsidRDefault="00D24B32" w:rsidP="00A96828">
            <w:pPr>
              <w:keepNext/>
              <w:jc w:val="both"/>
              <w:rPr>
                <w:rFonts w:ascii="Tahoma" w:hAnsi="Tahoma" w:cs="Tahoma"/>
              </w:rPr>
            </w:pPr>
            <w:r w:rsidRPr="001A5218">
              <w:rPr>
                <w:rFonts w:ascii="Tahoma" w:hAnsi="Tahoma" w:cs="Tahoma"/>
              </w:rPr>
              <w:t>- dolžina</w:t>
            </w:r>
          </w:p>
        </w:tc>
        <w:tc>
          <w:tcPr>
            <w:tcW w:w="7118" w:type="dxa"/>
            <w:shd w:val="clear" w:color="auto" w:fill="auto"/>
          </w:tcPr>
          <w:p w14:paraId="27554991" w14:textId="77777777" w:rsidR="00D24B32" w:rsidRPr="001A5218" w:rsidRDefault="00D24B32" w:rsidP="00A96828">
            <w:pPr>
              <w:keepNext/>
              <w:jc w:val="both"/>
              <w:rPr>
                <w:rFonts w:ascii="Tahoma" w:hAnsi="Tahoma" w:cs="Tahoma"/>
              </w:rPr>
            </w:pPr>
            <w:r w:rsidRPr="001A5218">
              <w:rPr>
                <w:rFonts w:ascii="Tahoma" w:hAnsi="Tahoma" w:cs="Tahoma"/>
              </w:rPr>
              <w:t>550 mm</w:t>
            </w:r>
          </w:p>
        </w:tc>
      </w:tr>
      <w:tr w:rsidR="00D24B32" w:rsidRPr="001A5218" w14:paraId="37701F29" w14:textId="77777777" w:rsidTr="00A638B1">
        <w:tc>
          <w:tcPr>
            <w:tcW w:w="2268" w:type="dxa"/>
            <w:shd w:val="clear" w:color="auto" w:fill="auto"/>
          </w:tcPr>
          <w:p w14:paraId="6530D4E7" w14:textId="77777777" w:rsidR="00D24B32" w:rsidRPr="001A5218" w:rsidRDefault="00D24B32" w:rsidP="00A96828">
            <w:pPr>
              <w:keepNext/>
              <w:jc w:val="both"/>
              <w:rPr>
                <w:rFonts w:ascii="Tahoma" w:hAnsi="Tahoma" w:cs="Tahoma"/>
              </w:rPr>
            </w:pPr>
            <w:r w:rsidRPr="001A5218">
              <w:rPr>
                <w:rFonts w:ascii="Tahoma" w:hAnsi="Tahoma" w:cs="Tahoma"/>
              </w:rPr>
              <w:t>- oblika</w:t>
            </w:r>
          </w:p>
        </w:tc>
        <w:tc>
          <w:tcPr>
            <w:tcW w:w="7118" w:type="dxa"/>
            <w:shd w:val="clear" w:color="auto" w:fill="auto"/>
          </w:tcPr>
          <w:p w14:paraId="1D6499E1" w14:textId="77777777" w:rsidR="00D24B32" w:rsidRPr="001A5218" w:rsidRDefault="00D24B32" w:rsidP="00A96828">
            <w:pPr>
              <w:keepNext/>
              <w:jc w:val="both"/>
              <w:rPr>
                <w:rFonts w:ascii="Tahoma" w:hAnsi="Tahoma" w:cs="Tahoma"/>
              </w:rPr>
            </w:pPr>
            <w:r w:rsidRPr="001A5218">
              <w:rPr>
                <w:rFonts w:ascii="Tahoma" w:hAnsi="Tahoma" w:cs="Tahoma"/>
              </w:rPr>
              <w:t>ovalna</w:t>
            </w:r>
          </w:p>
        </w:tc>
      </w:tr>
      <w:tr w:rsidR="00D24B32" w:rsidRPr="001A5218" w14:paraId="6EB60FFE" w14:textId="77777777" w:rsidTr="00A638B1">
        <w:tc>
          <w:tcPr>
            <w:tcW w:w="2268" w:type="dxa"/>
            <w:shd w:val="clear" w:color="auto" w:fill="auto"/>
          </w:tcPr>
          <w:p w14:paraId="63683A3D" w14:textId="77777777" w:rsidR="00D24B32" w:rsidRPr="001A5218" w:rsidRDefault="00D24B32" w:rsidP="00A96828">
            <w:pPr>
              <w:keepNext/>
              <w:jc w:val="both"/>
              <w:rPr>
                <w:rFonts w:ascii="Tahoma" w:hAnsi="Tahoma" w:cs="Tahoma"/>
              </w:rPr>
            </w:pPr>
            <w:r w:rsidRPr="001A5218">
              <w:rPr>
                <w:rFonts w:ascii="Tahoma" w:hAnsi="Tahoma" w:cs="Tahoma"/>
              </w:rPr>
              <w:t>- izvedba</w:t>
            </w:r>
          </w:p>
        </w:tc>
        <w:tc>
          <w:tcPr>
            <w:tcW w:w="7118" w:type="dxa"/>
            <w:shd w:val="clear" w:color="auto" w:fill="auto"/>
          </w:tcPr>
          <w:p w14:paraId="308F27E7" w14:textId="77777777" w:rsidR="00D24B32" w:rsidRPr="001A5218" w:rsidRDefault="00D24B32" w:rsidP="00A96828">
            <w:pPr>
              <w:keepNext/>
              <w:jc w:val="both"/>
              <w:rPr>
                <w:rFonts w:ascii="Tahoma" w:hAnsi="Tahoma" w:cs="Tahoma"/>
              </w:rPr>
            </w:pPr>
            <w:r w:rsidRPr="001A5218">
              <w:rPr>
                <w:rFonts w:ascii="Tahoma" w:hAnsi="Tahoma" w:cs="Tahoma"/>
              </w:rPr>
              <w:t xml:space="preserve">praktična in enostavna za rokovanje, enostavna namestitev vreče na žični nosilec, nameščanje in odstranjevanje vreč preko stranskih vrat, opremljena s pokrovom in pepelnikom na pokrovu ter površino za ugašanje cigaret na pokrovu, omogočeno mora biti </w:t>
            </w:r>
            <w:proofErr w:type="spellStart"/>
            <w:r w:rsidRPr="001A5218">
              <w:rPr>
                <w:rFonts w:ascii="Tahoma" w:hAnsi="Tahoma" w:cs="Tahoma"/>
              </w:rPr>
              <w:t>iztresanje</w:t>
            </w:r>
            <w:proofErr w:type="spellEnd"/>
            <w:r w:rsidRPr="001A5218">
              <w:rPr>
                <w:rFonts w:ascii="Tahoma" w:hAnsi="Tahoma" w:cs="Tahoma"/>
              </w:rPr>
              <w:t xml:space="preserve"> in čiščenje pepelnika z istim ključem kot odpiranje vrat, odporna pred vandalizmom, čiščenje mora biti zagotovljeno z običajnimi okolju prijaznimi čistilnimi sredstvi.</w:t>
            </w:r>
          </w:p>
          <w:p w14:paraId="7EFA986A" w14:textId="77777777" w:rsidR="00D24B32" w:rsidRPr="001A5218" w:rsidRDefault="00D24B32" w:rsidP="00A96828">
            <w:pPr>
              <w:keepNext/>
              <w:jc w:val="both"/>
              <w:rPr>
                <w:rFonts w:ascii="Tahoma" w:hAnsi="Tahoma" w:cs="Tahoma"/>
              </w:rPr>
            </w:pPr>
          </w:p>
        </w:tc>
      </w:tr>
      <w:tr w:rsidR="00D24B32" w:rsidRPr="001A5218" w14:paraId="78FE0407" w14:textId="77777777" w:rsidTr="00A638B1">
        <w:tc>
          <w:tcPr>
            <w:tcW w:w="2268" w:type="dxa"/>
            <w:shd w:val="clear" w:color="auto" w:fill="auto"/>
          </w:tcPr>
          <w:p w14:paraId="59907C48" w14:textId="77777777" w:rsidR="00D24B32" w:rsidRPr="001A5218" w:rsidRDefault="00D24B32" w:rsidP="00A96828">
            <w:pPr>
              <w:keepNext/>
              <w:jc w:val="both"/>
              <w:rPr>
                <w:rFonts w:ascii="Tahoma" w:hAnsi="Tahoma" w:cs="Tahoma"/>
              </w:rPr>
            </w:pPr>
            <w:r w:rsidRPr="001A5218">
              <w:rPr>
                <w:rFonts w:ascii="Tahoma" w:hAnsi="Tahoma" w:cs="Tahoma"/>
              </w:rPr>
              <w:t>- material</w:t>
            </w:r>
          </w:p>
        </w:tc>
        <w:tc>
          <w:tcPr>
            <w:tcW w:w="7118" w:type="dxa"/>
            <w:shd w:val="clear" w:color="auto" w:fill="auto"/>
          </w:tcPr>
          <w:p w14:paraId="16FCBD7C" w14:textId="77777777" w:rsidR="00D24B32" w:rsidRPr="001A5218" w:rsidRDefault="00D24B32" w:rsidP="00A96828">
            <w:pPr>
              <w:keepNext/>
              <w:ind w:hanging="12"/>
              <w:jc w:val="both"/>
              <w:rPr>
                <w:rFonts w:ascii="Tahoma" w:hAnsi="Tahoma" w:cs="Tahoma"/>
              </w:rPr>
            </w:pPr>
            <w:r w:rsidRPr="001A5218">
              <w:rPr>
                <w:rFonts w:ascii="Tahoma" w:hAnsi="Tahoma" w:cs="Tahoma"/>
              </w:rPr>
              <w:t xml:space="preserve">nerjavno jeklo DIN, W. </w:t>
            </w:r>
            <w:proofErr w:type="spellStart"/>
            <w:r w:rsidRPr="001A5218">
              <w:rPr>
                <w:rFonts w:ascii="Tahoma" w:hAnsi="Tahoma" w:cs="Tahoma"/>
              </w:rPr>
              <w:t>Nr</w:t>
            </w:r>
            <w:proofErr w:type="spellEnd"/>
            <w:r w:rsidRPr="001A5218">
              <w:rPr>
                <w:rFonts w:ascii="Tahoma" w:hAnsi="Tahoma" w:cs="Tahoma"/>
              </w:rPr>
              <w:t xml:space="preserve">. 1.4301 ali 1.4306, </w:t>
            </w:r>
            <w:r w:rsidRPr="001A5218">
              <w:rPr>
                <w:rFonts w:ascii="Tahoma" w:hAnsi="Tahoma" w:cs="Tahoma"/>
                <w:color w:val="000000"/>
              </w:rPr>
              <w:t>odporno proti močnim udarcem (tudi s trdim predmetom), debelina pločevine mora biti najmanj 2 mm.</w:t>
            </w:r>
          </w:p>
        </w:tc>
      </w:tr>
      <w:tr w:rsidR="00D24B32" w:rsidRPr="001A5218" w14:paraId="1FE9E52C" w14:textId="77777777" w:rsidTr="00A638B1">
        <w:tc>
          <w:tcPr>
            <w:tcW w:w="2268" w:type="dxa"/>
            <w:shd w:val="clear" w:color="auto" w:fill="auto"/>
          </w:tcPr>
          <w:p w14:paraId="43ED7368" w14:textId="77777777" w:rsidR="00D24B32" w:rsidRPr="001A5218" w:rsidRDefault="00D24B32" w:rsidP="00A96828">
            <w:pPr>
              <w:keepNext/>
              <w:jc w:val="both"/>
              <w:rPr>
                <w:rFonts w:ascii="Tahoma" w:hAnsi="Tahoma" w:cs="Tahoma"/>
              </w:rPr>
            </w:pPr>
            <w:r w:rsidRPr="001A5218">
              <w:rPr>
                <w:rFonts w:ascii="Tahoma" w:hAnsi="Tahoma" w:cs="Tahoma"/>
              </w:rPr>
              <w:lastRenderedPageBreak/>
              <w:t>- barva</w:t>
            </w:r>
          </w:p>
        </w:tc>
        <w:tc>
          <w:tcPr>
            <w:tcW w:w="7118" w:type="dxa"/>
            <w:shd w:val="clear" w:color="auto" w:fill="auto"/>
          </w:tcPr>
          <w:p w14:paraId="07714828" w14:textId="77777777" w:rsidR="00D24B32" w:rsidRPr="001A5218" w:rsidRDefault="00D24B32" w:rsidP="00A96828">
            <w:pPr>
              <w:keepNext/>
              <w:jc w:val="both"/>
              <w:rPr>
                <w:rFonts w:ascii="Tahoma" w:hAnsi="Tahoma" w:cs="Tahoma"/>
              </w:rPr>
            </w:pPr>
            <w:r w:rsidRPr="001A5218">
              <w:rPr>
                <w:rFonts w:ascii="Tahoma" w:hAnsi="Tahoma" w:cs="Tahoma"/>
              </w:rPr>
              <w:t xml:space="preserve"> brez</w:t>
            </w:r>
          </w:p>
        </w:tc>
      </w:tr>
      <w:tr w:rsidR="00D24B32" w:rsidRPr="001A5218" w14:paraId="11D93221" w14:textId="77777777" w:rsidTr="00A638B1">
        <w:tc>
          <w:tcPr>
            <w:tcW w:w="2268" w:type="dxa"/>
            <w:shd w:val="clear" w:color="auto" w:fill="auto"/>
          </w:tcPr>
          <w:p w14:paraId="6B099D20" w14:textId="77777777" w:rsidR="00D24B32" w:rsidRPr="001A5218" w:rsidRDefault="00D24B32" w:rsidP="00A96828">
            <w:pPr>
              <w:keepNext/>
              <w:tabs>
                <w:tab w:val="left" w:pos="176"/>
              </w:tabs>
              <w:jc w:val="both"/>
              <w:rPr>
                <w:rFonts w:ascii="Tahoma" w:hAnsi="Tahoma" w:cs="Tahoma"/>
              </w:rPr>
            </w:pPr>
            <w:r w:rsidRPr="001A5218">
              <w:rPr>
                <w:rFonts w:ascii="Tahoma" w:hAnsi="Tahoma" w:cs="Tahoma"/>
              </w:rPr>
              <w:t>- površinska obdelava</w:t>
            </w:r>
          </w:p>
        </w:tc>
        <w:tc>
          <w:tcPr>
            <w:tcW w:w="7118" w:type="dxa"/>
            <w:shd w:val="clear" w:color="auto" w:fill="auto"/>
          </w:tcPr>
          <w:p w14:paraId="6ADDD427" w14:textId="77777777" w:rsidR="00D24B32" w:rsidRPr="001A5218" w:rsidRDefault="00D24B32" w:rsidP="00A96828">
            <w:pPr>
              <w:keepNext/>
              <w:jc w:val="both"/>
              <w:rPr>
                <w:rFonts w:ascii="Tahoma" w:hAnsi="Tahoma" w:cs="Tahoma"/>
              </w:rPr>
            </w:pPr>
            <w:r w:rsidRPr="001A5218">
              <w:rPr>
                <w:rFonts w:ascii="Tahoma" w:hAnsi="Tahoma" w:cs="Tahoma"/>
              </w:rPr>
              <w:t>gladko brušena površina, odporna na vremenske vplive ter sol tako, da koš obdrži prvotni sijaj; omogočeno mora biti enostavno čiščenje umazanije, grafitov, ptičjih iztrebkov,……</w:t>
            </w:r>
          </w:p>
          <w:p w14:paraId="5B20BC00" w14:textId="77777777" w:rsidR="00D24B32" w:rsidRPr="001A5218" w:rsidRDefault="00D24B32" w:rsidP="00A96828">
            <w:pPr>
              <w:keepNext/>
              <w:jc w:val="both"/>
              <w:rPr>
                <w:rFonts w:ascii="Tahoma" w:hAnsi="Tahoma" w:cs="Tahoma"/>
              </w:rPr>
            </w:pPr>
          </w:p>
        </w:tc>
      </w:tr>
      <w:tr w:rsidR="00D24B32" w:rsidRPr="001A5218" w14:paraId="1E3FACBE" w14:textId="77777777" w:rsidTr="00A638B1">
        <w:tc>
          <w:tcPr>
            <w:tcW w:w="2268" w:type="dxa"/>
            <w:shd w:val="clear" w:color="auto" w:fill="auto"/>
          </w:tcPr>
          <w:p w14:paraId="5464E591" w14:textId="77777777" w:rsidR="00D24B32" w:rsidRPr="001A5218" w:rsidRDefault="00D24B32" w:rsidP="00A96828">
            <w:pPr>
              <w:keepNext/>
              <w:jc w:val="both"/>
              <w:rPr>
                <w:rFonts w:ascii="Tahoma" w:hAnsi="Tahoma" w:cs="Tahoma"/>
              </w:rPr>
            </w:pPr>
            <w:r w:rsidRPr="001A5218">
              <w:rPr>
                <w:rFonts w:ascii="Tahoma" w:hAnsi="Tahoma" w:cs="Tahoma"/>
              </w:rPr>
              <w:t>- pritrditev</w:t>
            </w:r>
          </w:p>
        </w:tc>
        <w:tc>
          <w:tcPr>
            <w:tcW w:w="7118" w:type="dxa"/>
            <w:shd w:val="clear" w:color="auto" w:fill="auto"/>
          </w:tcPr>
          <w:p w14:paraId="3DC7D3C0" w14:textId="77777777" w:rsidR="00D24B32" w:rsidRPr="001A5218" w:rsidRDefault="00D24B32" w:rsidP="00A96828">
            <w:pPr>
              <w:keepNext/>
              <w:jc w:val="both"/>
              <w:rPr>
                <w:rFonts w:ascii="Tahoma" w:hAnsi="Tahoma" w:cs="Tahoma"/>
              </w:rPr>
            </w:pPr>
            <w:r w:rsidRPr="001A5218">
              <w:rPr>
                <w:rFonts w:ascii="Tahoma" w:hAnsi="Tahoma" w:cs="Tahoma"/>
              </w:rPr>
              <w:t>v beton, asfalt, kocke, robnike, parkovne travne površine, cestišče, kjer podlaga ni dovolj ravna oz. trdna (asfalt, kocke, parkovne travne površine), je potrebno izvesti ustrezen temelj oz. utrditev podlage</w:t>
            </w:r>
          </w:p>
          <w:p w14:paraId="3613520E" w14:textId="77777777" w:rsidR="00D24B32" w:rsidRPr="001A5218" w:rsidRDefault="00D24B32" w:rsidP="00A96828">
            <w:pPr>
              <w:keepNext/>
              <w:jc w:val="both"/>
              <w:rPr>
                <w:rFonts w:ascii="Tahoma" w:hAnsi="Tahoma" w:cs="Tahoma"/>
              </w:rPr>
            </w:pPr>
          </w:p>
        </w:tc>
      </w:tr>
      <w:tr w:rsidR="00D24B32" w:rsidRPr="001A5218" w14:paraId="2BCB2F7C" w14:textId="77777777" w:rsidTr="00A638B1">
        <w:tc>
          <w:tcPr>
            <w:tcW w:w="2268" w:type="dxa"/>
            <w:shd w:val="clear" w:color="auto" w:fill="auto"/>
          </w:tcPr>
          <w:p w14:paraId="0BD2BDB5" w14:textId="77777777" w:rsidR="00D24B32" w:rsidRPr="001A5218" w:rsidRDefault="00D24B32" w:rsidP="00A96828">
            <w:pPr>
              <w:keepNext/>
              <w:jc w:val="both"/>
              <w:rPr>
                <w:rFonts w:ascii="Tahoma" w:hAnsi="Tahoma" w:cs="Tahoma"/>
              </w:rPr>
            </w:pPr>
            <w:r w:rsidRPr="001A5218">
              <w:rPr>
                <w:rFonts w:ascii="Tahoma" w:hAnsi="Tahoma" w:cs="Tahoma"/>
              </w:rPr>
              <w:t>- pritrdilni vijaki</w:t>
            </w:r>
          </w:p>
        </w:tc>
        <w:tc>
          <w:tcPr>
            <w:tcW w:w="7118" w:type="dxa"/>
            <w:shd w:val="clear" w:color="auto" w:fill="auto"/>
          </w:tcPr>
          <w:p w14:paraId="2EC48393" w14:textId="77777777" w:rsidR="00D24B32" w:rsidRPr="001A5218" w:rsidRDefault="00D24B32" w:rsidP="00A96828">
            <w:pPr>
              <w:keepNext/>
              <w:jc w:val="both"/>
              <w:rPr>
                <w:rFonts w:ascii="Tahoma" w:hAnsi="Tahoma" w:cs="Tahoma"/>
              </w:rPr>
            </w:pPr>
            <w:r w:rsidRPr="001A5218">
              <w:rPr>
                <w:rFonts w:ascii="Tahoma" w:hAnsi="Tahoma" w:cs="Tahoma"/>
              </w:rPr>
              <w:t>nerjavni kovinski</w:t>
            </w:r>
          </w:p>
          <w:p w14:paraId="43F8686E" w14:textId="77777777" w:rsidR="00D24B32" w:rsidRPr="001A5218" w:rsidRDefault="00D24B32" w:rsidP="00A96828">
            <w:pPr>
              <w:keepNext/>
              <w:jc w:val="both"/>
              <w:rPr>
                <w:rFonts w:ascii="Tahoma" w:hAnsi="Tahoma" w:cs="Tahoma"/>
              </w:rPr>
            </w:pPr>
          </w:p>
        </w:tc>
      </w:tr>
      <w:tr w:rsidR="00D24B32" w:rsidRPr="001A5218" w14:paraId="0E8BA926" w14:textId="77777777" w:rsidTr="00A638B1">
        <w:tc>
          <w:tcPr>
            <w:tcW w:w="2268" w:type="dxa"/>
            <w:shd w:val="clear" w:color="auto" w:fill="auto"/>
          </w:tcPr>
          <w:p w14:paraId="2CE974A0" w14:textId="77777777" w:rsidR="00D24B32" w:rsidRPr="001A5218" w:rsidRDefault="00D24B32" w:rsidP="00A96828">
            <w:pPr>
              <w:keepNext/>
              <w:jc w:val="both"/>
              <w:rPr>
                <w:rFonts w:ascii="Tahoma" w:hAnsi="Tahoma" w:cs="Tahoma"/>
              </w:rPr>
            </w:pPr>
            <w:r w:rsidRPr="001A5218">
              <w:rPr>
                <w:rFonts w:ascii="Tahoma" w:hAnsi="Tahoma" w:cs="Tahoma"/>
              </w:rPr>
              <w:t>- podložke, vložki</w:t>
            </w:r>
          </w:p>
        </w:tc>
        <w:tc>
          <w:tcPr>
            <w:tcW w:w="7118" w:type="dxa"/>
            <w:shd w:val="clear" w:color="auto" w:fill="auto"/>
          </w:tcPr>
          <w:p w14:paraId="132BEA08" w14:textId="77777777" w:rsidR="00D24B32" w:rsidRPr="001A5218" w:rsidRDefault="00D24B32" w:rsidP="00A96828">
            <w:pPr>
              <w:keepNext/>
              <w:jc w:val="both"/>
              <w:rPr>
                <w:rFonts w:ascii="Tahoma" w:hAnsi="Tahoma" w:cs="Tahoma"/>
              </w:rPr>
            </w:pPr>
            <w:r w:rsidRPr="001A5218">
              <w:rPr>
                <w:rFonts w:ascii="Tahoma" w:hAnsi="Tahoma" w:cs="Tahoma"/>
              </w:rPr>
              <w:t>nerjavni kovinski</w:t>
            </w:r>
          </w:p>
          <w:p w14:paraId="16BDE876" w14:textId="77777777" w:rsidR="00D24B32" w:rsidRPr="001A5218" w:rsidRDefault="00D24B32" w:rsidP="00A96828">
            <w:pPr>
              <w:keepNext/>
              <w:jc w:val="both"/>
              <w:rPr>
                <w:rFonts w:ascii="Tahoma" w:hAnsi="Tahoma" w:cs="Tahoma"/>
              </w:rPr>
            </w:pPr>
          </w:p>
        </w:tc>
      </w:tr>
      <w:tr w:rsidR="00D24B32" w:rsidRPr="001A5218" w14:paraId="7ED652A2" w14:textId="77777777" w:rsidTr="00A638B1">
        <w:tc>
          <w:tcPr>
            <w:tcW w:w="2268" w:type="dxa"/>
            <w:shd w:val="clear" w:color="auto" w:fill="auto"/>
          </w:tcPr>
          <w:p w14:paraId="1EE4C5B6" w14:textId="77777777" w:rsidR="00D24B32" w:rsidRPr="001A5218" w:rsidRDefault="00D24B32" w:rsidP="00A96828">
            <w:pPr>
              <w:keepNext/>
              <w:jc w:val="both"/>
              <w:rPr>
                <w:rFonts w:ascii="Tahoma" w:hAnsi="Tahoma" w:cs="Tahoma"/>
              </w:rPr>
            </w:pPr>
            <w:r w:rsidRPr="001A5218">
              <w:rPr>
                <w:rFonts w:ascii="Tahoma" w:hAnsi="Tahoma" w:cs="Tahoma"/>
              </w:rPr>
              <w:t>- ključi za odpiranje vrat</w:t>
            </w:r>
          </w:p>
        </w:tc>
        <w:tc>
          <w:tcPr>
            <w:tcW w:w="7118" w:type="dxa"/>
            <w:shd w:val="clear" w:color="auto" w:fill="auto"/>
          </w:tcPr>
          <w:p w14:paraId="4981A5B7" w14:textId="77777777" w:rsidR="00D24B32" w:rsidRPr="001A5218" w:rsidRDefault="00D24B32" w:rsidP="00A96828">
            <w:pPr>
              <w:keepNext/>
              <w:jc w:val="both"/>
              <w:rPr>
                <w:rFonts w:ascii="Tahoma" w:hAnsi="Tahoma" w:cs="Tahoma"/>
              </w:rPr>
            </w:pPr>
            <w:r w:rsidRPr="001A5218">
              <w:rPr>
                <w:rFonts w:ascii="Tahoma" w:hAnsi="Tahoma" w:cs="Tahoma"/>
              </w:rPr>
              <w:t>trikotni, enakostranični trikotnik z notranje zaobljenimi robovi, ki je na voljo pri naročniku, vse redno posluževanje pri čiščenju košev (praznjenje koša, pepelnika, čiščenje, pranje) se mora izvajati z istim ključem.</w:t>
            </w:r>
          </w:p>
          <w:p w14:paraId="0DBF4C14" w14:textId="77777777" w:rsidR="00D24B32" w:rsidRPr="001A5218" w:rsidRDefault="00D24B32" w:rsidP="00A96828">
            <w:pPr>
              <w:keepNext/>
              <w:jc w:val="both"/>
              <w:rPr>
                <w:rFonts w:ascii="Tahoma" w:hAnsi="Tahoma" w:cs="Tahoma"/>
              </w:rPr>
            </w:pPr>
          </w:p>
        </w:tc>
      </w:tr>
    </w:tbl>
    <w:p w14:paraId="7F2D19F8" w14:textId="77777777" w:rsidR="00D24B32" w:rsidRDefault="00D24B32" w:rsidP="00A96828">
      <w:pPr>
        <w:keepNext/>
        <w:jc w:val="both"/>
        <w:rPr>
          <w:rFonts w:ascii="Tahoma" w:hAnsi="Tahoma" w:cs="Tahoma"/>
        </w:rPr>
      </w:pPr>
    </w:p>
    <w:p w14:paraId="004A2886" w14:textId="77777777" w:rsidR="00D24B32" w:rsidRPr="00A409A3" w:rsidRDefault="00D24B32" w:rsidP="00A96828">
      <w:pPr>
        <w:keepNext/>
        <w:jc w:val="both"/>
        <w:rPr>
          <w:rFonts w:ascii="Tahoma" w:hAnsi="Tahoma" w:cs="Tahoma"/>
        </w:rPr>
      </w:pPr>
      <w:r w:rsidRPr="00A409A3">
        <w:rPr>
          <w:rFonts w:ascii="Tahoma" w:hAnsi="Tahoma" w:cs="Tahoma"/>
        </w:rPr>
        <w:t>Koš mora biti odporen pred vandalizmom, čiščenje mora biti zagotovljeno z običajnimi okolju prijaznimi čistilnimi sredstvi.</w:t>
      </w:r>
    </w:p>
    <w:p w14:paraId="4F5ECA22" w14:textId="77777777" w:rsidR="00D24B32" w:rsidRDefault="00D24B32" w:rsidP="00A96828">
      <w:pPr>
        <w:keepNext/>
        <w:jc w:val="both"/>
        <w:rPr>
          <w:rFonts w:ascii="Tahoma" w:hAnsi="Tahoma" w:cs="Tahoma"/>
        </w:rPr>
      </w:pPr>
    </w:p>
    <w:p w14:paraId="42407C4B" w14:textId="77777777" w:rsidR="00D24B32" w:rsidRDefault="00D24B32" w:rsidP="00A96828">
      <w:pPr>
        <w:keepNext/>
        <w:jc w:val="both"/>
        <w:rPr>
          <w:rFonts w:ascii="Tahoma" w:hAnsi="Tahoma" w:cs="Tahoma"/>
        </w:rPr>
      </w:pPr>
    </w:p>
    <w:p w14:paraId="2CA6BACD" w14:textId="77777777" w:rsidR="00D24B32" w:rsidRDefault="00D24B32" w:rsidP="00A96828">
      <w:pPr>
        <w:keepNext/>
        <w:numPr>
          <w:ilvl w:val="3"/>
          <w:numId w:val="25"/>
        </w:numPr>
        <w:ind w:left="426" w:hanging="426"/>
        <w:jc w:val="both"/>
        <w:rPr>
          <w:rFonts w:ascii="Tahoma" w:hAnsi="Tahoma" w:cs="Tahoma"/>
          <w:u w:val="single"/>
        </w:rPr>
      </w:pPr>
      <w:r w:rsidRPr="00CD15FD">
        <w:rPr>
          <w:rFonts w:ascii="Tahoma" w:hAnsi="Tahoma" w:cs="Tahoma"/>
          <w:u w:val="single"/>
        </w:rPr>
        <w:t xml:space="preserve">Koš INOX stoječi </w:t>
      </w:r>
      <w:r>
        <w:rPr>
          <w:rFonts w:ascii="Tahoma" w:hAnsi="Tahoma" w:cs="Tahoma"/>
          <w:u w:val="single"/>
        </w:rPr>
        <w:t>5</w:t>
      </w:r>
      <w:r w:rsidRPr="00CD15FD">
        <w:rPr>
          <w:rFonts w:ascii="Tahoma" w:hAnsi="Tahoma" w:cs="Tahoma"/>
          <w:u w:val="single"/>
        </w:rPr>
        <w:t>0 l »MIŠKO«</w:t>
      </w:r>
    </w:p>
    <w:p w14:paraId="13591148" w14:textId="77777777" w:rsidR="00D24B32" w:rsidRDefault="00D24B32" w:rsidP="00A96828">
      <w:pPr>
        <w:keepNext/>
        <w:ind w:left="426"/>
        <w:jc w:val="both"/>
        <w:rPr>
          <w:rFonts w:ascii="Tahoma" w:hAnsi="Tahoma" w:cs="Tahoma"/>
          <w:u w:val="single"/>
        </w:rPr>
      </w:pPr>
    </w:p>
    <w:tbl>
      <w:tblPr>
        <w:tblW w:w="0" w:type="auto"/>
        <w:tblInd w:w="108" w:type="dxa"/>
        <w:tblLook w:val="04A0" w:firstRow="1" w:lastRow="0" w:firstColumn="1" w:lastColumn="0" w:noHBand="0" w:noVBand="1"/>
      </w:tblPr>
      <w:tblGrid>
        <w:gridCol w:w="2268"/>
        <w:gridCol w:w="7118"/>
      </w:tblGrid>
      <w:tr w:rsidR="00D24B32" w:rsidRPr="001A5218" w14:paraId="4381DDA9" w14:textId="77777777" w:rsidTr="00A638B1">
        <w:tc>
          <w:tcPr>
            <w:tcW w:w="2268" w:type="dxa"/>
            <w:shd w:val="clear" w:color="auto" w:fill="auto"/>
          </w:tcPr>
          <w:p w14:paraId="5AF8C395" w14:textId="77777777" w:rsidR="00D24B32" w:rsidRPr="001A5218" w:rsidRDefault="00D24B32" w:rsidP="00A96828">
            <w:pPr>
              <w:keepNext/>
              <w:jc w:val="both"/>
              <w:rPr>
                <w:rFonts w:ascii="Tahoma" w:hAnsi="Tahoma" w:cs="Tahoma"/>
              </w:rPr>
            </w:pPr>
            <w:r w:rsidRPr="001A5218">
              <w:rPr>
                <w:rFonts w:ascii="Tahoma" w:hAnsi="Tahoma" w:cs="Tahoma"/>
              </w:rPr>
              <w:t>- volumen</w:t>
            </w:r>
          </w:p>
        </w:tc>
        <w:tc>
          <w:tcPr>
            <w:tcW w:w="7118" w:type="dxa"/>
            <w:shd w:val="clear" w:color="auto" w:fill="auto"/>
          </w:tcPr>
          <w:p w14:paraId="14740F76" w14:textId="77777777" w:rsidR="00D24B32" w:rsidRPr="001A5218" w:rsidRDefault="00D24B32" w:rsidP="00A96828">
            <w:pPr>
              <w:keepNext/>
              <w:jc w:val="both"/>
              <w:rPr>
                <w:rFonts w:ascii="Tahoma" w:hAnsi="Tahoma" w:cs="Tahoma"/>
              </w:rPr>
            </w:pPr>
            <w:r w:rsidRPr="001A5218">
              <w:rPr>
                <w:rFonts w:ascii="Tahoma" w:hAnsi="Tahoma" w:cs="Tahoma"/>
              </w:rPr>
              <w:t>50 l</w:t>
            </w:r>
          </w:p>
        </w:tc>
      </w:tr>
      <w:tr w:rsidR="00D24B32" w:rsidRPr="001A5218" w14:paraId="7C01ECD3" w14:textId="77777777" w:rsidTr="00A638B1">
        <w:tc>
          <w:tcPr>
            <w:tcW w:w="2268" w:type="dxa"/>
            <w:shd w:val="clear" w:color="auto" w:fill="auto"/>
          </w:tcPr>
          <w:p w14:paraId="68217449" w14:textId="77777777" w:rsidR="00D24B32" w:rsidRPr="001A5218" w:rsidRDefault="00D24B32" w:rsidP="00A96828">
            <w:pPr>
              <w:keepNext/>
              <w:jc w:val="both"/>
              <w:rPr>
                <w:rFonts w:ascii="Tahoma" w:hAnsi="Tahoma" w:cs="Tahoma"/>
              </w:rPr>
            </w:pPr>
            <w:r w:rsidRPr="001A5218">
              <w:rPr>
                <w:rFonts w:ascii="Tahoma" w:hAnsi="Tahoma" w:cs="Tahoma"/>
              </w:rPr>
              <w:t>- višina</w:t>
            </w:r>
          </w:p>
        </w:tc>
        <w:tc>
          <w:tcPr>
            <w:tcW w:w="7118" w:type="dxa"/>
            <w:shd w:val="clear" w:color="auto" w:fill="auto"/>
          </w:tcPr>
          <w:p w14:paraId="6676F0D4" w14:textId="77777777" w:rsidR="00D24B32" w:rsidRPr="001A5218" w:rsidRDefault="00D24B32" w:rsidP="00A96828">
            <w:pPr>
              <w:keepNext/>
              <w:jc w:val="both"/>
              <w:rPr>
                <w:rFonts w:ascii="Tahoma" w:hAnsi="Tahoma" w:cs="Tahoma"/>
              </w:rPr>
            </w:pPr>
            <w:r w:rsidRPr="001A5218">
              <w:rPr>
                <w:rFonts w:ascii="Tahoma" w:hAnsi="Tahoma" w:cs="Tahoma"/>
              </w:rPr>
              <w:t>985 mm</w:t>
            </w:r>
          </w:p>
        </w:tc>
      </w:tr>
      <w:tr w:rsidR="00D24B32" w:rsidRPr="001A5218" w14:paraId="15956ECE" w14:textId="77777777" w:rsidTr="00A638B1">
        <w:tc>
          <w:tcPr>
            <w:tcW w:w="2268" w:type="dxa"/>
            <w:shd w:val="clear" w:color="auto" w:fill="auto"/>
          </w:tcPr>
          <w:p w14:paraId="70E7457F" w14:textId="77777777" w:rsidR="00D24B32" w:rsidRPr="001A5218" w:rsidRDefault="00D24B32" w:rsidP="00A96828">
            <w:pPr>
              <w:keepNext/>
              <w:jc w:val="both"/>
              <w:rPr>
                <w:rFonts w:ascii="Tahoma" w:hAnsi="Tahoma" w:cs="Tahoma"/>
              </w:rPr>
            </w:pPr>
            <w:r w:rsidRPr="001A5218">
              <w:rPr>
                <w:rFonts w:ascii="Tahoma" w:hAnsi="Tahoma" w:cs="Tahoma"/>
              </w:rPr>
              <w:t>- širina</w:t>
            </w:r>
          </w:p>
        </w:tc>
        <w:tc>
          <w:tcPr>
            <w:tcW w:w="7118" w:type="dxa"/>
            <w:shd w:val="clear" w:color="auto" w:fill="auto"/>
          </w:tcPr>
          <w:p w14:paraId="73621A3C" w14:textId="77777777" w:rsidR="00D24B32" w:rsidRPr="001A5218" w:rsidRDefault="00D24B32" w:rsidP="00A96828">
            <w:pPr>
              <w:keepNext/>
              <w:jc w:val="both"/>
              <w:rPr>
                <w:rFonts w:ascii="Tahoma" w:hAnsi="Tahoma" w:cs="Tahoma"/>
              </w:rPr>
            </w:pPr>
            <w:r w:rsidRPr="001A5218">
              <w:rPr>
                <w:rFonts w:ascii="Tahoma" w:hAnsi="Tahoma" w:cs="Tahoma"/>
              </w:rPr>
              <w:t>320 mm</w:t>
            </w:r>
          </w:p>
        </w:tc>
      </w:tr>
      <w:tr w:rsidR="00D24B32" w:rsidRPr="001A5218" w14:paraId="0B19D240" w14:textId="77777777" w:rsidTr="00A638B1">
        <w:tc>
          <w:tcPr>
            <w:tcW w:w="2268" w:type="dxa"/>
            <w:shd w:val="clear" w:color="auto" w:fill="auto"/>
          </w:tcPr>
          <w:p w14:paraId="20C883D1" w14:textId="77777777" w:rsidR="00D24B32" w:rsidRPr="001A5218" w:rsidRDefault="00D24B32" w:rsidP="00A96828">
            <w:pPr>
              <w:keepNext/>
              <w:jc w:val="both"/>
              <w:rPr>
                <w:rFonts w:ascii="Tahoma" w:hAnsi="Tahoma" w:cs="Tahoma"/>
              </w:rPr>
            </w:pPr>
            <w:r w:rsidRPr="001A5218">
              <w:rPr>
                <w:rFonts w:ascii="Tahoma" w:hAnsi="Tahoma" w:cs="Tahoma"/>
              </w:rPr>
              <w:t>- dolžina</w:t>
            </w:r>
          </w:p>
        </w:tc>
        <w:tc>
          <w:tcPr>
            <w:tcW w:w="7118" w:type="dxa"/>
            <w:shd w:val="clear" w:color="auto" w:fill="auto"/>
          </w:tcPr>
          <w:p w14:paraId="4775BE7E" w14:textId="77777777" w:rsidR="00D24B32" w:rsidRPr="001A5218" w:rsidRDefault="00D24B32" w:rsidP="00A96828">
            <w:pPr>
              <w:keepNext/>
              <w:jc w:val="both"/>
              <w:rPr>
                <w:rFonts w:ascii="Tahoma" w:hAnsi="Tahoma" w:cs="Tahoma"/>
              </w:rPr>
            </w:pPr>
            <w:r w:rsidRPr="001A5218">
              <w:rPr>
                <w:rFonts w:ascii="Tahoma" w:hAnsi="Tahoma" w:cs="Tahoma"/>
              </w:rPr>
              <w:t>530 mm</w:t>
            </w:r>
          </w:p>
        </w:tc>
      </w:tr>
      <w:tr w:rsidR="00D24B32" w:rsidRPr="001A5218" w14:paraId="798538C1" w14:textId="77777777" w:rsidTr="00A638B1">
        <w:tc>
          <w:tcPr>
            <w:tcW w:w="2268" w:type="dxa"/>
            <w:shd w:val="clear" w:color="auto" w:fill="auto"/>
          </w:tcPr>
          <w:p w14:paraId="78A398FE" w14:textId="77777777" w:rsidR="00D24B32" w:rsidRPr="001A5218" w:rsidRDefault="00D24B32" w:rsidP="00A96828">
            <w:pPr>
              <w:keepNext/>
              <w:jc w:val="both"/>
              <w:rPr>
                <w:rFonts w:ascii="Tahoma" w:hAnsi="Tahoma" w:cs="Tahoma"/>
              </w:rPr>
            </w:pPr>
            <w:r w:rsidRPr="001A5218">
              <w:rPr>
                <w:rFonts w:ascii="Tahoma" w:hAnsi="Tahoma" w:cs="Tahoma"/>
              </w:rPr>
              <w:t>- oblika</w:t>
            </w:r>
          </w:p>
        </w:tc>
        <w:tc>
          <w:tcPr>
            <w:tcW w:w="7118" w:type="dxa"/>
            <w:shd w:val="clear" w:color="auto" w:fill="auto"/>
          </w:tcPr>
          <w:p w14:paraId="37314DDF" w14:textId="77777777" w:rsidR="00D24B32" w:rsidRPr="001A5218" w:rsidRDefault="00D24B32" w:rsidP="00A96828">
            <w:pPr>
              <w:keepNext/>
              <w:jc w:val="both"/>
              <w:rPr>
                <w:rFonts w:ascii="Tahoma" w:hAnsi="Tahoma" w:cs="Tahoma"/>
              </w:rPr>
            </w:pPr>
            <w:r w:rsidRPr="001A5218">
              <w:rPr>
                <w:rFonts w:ascii="Tahoma" w:hAnsi="Tahoma" w:cs="Tahoma"/>
              </w:rPr>
              <w:t>ovalna</w:t>
            </w:r>
          </w:p>
        </w:tc>
      </w:tr>
      <w:tr w:rsidR="00D24B32" w:rsidRPr="001A5218" w14:paraId="2412225E" w14:textId="77777777" w:rsidTr="00A638B1">
        <w:tc>
          <w:tcPr>
            <w:tcW w:w="2268" w:type="dxa"/>
            <w:shd w:val="clear" w:color="auto" w:fill="auto"/>
          </w:tcPr>
          <w:p w14:paraId="06DF2EAA" w14:textId="77777777" w:rsidR="00D24B32" w:rsidRPr="001A5218" w:rsidRDefault="00D24B32" w:rsidP="00A96828">
            <w:pPr>
              <w:keepNext/>
              <w:jc w:val="both"/>
              <w:rPr>
                <w:rFonts w:ascii="Tahoma" w:hAnsi="Tahoma" w:cs="Tahoma"/>
              </w:rPr>
            </w:pPr>
            <w:r w:rsidRPr="001A5218">
              <w:rPr>
                <w:rFonts w:ascii="Tahoma" w:hAnsi="Tahoma" w:cs="Tahoma"/>
              </w:rPr>
              <w:t>- izvedba</w:t>
            </w:r>
          </w:p>
        </w:tc>
        <w:tc>
          <w:tcPr>
            <w:tcW w:w="7118" w:type="dxa"/>
            <w:shd w:val="clear" w:color="auto" w:fill="auto"/>
          </w:tcPr>
          <w:p w14:paraId="3B0DEEA0" w14:textId="77777777" w:rsidR="00D24B32" w:rsidRPr="001A5218" w:rsidRDefault="00D24B32" w:rsidP="00A96828">
            <w:pPr>
              <w:keepNext/>
              <w:jc w:val="both"/>
              <w:rPr>
                <w:rFonts w:ascii="Tahoma" w:hAnsi="Tahoma" w:cs="Tahoma"/>
              </w:rPr>
            </w:pPr>
            <w:r w:rsidRPr="001A5218">
              <w:rPr>
                <w:rFonts w:ascii="Tahoma" w:hAnsi="Tahoma" w:cs="Tahoma"/>
              </w:rPr>
              <w:t xml:space="preserve">praktična in enostavna za rokovanje, enostavna namestitev vreče na žični nosilec, nameščanje in odstranjevanje vreč preko stranskih vrat, opremljena s pokrovom in pepelnikom na pokrovu ter površino za ugašanje cigaret na pokrovu, omogočeno mora biti </w:t>
            </w:r>
            <w:proofErr w:type="spellStart"/>
            <w:r w:rsidRPr="001A5218">
              <w:rPr>
                <w:rFonts w:ascii="Tahoma" w:hAnsi="Tahoma" w:cs="Tahoma"/>
              </w:rPr>
              <w:t>iztresanje</w:t>
            </w:r>
            <w:proofErr w:type="spellEnd"/>
            <w:r w:rsidRPr="001A5218">
              <w:rPr>
                <w:rFonts w:ascii="Tahoma" w:hAnsi="Tahoma" w:cs="Tahoma"/>
              </w:rPr>
              <w:t xml:space="preserve"> in čiščenje pepelnika z istim ključem kot odpiranje vrat, odporna pred vandalizmom, čiščenje mora biti zagotovljeno z običajnimi okolju prijaznimi čistilnimi sredstvi.</w:t>
            </w:r>
          </w:p>
          <w:p w14:paraId="208832D0" w14:textId="77777777" w:rsidR="00D24B32" w:rsidRPr="001A5218" w:rsidRDefault="00D24B32" w:rsidP="00A96828">
            <w:pPr>
              <w:keepNext/>
              <w:jc w:val="both"/>
              <w:rPr>
                <w:rFonts w:ascii="Tahoma" w:hAnsi="Tahoma" w:cs="Tahoma"/>
              </w:rPr>
            </w:pPr>
          </w:p>
        </w:tc>
      </w:tr>
      <w:tr w:rsidR="00D24B32" w:rsidRPr="001A5218" w14:paraId="2B4D1096" w14:textId="77777777" w:rsidTr="00A638B1">
        <w:tc>
          <w:tcPr>
            <w:tcW w:w="2268" w:type="dxa"/>
            <w:shd w:val="clear" w:color="auto" w:fill="auto"/>
          </w:tcPr>
          <w:p w14:paraId="66BD2A97" w14:textId="77777777" w:rsidR="00D24B32" w:rsidRPr="001A5218" w:rsidRDefault="00D24B32" w:rsidP="00A96828">
            <w:pPr>
              <w:keepNext/>
              <w:jc w:val="both"/>
              <w:rPr>
                <w:rFonts w:ascii="Tahoma" w:hAnsi="Tahoma" w:cs="Tahoma"/>
              </w:rPr>
            </w:pPr>
            <w:r w:rsidRPr="001A5218">
              <w:rPr>
                <w:rFonts w:ascii="Tahoma" w:hAnsi="Tahoma" w:cs="Tahoma"/>
              </w:rPr>
              <w:t>- material</w:t>
            </w:r>
          </w:p>
        </w:tc>
        <w:tc>
          <w:tcPr>
            <w:tcW w:w="7118" w:type="dxa"/>
            <w:shd w:val="clear" w:color="auto" w:fill="auto"/>
          </w:tcPr>
          <w:p w14:paraId="0217D6C6" w14:textId="77777777" w:rsidR="00D24B32" w:rsidRPr="001A5218" w:rsidRDefault="00D24B32" w:rsidP="00A96828">
            <w:pPr>
              <w:keepNext/>
              <w:ind w:hanging="12"/>
              <w:jc w:val="both"/>
              <w:rPr>
                <w:rFonts w:ascii="Tahoma" w:hAnsi="Tahoma" w:cs="Tahoma"/>
              </w:rPr>
            </w:pPr>
            <w:r w:rsidRPr="001A5218">
              <w:rPr>
                <w:rFonts w:ascii="Tahoma" w:hAnsi="Tahoma" w:cs="Tahoma"/>
              </w:rPr>
              <w:t xml:space="preserve">nerjavno jeklo DIN, W. </w:t>
            </w:r>
            <w:proofErr w:type="spellStart"/>
            <w:r w:rsidRPr="001A5218">
              <w:rPr>
                <w:rFonts w:ascii="Tahoma" w:hAnsi="Tahoma" w:cs="Tahoma"/>
              </w:rPr>
              <w:t>Nr</w:t>
            </w:r>
            <w:proofErr w:type="spellEnd"/>
            <w:r w:rsidRPr="001A5218">
              <w:rPr>
                <w:rFonts w:ascii="Tahoma" w:hAnsi="Tahoma" w:cs="Tahoma"/>
              </w:rPr>
              <w:t>. 1.4301 ali 1.4306, odporno proti močnim udarcem (tudi s trdim predmetom), debelina pločevine 2 mm.</w:t>
            </w:r>
          </w:p>
          <w:p w14:paraId="67971D54" w14:textId="77777777" w:rsidR="00D24B32" w:rsidRPr="001A5218" w:rsidRDefault="00D24B32" w:rsidP="00A96828">
            <w:pPr>
              <w:keepNext/>
              <w:ind w:hanging="12"/>
              <w:jc w:val="both"/>
              <w:rPr>
                <w:rFonts w:ascii="Tahoma" w:hAnsi="Tahoma" w:cs="Tahoma"/>
              </w:rPr>
            </w:pPr>
          </w:p>
        </w:tc>
      </w:tr>
      <w:tr w:rsidR="00D24B32" w:rsidRPr="001A5218" w14:paraId="58584DAB" w14:textId="77777777" w:rsidTr="00A638B1">
        <w:tc>
          <w:tcPr>
            <w:tcW w:w="2268" w:type="dxa"/>
            <w:shd w:val="clear" w:color="auto" w:fill="auto"/>
          </w:tcPr>
          <w:p w14:paraId="468218A4" w14:textId="77777777" w:rsidR="00D24B32" w:rsidRPr="001A5218" w:rsidRDefault="00D24B32" w:rsidP="00A96828">
            <w:pPr>
              <w:keepNext/>
              <w:jc w:val="both"/>
              <w:rPr>
                <w:rFonts w:ascii="Tahoma" w:hAnsi="Tahoma" w:cs="Tahoma"/>
              </w:rPr>
            </w:pPr>
            <w:r w:rsidRPr="001A5218">
              <w:rPr>
                <w:rFonts w:ascii="Tahoma" w:hAnsi="Tahoma" w:cs="Tahoma"/>
              </w:rPr>
              <w:t>- barva</w:t>
            </w:r>
          </w:p>
        </w:tc>
        <w:tc>
          <w:tcPr>
            <w:tcW w:w="7118" w:type="dxa"/>
            <w:shd w:val="clear" w:color="auto" w:fill="auto"/>
          </w:tcPr>
          <w:p w14:paraId="07F836BB" w14:textId="77777777" w:rsidR="00D24B32" w:rsidRPr="001A5218" w:rsidRDefault="00D24B32" w:rsidP="00A96828">
            <w:pPr>
              <w:keepNext/>
              <w:jc w:val="both"/>
              <w:rPr>
                <w:rFonts w:ascii="Tahoma" w:hAnsi="Tahoma" w:cs="Tahoma"/>
              </w:rPr>
            </w:pPr>
            <w:r w:rsidRPr="001A5218">
              <w:rPr>
                <w:rFonts w:ascii="Tahoma" w:hAnsi="Tahoma" w:cs="Tahoma"/>
              </w:rPr>
              <w:t xml:space="preserve"> brez</w:t>
            </w:r>
          </w:p>
        </w:tc>
      </w:tr>
      <w:tr w:rsidR="00D24B32" w:rsidRPr="001A5218" w14:paraId="67918C73" w14:textId="77777777" w:rsidTr="00A638B1">
        <w:tc>
          <w:tcPr>
            <w:tcW w:w="2268" w:type="dxa"/>
            <w:shd w:val="clear" w:color="auto" w:fill="auto"/>
          </w:tcPr>
          <w:p w14:paraId="4EA879A1" w14:textId="77777777" w:rsidR="00D24B32" w:rsidRPr="001A5218" w:rsidRDefault="00D24B32" w:rsidP="00A96828">
            <w:pPr>
              <w:keepNext/>
              <w:tabs>
                <w:tab w:val="left" w:pos="176"/>
              </w:tabs>
              <w:jc w:val="both"/>
              <w:rPr>
                <w:rFonts w:ascii="Tahoma" w:hAnsi="Tahoma" w:cs="Tahoma"/>
              </w:rPr>
            </w:pPr>
            <w:r w:rsidRPr="001A5218">
              <w:rPr>
                <w:rFonts w:ascii="Tahoma" w:hAnsi="Tahoma" w:cs="Tahoma"/>
              </w:rPr>
              <w:t>- površinska obdelava</w:t>
            </w:r>
          </w:p>
        </w:tc>
        <w:tc>
          <w:tcPr>
            <w:tcW w:w="7118" w:type="dxa"/>
            <w:shd w:val="clear" w:color="auto" w:fill="auto"/>
          </w:tcPr>
          <w:p w14:paraId="304EED88" w14:textId="77777777" w:rsidR="00D24B32" w:rsidRPr="001A5218" w:rsidRDefault="00D24B32" w:rsidP="00A96828">
            <w:pPr>
              <w:keepNext/>
              <w:jc w:val="both"/>
              <w:rPr>
                <w:rFonts w:ascii="Tahoma" w:hAnsi="Tahoma" w:cs="Tahoma"/>
              </w:rPr>
            </w:pPr>
            <w:r w:rsidRPr="001A5218">
              <w:rPr>
                <w:rFonts w:ascii="Tahoma" w:hAnsi="Tahoma" w:cs="Tahoma"/>
              </w:rPr>
              <w:t>gladko brušena površina, odporna na vremenske vplive ter sol tako, da koš obdrži prvotni sijaj; omogočeno mora biti enostavno čiščenje umazanije, grafitov, ptičjih iztrebkov,…….</w:t>
            </w:r>
          </w:p>
          <w:p w14:paraId="5EFB3E4A" w14:textId="77777777" w:rsidR="00D24B32" w:rsidRPr="001A5218" w:rsidRDefault="00D24B32" w:rsidP="00A96828">
            <w:pPr>
              <w:keepNext/>
              <w:jc w:val="both"/>
              <w:rPr>
                <w:rFonts w:ascii="Tahoma" w:hAnsi="Tahoma" w:cs="Tahoma"/>
              </w:rPr>
            </w:pPr>
          </w:p>
        </w:tc>
      </w:tr>
      <w:tr w:rsidR="00D24B32" w:rsidRPr="001A5218" w14:paraId="42AEA3BE" w14:textId="77777777" w:rsidTr="00A638B1">
        <w:tc>
          <w:tcPr>
            <w:tcW w:w="2268" w:type="dxa"/>
            <w:shd w:val="clear" w:color="auto" w:fill="auto"/>
          </w:tcPr>
          <w:p w14:paraId="55C60360" w14:textId="77777777" w:rsidR="00D24B32" w:rsidRPr="001A5218" w:rsidRDefault="00D24B32" w:rsidP="00A96828">
            <w:pPr>
              <w:keepNext/>
              <w:jc w:val="both"/>
              <w:rPr>
                <w:rFonts w:ascii="Tahoma" w:hAnsi="Tahoma" w:cs="Tahoma"/>
              </w:rPr>
            </w:pPr>
            <w:r w:rsidRPr="001A5218">
              <w:rPr>
                <w:rFonts w:ascii="Tahoma" w:hAnsi="Tahoma" w:cs="Tahoma"/>
              </w:rPr>
              <w:t>- pritrditev</w:t>
            </w:r>
          </w:p>
        </w:tc>
        <w:tc>
          <w:tcPr>
            <w:tcW w:w="7118" w:type="dxa"/>
            <w:shd w:val="clear" w:color="auto" w:fill="auto"/>
          </w:tcPr>
          <w:p w14:paraId="287C4D6C" w14:textId="77777777" w:rsidR="00D24B32" w:rsidRPr="001A5218" w:rsidRDefault="00D24B32" w:rsidP="00A96828">
            <w:pPr>
              <w:keepNext/>
              <w:jc w:val="both"/>
              <w:rPr>
                <w:rFonts w:ascii="Tahoma" w:hAnsi="Tahoma" w:cs="Tahoma"/>
              </w:rPr>
            </w:pPr>
            <w:r w:rsidRPr="001A5218">
              <w:rPr>
                <w:rFonts w:ascii="Tahoma" w:hAnsi="Tahoma" w:cs="Tahoma"/>
              </w:rPr>
              <w:t>v beton, asfalt, kocke, robnike, parkovne travne površine, cestišče, kjer podlaga ni dovolj ravna oz. trdna (asfalt, kocke, parkovne travne površine), je potrebno izvesti ustrezen temelj oz. utrditev podlage.</w:t>
            </w:r>
          </w:p>
          <w:p w14:paraId="43B2F004" w14:textId="77777777" w:rsidR="00D24B32" w:rsidRPr="001A5218" w:rsidRDefault="00D24B32" w:rsidP="00A96828">
            <w:pPr>
              <w:keepNext/>
              <w:jc w:val="both"/>
              <w:rPr>
                <w:rFonts w:ascii="Tahoma" w:hAnsi="Tahoma" w:cs="Tahoma"/>
              </w:rPr>
            </w:pPr>
          </w:p>
        </w:tc>
      </w:tr>
      <w:tr w:rsidR="00D24B32" w:rsidRPr="001A5218" w14:paraId="133FD826" w14:textId="77777777" w:rsidTr="00A638B1">
        <w:tc>
          <w:tcPr>
            <w:tcW w:w="2268" w:type="dxa"/>
            <w:shd w:val="clear" w:color="auto" w:fill="auto"/>
          </w:tcPr>
          <w:p w14:paraId="40CC8524" w14:textId="77777777" w:rsidR="00D24B32" w:rsidRPr="001A5218" w:rsidRDefault="00D24B32" w:rsidP="00A96828">
            <w:pPr>
              <w:keepNext/>
              <w:jc w:val="both"/>
              <w:rPr>
                <w:rFonts w:ascii="Tahoma" w:hAnsi="Tahoma" w:cs="Tahoma"/>
              </w:rPr>
            </w:pPr>
            <w:r w:rsidRPr="001A5218">
              <w:rPr>
                <w:rFonts w:ascii="Tahoma" w:hAnsi="Tahoma" w:cs="Tahoma"/>
              </w:rPr>
              <w:t>- pritrdilni vijaki</w:t>
            </w:r>
          </w:p>
        </w:tc>
        <w:tc>
          <w:tcPr>
            <w:tcW w:w="7118" w:type="dxa"/>
            <w:shd w:val="clear" w:color="auto" w:fill="auto"/>
          </w:tcPr>
          <w:p w14:paraId="011C9D1C" w14:textId="77777777" w:rsidR="00D24B32" w:rsidRPr="001A5218" w:rsidRDefault="00D24B32" w:rsidP="00A96828">
            <w:pPr>
              <w:keepNext/>
              <w:jc w:val="both"/>
              <w:rPr>
                <w:rFonts w:ascii="Tahoma" w:hAnsi="Tahoma" w:cs="Tahoma"/>
              </w:rPr>
            </w:pPr>
            <w:r w:rsidRPr="001A5218">
              <w:rPr>
                <w:rFonts w:ascii="Tahoma" w:hAnsi="Tahoma" w:cs="Tahoma"/>
              </w:rPr>
              <w:t>nerjavni kovinski</w:t>
            </w:r>
          </w:p>
          <w:p w14:paraId="41C3E548" w14:textId="77777777" w:rsidR="00D24B32" w:rsidRPr="001A5218" w:rsidRDefault="00D24B32" w:rsidP="00A96828">
            <w:pPr>
              <w:keepNext/>
              <w:jc w:val="both"/>
              <w:rPr>
                <w:rFonts w:ascii="Tahoma" w:hAnsi="Tahoma" w:cs="Tahoma"/>
              </w:rPr>
            </w:pPr>
          </w:p>
        </w:tc>
      </w:tr>
      <w:tr w:rsidR="00D24B32" w:rsidRPr="001A5218" w14:paraId="1C831068" w14:textId="77777777" w:rsidTr="00A638B1">
        <w:tc>
          <w:tcPr>
            <w:tcW w:w="2268" w:type="dxa"/>
            <w:shd w:val="clear" w:color="auto" w:fill="auto"/>
          </w:tcPr>
          <w:p w14:paraId="1353D258" w14:textId="77777777" w:rsidR="00D24B32" w:rsidRPr="001A5218" w:rsidRDefault="00D24B32" w:rsidP="00A96828">
            <w:pPr>
              <w:keepNext/>
              <w:jc w:val="both"/>
              <w:rPr>
                <w:rFonts w:ascii="Tahoma" w:hAnsi="Tahoma" w:cs="Tahoma"/>
              </w:rPr>
            </w:pPr>
            <w:r w:rsidRPr="001A5218">
              <w:rPr>
                <w:rFonts w:ascii="Tahoma" w:hAnsi="Tahoma" w:cs="Tahoma"/>
              </w:rPr>
              <w:t>- podložke, vložki</w:t>
            </w:r>
          </w:p>
        </w:tc>
        <w:tc>
          <w:tcPr>
            <w:tcW w:w="7118" w:type="dxa"/>
            <w:shd w:val="clear" w:color="auto" w:fill="auto"/>
          </w:tcPr>
          <w:p w14:paraId="11B937B6" w14:textId="77777777" w:rsidR="00D24B32" w:rsidRPr="001A5218" w:rsidRDefault="00D24B32" w:rsidP="00A96828">
            <w:pPr>
              <w:keepNext/>
              <w:jc w:val="both"/>
              <w:rPr>
                <w:rFonts w:ascii="Tahoma" w:hAnsi="Tahoma" w:cs="Tahoma"/>
              </w:rPr>
            </w:pPr>
            <w:r w:rsidRPr="001A5218">
              <w:rPr>
                <w:rFonts w:ascii="Tahoma" w:hAnsi="Tahoma" w:cs="Tahoma"/>
              </w:rPr>
              <w:t>nerjavni kovinski</w:t>
            </w:r>
          </w:p>
          <w:p w14:paraId="099B0E5F" w14:textId="77777777" w:rsidR="00D24B32" w:rsidRPr="001A5218" w:rsidRDefault="00D24B32" w:rsidP="00A96828">
            <w:pPr>
              <w:keepNext/>
              <w:jc w:val="both"/>
              <w:rPr>
                <w:rFonts w:ascii="Tahoma" w:hAnsi="Tahoma" w:cs="Tahoma"/>
              </w:rPr>
            </w:pPr>
          </w:p>
        </w:tc>
      </w:tr>
      <w:tr w:rsidR="00D24B32" w:rsidRPr="001A5218" w14:paraId="2E29ED8A" w14:textId="77777777" w:rsidTr="00A638B1">
        <w:tc>
          <w:tcPr>
            <w:tcW w:w="2268" w:type="dxa"/>
            <w:shd w:val="clear" w:color="auto" w:fill="auto"/>
          </w:tcPr>
          <w:p w14:paraId="6B191A9A" w14:textId="77777777" w:rsidR="00D24B32" w:rsidRPr="001A5218" w:rsidRDefault="00D24B32" w:rsidP="00A96828">
            <w:pPr>
              <w:keepNext/>
              <w:jc w:val="both"/>
              <w:rPr>
                <w:rFonts w:ascii="Tahoma" w:hAnsi="Tahoma" w:cs="Tahoma"/>
              </w:rPr>
            </w:pPr>
            <w:r w:rsidRPr="001A5218">
              <w:rPr>
                <w:rFonts w:ascii="Tahoma" w:hAnsi="Tahoma" w:cs="Tahoma"/>
              </w:rPr>
              <w:t>- ključi za odpiranje vrat</w:t>
            </w:r>
          </w:p>
        </w:tc>
        <w:tc>
          <w:tcPr>
            <w:tcW w:w="7118" w:type="dxa"/>
            <w:shd w:val="clear" w:color="auto" w:fill="auto"/>
          </w:tcPr>
          <w:p w14:paraId="3D1E8852" w14:textId="77777777" w:rsidR="00D24B32" w:rsidRPr="001A5218" w:rsidRDefault="00D24B32" w:rsidP="00A96828">
            <w:pPr>
              <w:keepNext/>
              <w:jc w:val="both"/>
              <w:rPr>
                <w:rFonts w:ascii="Tahoma" w:hAnsi="Tahoma" w:cs="Tahoma"/>
              </w:rPr>
            </w:pPr>
            <w:r w:rsidRPr="001A5218">
              <w:rPr>
                <w:rFonts w:ascii="Tahoma" w:hAnsi="Tahoma" w:cs="Tahoma"/>
              </w:rPr>
              <w:t>trikotni, enakostranični trikotnik z notranje zaobljenimi robovi, ki je na voljo pri naročniku, vse redno posluževanje pri čiščenju košev (praznjenje koša, pepelnika, čiščenje, pranje) se mora izvajati z istim ključem.</w:t>
            </w:r>
          </w:p>
          <w:p w14:paraId="57608DBA" w14:textId="77777777" w:rsidR="00D24B32" w:rsidRPr="001A5218" w:rsidRDefault="00D24B32" w:rsidP="00A96828">
            <w:pPr>
              <w:keepNext/>
              <w:jc w:val="both"/>
              <w:rPr>
                <w:rFonts w:ascii="Tahoma" w:hAnsi="Tahoma" w:cs="Tahoma"/>
              </w:rPr>
            </w:pPr>
          </w:p>
        </w:tc>
      </w:tr>
    </w:tbl>
    <w:p w14:paraId="198AA03A" w14:textId="77777777" w:rsidR="00D24B32" w:rsidRPr="00A409A3" w:rsidRDefault="00D24B32" w:rsidP="00A96828">
      <w:pPr>
        <w:keepNext/>
        <w:jc w:val="both"/>
        <w:rPr>
          <w:rFonts w:ascii="Tahoma" w:hAnsi="Tahoma" w:cs="Tahoma"/>
        </w:rPr>
      </w:pPr>
      <w:r w:rsidRPr="00A409A3">
        <w:rPr>
          <w:rFonts w:ascii="Tahoma" w:hAnsi="Tahoma" w:cs="Tahoma"/>
        </w:rPr>
        <w:lastRenderedPageBreak/>
        <w:t>Koš mora biti odporen pred vandalizmom, čiščenje mora biti zagotovljeno z običajnimi okolju prijaznimi čistilnimi sredstvi.</w:t>
      </w:r>
    </w:p>
    <w:p w14:paraId="3EED3212" w14:textId="77777777" w:rsidR="00D24B32" w:rsidRDefault="00D24B32" w:rsidP="00A96828">
      <w:pPr>
        <w:keepNext/>
        <w:jc w:val="both"/>
        <w:rPr>
          <w:rFonts w:ascii="Tahoma" w:hAnsi="Tahoma" w:cs="Tahoma"/>
        </w:rPr>
      </w:pPr>
    </w:p>
    <w:p w14:paraId="490A3048" w14:textId="77777777" w:rsidR="00D24B32" w:rsidRDefault="00D24B32" w:rsidP="00A96828">
      <w:pPr>
        <w:keepNext/>
        <w:numPr>
          <w:ilvl w:val="3"/>
          <w:numId w:val="25"/>
        </w:numPr>
        <w:ind w:left="426" w:hanging="426"/>
        <w:jc w:val="both"/>
        <w:rPr>
          <w:rFonts w:ascii="Tahoma" w:hAnsi="Tahoma" w:cs="Tahoma"/>
          <w:u w:val="single"/>
        </w:rPr>
      </w:pPr>
      <w:r w:rsidRPr="00CD15FD">
        <w:rPr>
          <w:rFonts w:ascii="Tahoma" w:hAnsi="Tahoma" w:cs="Tahoma"/>
          <w:u w:val="single"/>
        </w:rPr>
        <w:t xml:space="preserve">Koš INOX </w:t>
      </w:r>
      <w:r>
        <w:rPr>
          <w:rFonts w:ascii="Tahoma" w:hAnsi="Tahoma" w:cs="Tahoma"/>
          <w:u w:val="single"/>
        </w:rPr>
        <w:t>viseči</w:t>
      </w:r>
      <w:r w:rsidRPr="00CD15FD">
        <w:rPr>
          <w:rFonts w:ascii="Tahoma" w:hAnsi="Tahoma" w:cs="Tahoma"/>
          <w:u w:val="single"/>
        </w:rPr>
        <w:t xml:space="preserve"> </w:t>
      </w:r>
      <w:r>
        <w:rPr>
          <w:rFonts w:ascii="Tahoma" w:hAnsi="Tahoma" w:cs="Tahoma"/>
          <w:u w:val="single"/>
        </w:rPr>
        <w:t>5</w:t>
      </w:r>
      <w:r w:rsidRPr="00CD15FD">
        <w:rPr>
          <w:rFonts w:ascii="Tahoma" w:hAnsi="Tahoma" w:cs="Tahoma"/>
          <w:u w:val="single"/>
        </w:rPr>
        <w:t>0 l »MIŠKO«</w:t>
      </w:r>
    </w:p>
    <w:p w14:paraId="26EB1F16" w14:textId="77777777" w:rsidR="00D24B32" w:rsidRDefault="00D24B32" w:rsidP="00A96828">
      <w:pPr>
        <w:keepNext/>
        <w:ind w:left="426"/>
        <w:jc w:val="both"/>
        <w:rPr>
          <w:rFonts w:ascii="Tahoma" w:hAnsi="Tahoma" w:cs="Tahoma"/>
          <w:u w:val="single"/>
        </w:rPr>
      </w:pPr>
    </w:p>
    <w:tbl>
      <w:tblPr>
        <w:tblW w:w="0" w:type="auto"/>
        <w:tblInd w:w="108" w:type="dxa"/>
        <w:tblLook w:val="04A0" w:firstRow="1" w:lastRow="0" w:firstColumn="1" w:lastColumn="0" w:noHBand="0" w:noVBand="1"/>
      </w:tblPr>
      <w:tblGrid>
        <w:gridCol w:w="2552"/>
        <w:gridCol w:w="6834"/>
      </w:tblGrid>
      <w:tr w:rsidR="00D24B32" w:rsidRPr="001A5218" w14:paraId="17AF3598" w14:textId="77777777" w:rsidTr="00A638B1">
        <w:tc>
          <w:tcPr>
            <w:tcW w:w="2552" w:type="dxa"/>
            <w:shd w:val="clear" w:color="auto" w:fill="auto"/>
          </w:tcPr>
          <w:p w14:paraId="25145C2C" w14:textId="77777777" w:rsidR="00D24B32" w:rsidRPr="001A5218" w:rsidRDefault="00D24B32" w:rsidP="00A96828">
            <w:pPr>
              <w:keepNext/>
              <w:jc w:val="both"/>
              <w:rPr>
                <w:rFonts w:ascii="Tahoma" w:hAnsi="Tahoma" w:cs="Tahoma"/>
              </w:rPr>
            </w:pPr>
            <w:r w:rsidRPr="001A5218">
              <w:rPr>
                <w:rFonts w:ascii="Tahoma" w:hAnsi="Tahoma" w:cs="Tahoma"/>
              </w:rPr>
              <w:t>- volumen</w:t>
            </w:r>
          </w:p>
        </w:tc>
        <w:tc>
          <w:tcPr>
            <w:tcW w:w="6834" w:type="dxa"/>
            <w:shd w:val="clear" w:color="auto" w:fill="auto"/>
          </w:tcPr>
          <w:p w14:paraId="1920BAE9" w14:textId="77777777" w:rsidR="00D24B32" w:rsidRPr="001A5218" w:rsidRDefault="00D24B32" w:rsidP="00A96828">
            <w:pPr>
              <w:keepNext/>
              <w:jc w:val="both"/>
              <w:rPr>
                <w:rFonts w:ascii="Tahoma" w:hAnsi="Tahoma" w:cs="Tahoma"/>
              </w:rPr>
            </w:pPr>
            <w:r w:rsidRPr="001A5218">
              <w:rPr>
                <w:rFonts w:ascii="Tahoma" w:hAnsi="Tahoma" w:cs="Tahoma"/>
              </w:rPr>
              <w:t>50 l</w:t>
            </w:r>
          </w:p>
        </w:tc>
      </w:tr>
      <w:tr w:rsidR="00D24B32" w:rsidRPr="001A5218" w14:paraId="38814302" w14:textId="77777777" w:rsidTr="00A638B1">
        <w:tc>
          <w:tcPr>
            <w:tcW w:w="2552" w:type="dxa"/>
            <w:shd w:val="clear" w:color="auto" w:fill="auto"/>
          </w:tcPr>
          <w:p w14:paraId="37A7BD7E" w14:textId="77777777" w:rsidR="00D24B32" w:rsidRPr="001A5218" w:rsidRDefault="00D24B32" w:rsidP="00A96828">
            <w:pPr>
              <w:keepNext/>
              <w:jc w:val="both"/>
              <w:rPr>
                <w:rFonts w:ascii="Tahoma" w:hAnsi="Tahoma" w:cs="Tahoma"/>
              </w:rPr>
            </w:pPr>
            <w:r w:rsidRPr="001A5218">
              <w:rPr>
                <w:rFonts w:ascii="Tahoma" w:hAnsi="Tahoma" w:cs="Tahoma"/>
              </w:rPr>
              <w:t>- višina</w:t>
            </w:r>
          </w:p>
        </w:tc>
        <w:tc>
          <w:tcPr>
            <w:tcW w:w="6834" w:type="dxa"/>
            <w:shd w:val="clear" w:color="auto" w:fill="auto"/>
          </w:tcPr>
          <w:p w14:paraId="391D6A3C" w14:textId="77777777" w:rsidR="00D24B32" w:rsidRPr="001A5218" w:rsidRDefault="00D24B32" w:rsidP="00A96828">
            <w:pPr>
              <w:keepNext/>
              <w:jc w:val="both"/>
              <w:rPr>
                <w:rFonts w:ascii="Tahoma" w:hAnsi="Tahoma" w:cs="Tahoma"/>
              </w:rPr>
            </w:pPr>
            <w:r w:rsidRPr="001A5218">
              <w:rPr>
                <w:rFonts w:ascii="Tahoma" w:hAnsi="Tahoma" w:cs="Tahoma"/>
              </w:rPr>
              <w:t>835 mm</w:t>
            </w:r>
          </w:p>
        </w:tc>
      </w:tr>
      <w:tr w:rsidR="00D24B32" w:rsidRPr="001A5218" w14:paraId="200DB68D" w14:textId="77777777" w:rsidTr="00A638B1">
        <w:tc>
          <w:tcPr>
            <w:tcW w:w="2552" w:type="dxa"/>
            <w:shd w:val="clear" w:color="auto" w:fill="auto"/>
          </w:tcPr>
          <w:p w14:paraId="51F47AF1" w14:textId="77777777" w:rsidR="00D24B32" w:rsidRPr="001A5218" w:rsidRDefault="00D24B32" w:rsidP="00A96828">
            <w:pPr>
              <w:keepNext/>
              <w:jc w:val="both"/>
              <w:rPr>
                <w:rFonts w:ascii="Tahoma" w:hAnsi="Tahoma" w:cs="Tahoma"/>
              </w:rPr>
            </w:pPr>
            <w:r w:rsidRPr="001A5218">
              <w:rPr>
                <w:rFonts w:ascii="Tahoma" w:hAnsi="Tahoma" w:cs="Tahoma"/>
              </w:rPr>
              <w:t>- širina</w:t>
            </w:r>
          </w:p>
        </w:tc>
        <w:tc>
          <w:tcPr>
            <w:tcW w:w="6834" w:type="dxa"/>
            <w:shd w:val="clear" w:color="auto" w:fill="auto"/>
          </w:tcPr>
          <w:p w14:paraId="2B1D59E0" w14:textId="77777777" w:rsidR="00D24B32" w:rsidRPr="001A5218" w:rsidRDefault="00D24B32" w:rsidP="00A96828">
            <w:pPr>
              <w:keepNext/>
              <w:jc w:val="both"/>
              <w:rPr>
                <w:rFonts w:ascii="Tahoma" w:hAnsi="Tahoma" w:cs="Tahoma"/>
              </w:rPr>
            </w:pPr>
            <w:r w:rsidRPr="001A5218">
              <w:rPr>
                <w:rFonts w:ascii="Tahoma" w:hAnsi="Tahoma" w:cs="Tahoma"/>
              </w:rPr>
              <w:t>320 mm</w:t>
            </w:r>
          </w:p>
        </w:tc>
      </w:tr>
      <w:tr w:rsidR="00D24B32" w:rsidRPr="001A5218" w14:paraId="0C7D8A85" w14:textId="77777777" w:rsidTr="00A638B1">
        <w:tc>
          <w:tcPr>
            <w:tcW w:w="2552" w:type="dxa"/>
            <w:shd w:val="clear" w:color="auto" w:fill="auto"/>
          </w:tcPr>
          <w:p w14:paraId="49210056" w14:textId="77777777" w:rsidR="00D24B32" w:rsidRPr="001A5218" w:rsidRDefault="00D24B32" w:rsidP="00A96828">
            <w:pPr>
              <w:keepNext/>
              <w:jc w:val="both"/>
              <w:rPr>
                <w:rFonts w:ascii="Tahoma" w:hAnsi="Tahoma" w:cs="Tahoma"/>
              </w:rPr>
            </w:pPr>
            <w:r w:rsidRPr="001A5218">
              <w:rPr>
                <w:rFonts w:ascii="Tahoma" w:hAnsi="Tahoma" w:cs="Tahoma"/>
              </w:rPr>
              <w:t>- dolžina</w:t>
            </w:r>
          </w:p>
        </w:tc>
        <w:tc>
          <w:tcPr>
            <w:tcW w:w="6834" w:type="dxa"/>
            <w:shd w:val="clear" w:color="auto" w:fill="auto"/>
          </w:tcPr>
          <w:p w14:paraId="1216B72A" w14:textId="77777777" w:rsidR="00D24B32" w:rsidRPr="001A5218" w:rsidRDefault="00D24B32" w:rsidP="00A96828">
            <w:pPr>
              <w:keepNext/>
              <w:jc w:val="both"/>
              <w:rPr>
                <w:rFonts w:ascii="Tahoma" w:hAnsi="Tahoma" w:cs="Tahoma"/>
              </w:rPr>
            </w:pPr>
            <w:r w:rsidRPr="001A5218">
              <w:rPr>
                <w:rFonts w:ascii="Tahoma" w:hAnsi="Tahoma" w:cs="Tahoma"/>
              </w:rPr>
              <w:t>530 mm</w:t>
            </w:r>
          </w:p>
        </w:tc>
      </w:tr>
      <w:tr w:rsidR="00D24B32" w:rsidRPr="001A5218" w14:paraId="2475A9B2" w14:textId="77777777" w:rsidTr="00A638B1">
        <w:tc>
          <w:tcPr>
            <w:tcW w:w="2552" w:type="dxa"/>
            <w:shd w:val="clear" w:color="auto" w:fill="auto"/>
          </w:tcPr>
          <w:p w14:paraId="4737D600" w14:textId="77777777" w:rsidR="00D24B32" w:rsidRPr="001A5218" w:rsidRDefault="00D24B32" w:rsidP="00A96828">
            <w:pPr>
              <w:keepNext/>
              <w:jc w:val="both"/>
              <w:rPr>
                <w:rFonts w:ascii="Tahoma" w:hAnsi="Tahoma" w:cs="Tahoma"/>
              </w:rPr>
            </w:pPr>
            <w:r w:rsidRPr="001A5218">
              <w:rPr>
                <w:rFonts w:ascii="Tahoma" w:hAnsi="Tahoma" w:cs="Tahoma"/>
              </w:rPr>
              <w:t>- oblika</w:t>
            </w:r>
          </w:p>
        </w:tc>
        <w:tc>
          <w:tcPr>
            <w:tcW w:w="6834" w:type="dxa"/>
            <w:shd w:val="clear" w:color="auto" w:fill="auto"/>
          </w:tcPr>
          <w:p w14:paraId="441994FE" w14:textId="77777777" w:rsidR="00D24B32" w:rsidRPr="001A5218" w:rsidRDefault="00D24B32" w:rsidP="00A96828">
            <w:pPr>
              <w:keepNext/>
              <w:jc w:val="both"/>
              <w:rPr>
                <w:rFonts w:ascii="Tahoma" w:hAnsi="Tahoma" w:cs="Tahoma"/>
              </w:rPr>
            </w:pPr>
            <w:r w:rsidRPr="001A5218">
              <w:rPr>
                <w:rFonts w:ascii="Tahoma" w:hAnsi="Tahoma" w:cs="Tahoma"/>
              </w:rPr>
              <w:t>ovalna</w:t>
            </w:r>
          </w:p>
        </w:tc>
      </w:tr>
      <w:tr w:rsidR="00D24B32" w:rsidRPr="001A5218" w14:paraId="40837C9A" w14:textId="77777777" w:rsidTr="00A638B1">
        <w:tc>
          <w:tcPr>
            <w:tcW w:w="2552" w:type="dxa"/>
            <w:shd w:val="clear" w:color="auto" w:fill="auto"/>
          </w:tcPr>
          <w:p w14:paraId="50FBC7D6" w14:textId="77777777" w:rsidR="00D24B32" w:rsidRPr="001A5218" w:rsidRDefault="00D24B32" w:rsidP="00A96828">
            <w:pPr>
              <w:keepNext/>
              <w:jc w:val="both"/>
              <w:rPr>
                <w:rFonts w:ascii="Tahoma" w:hAnsi="Tahoma" w:cs="Tahoma"/>
              </w:rPr>
            </w:pPr>
            <w:r w:rsidRPr="001A5218">
              <w:rPr>
                <w:rFonts w:ascii="Tahoma" w:hAnsi="Tahoma" w:cs="Tahoma"/>
              </w:rPr>
              <w:t>- izvedba</w:t>
            </w:r>
          </w:p>
        </w:tc>
        <w:tc>
          <w:tcPr>
            <w:tcW w:w="6834" w:type="dxa"/>
            <w:shd w:val="clear" w:color="auto" w:fill="auto"/>
          </w:tcPr>
          <w:p w14:paraId="662E4318" w14:textId="77777777" w:rsidR="00D24B32" w:rsidRPr="001A5218" w:rsidRDefault="00D24B32" w:rsidP="00A96828">
            <w:pPr>
              <w:keepNext/>
              <w:jc w:val="both"/>
              <w:rPr>
                <w:rFonts w:ascii="Tahoma" w:hAnsi="Tahoma" w:cs="Tahoma"/>
              </w:rPr>
            </w:pPr>
            <w:r w:rsidRPr="001A5218">
              <w:rPr>
                <w:rFonts w:ascii="Tahoma" w:hAnsi="Tahoma" w:cs="Tahoma"/>
              </w:rPr>
              <w:t xml:space="preserve">praktično in enostavno rokovanje, površinsko zaščitena notranja posoda, nameščanje in odstranjevanje posode preko stranskih vrat, notranja posoda mora omogočiti namestitev vrečke za odpadke in se mora enostavno prati, s pokrovom in pepelnikom na pokrovu s površino za ugašanje cigaret na pokrovu, omogočeno mora biti </w:t>
            </w:r>
            <w:proofErr w:type="spellStart"/>
            <w:r w:rsidRPr="001A5218">
              <w:rPr>
                <w:rFonts w:ascii="Tahoma" w:hAnsi="Tahoma" w:cs="Tahoma"/>
              </w:rPr>
              <w:t>iztresanje</w:t>
            </w:r>
            <w:proofErr w:type="spellEnd"/>
            <w:r w:rsidRPr="001A5218">
              <w:rPr>
                <w:rFonts w:ascii="Tahoma" w:hAnsi="Tahoma" w:cs="Tahoma"/>
              </w:rPr>
              <w:t xml:space="preserve"> in čiščenje pepelnika, odporna pred vandalizmom, čiščenje mora biti zagotovljeno z običajnimi okolju prijaznimi čistilnimi sredstvi</w:t>
            </w:r>
          </w:p>
          <w:p w14:paraId="17D0CE35" w14:textId="77777777" w:rsidR="00D24B32" w:rsidRPr="001A5218" w:rsidRDefault="00D24B32" w:rsidP="00A96828">
            <w:pPr>
              <w:keepNext/>
              <w:jc w:val="both"/>
              <w:rPr>
                <w:rFonts w:ascii="Tahoma" w:hAnsi="Tahoma" w:cs="Tahoma"/>
              </w:rPr>
            </w:pPr>
          </w:p>
        </w:tc>
      </w:tr>
      <w:tr w:rsidR="00D24B32" w:rsidRPr="001A5218" w14:paraId="14A1C698" w14:textId="77777777" w:rsidTr="00A638B1">
        <w:tc>
          <w:tcPr>
            <w:tcW w:w="2552" w:type="dxa"/>
            <w:shd w:val="clear" w:color="auto" w:fill="auto"/>
          </w:tcPr>
          <w:p w14:paraId="0F500660" w14:textId="77777777" w:rsidR="00D24B32" w:rsidRPr="001A5218" w:rsidRDefault="00D24B32" w:rsidP="00A96828">
            <w:pPr>
              <w:keepNext/>
              <w:jc w:val="both"/>
              <w:rPr>
                <w:rFonts w:ascii="Tahoma" w:hAnsi="Tahoma" w:cs="Tahoma"/>
              </w:rPr>
            </w:pPr>
            <w:r w:rsidRPr="001A5218">
              <w:rPr>
                <w:rFonts w:ascii="Tahoma" w:hAnsi="Tahoma" w:cs="Tahoma"/>
              </w:rPr>
              <w:t>- material</w:t>
            </w:r>
          </w:p>
        </w:tc>
        <w:tc>
          <w:tcPr>
            <w:tcW w:w="6834" w:type="dxa"/>
            <w:shd w:val="clear" w:color="auto" w:fill="auto"/>
          </w:tcPr>
          <w:p w14:paraId="0C114FF8" w14:textId="77777777" w:rsidR="00D24B32" w:rsidRPr="001A5218" w:rsidRDefault="00D24B32" w:rsidP="00A96828">
            <w:pPr>
              <w:keepNext/>
              <w:ind w:hanging="12"/>
              <w:jc w:val="both"/>
              <w:rPr>
                <w:rFonts w:ascii="Tahoma" w:hAnsi="Tahoma" w:cs="Tahoma"/>
              </w:rPr>
            </w:pPr>
            <w:r w:rsidRPr="001A5218">
              <w:rPr>
                <w:rFonts w:ascii="Tahoma" w:hAnsi="Tahoma" w:cs="Tahoma"/>
              </w:rPr>
              <w:t xml:space="preserve">nerjavno jeklo DIN, W. </w:t>
            </w:r>
            <w:proofErr w:type="spellStart"/>
            <w:r w:rsidRPr="001A5218">
              <w:rPr>
                <w:rFonts w:ascii="Tahoma" w:hAnsi="Tahoma" w:cs="Tahoma"/>
              </w:rPr>
              <w:t>Nr</w:t>
            </w:r>
            <w:proofErr w:type="spellEnd"/>
            <w:r w:rsidRPr="001A5218">
              <w:rPr>
                <w:rFonts w:ascii="Tahoma" w:hAnsi="Tahoma" w:cs="Tahoma"/>
              </w:rPr>
              <w:t>. 1.4301 ali 1.4306, odporno proti močnim udarcem (tudi s trdim predmetom), debelina pločevine najmanj 2 mm, notranja posoda za odpadke je pocinkana</w:t>
            </w:r>
          </w:p>
          <w:p w14:paraId="0F358E53" w14:textId="77777777" w:rsidR="00D24B32" w:rsidRPr="001A5218" w:rsidRDefault="00D24B32" w:rsidP="00A96828">
            <w:pPr>
              <w:keepNext/>
              <w:ind w:hanging="12"/>
              <w:jc w:val="both"/>
              <w:rPr>
                <w:rFonts w:ascii="Tahoma" w:hAnsi="Tahoma" w:cs="Tahoma"/>
              </w:rPr>
            </w:pPr>
          </w:p>
        </w:tc>
      </w:tr>
      <w:tr w:rsidR="00D24B32" w:rsidRPr="001A5218" w14:paraId="5CA0D6D2" w14:textId="77777777" w:rsidTr="00A638B1">
        <w:tc>
          <w:tcPr>
            <w:tcW w:w="2552" w:type="dxa"/>
            <w:shd w:val="clear" w:color="auto" w:fill="auto"/>
          </w:tcPr>
          <w:p w14:paraId="1D4C70CA" w14:textId="77777777" w:rsidR="00D24B32" w:rsidRPr="001A5218" w:rsidRDefault="00D24B32" w:rsidP="00A96828">
            <w:pPr>
              <w:keepNext/>
              <w:jc w:val="both"/>
              <w:rPr>
                <w:rFonts w:ascii="Tahoma" w:hAnsi="Tahoma" w:cs="Tahoma"/>
              </w:rPr>
            </w:pPr>
            <w:r w:rsidRPr="001A5218">
              <w:rPr>
                <w:rFonts w:ascii="Tahoma" w:hAnsi="Tahoma" w:cs="Tahoma"/>
              </w:rPr>
              <w:t>- barva</w:t>
            </w:r>
          </w:p>
        </w:tc>
        <w:tc>
          <w:tcPr>
            <w:tcW w:w="6834" w:type="dxa"/>
            <w:shd w:val="clear" w:color="auto" w:fill="auto"/>
          </w:tcPr>
          <w:p w14:paraId="188FB85F" w14:textId="77777777" w:rsidR="00D24B32" w:rsidRPr="001A5218" w:rsidRDefault="00D24B32" w:rsidP="00A96828">
            <w:pPr>
              <w:keepNext/>
              <w:jc w:val="both"/>
              <w:rPr>
                <w:rFonts w:ascii="Tahoma" w:hAnsi="Tahoma" w:cs="Tahoma"/>
              </w:rPr>
            </w:pPr>
            <w:r w:rsidRPr="001A5218">
              <w:rPr>
                <w:rFonts w:ascii="Tahoma" w:hAnsi="Tahoma" w:cs="Tahoma"/>
              </w:rPr>
              <w:t xml:space="preserve"> brez</w:t>
            </w:r>
          </w:p>
        </w:tc>
      </w:tr>
      <w:tr w:rsidR="00D24B32" w:rsidRPr="001A5218" w14:paraId="4694F24F" w14:textId="77777777" w:rsidTr="00A638B1">
        <w:tc>
          <w:tcPr>
            <w:tcW w:w="2552" w:type="dxa"/>
            <w:shd w:val="clear" w:color="auto" w:fill="auto"/>
          </w:tcPr>
          <w:p w14:paraId="215E2CFA" w14:textId="77777777" w:rsidR="00D24B32" w:rsidRPr="001A5218" w:rsidRDefault="00D24B32" w:rsidP="00A96828">
            <w:pPr>
              <w:keepNext/>
              <w:tabs>
                <w:tab w:val="left" w:pos="176"/>
              </w:tabs>
              <w:jc w:val="both"/>
              <w:rPr>
                <w:rFonts w:ascii="Tahoma" w:hAnsi="Tahoma" w:cs="Tahoma"/>
              </w:rPr>
            </w:pPr>
            <w:r w:rsidRPr="001A5218">
              <w:rPr>
                <w:rFonts w:ascii="Tahoma" w:hAnsi="Tahoma" w:cs="Tahoma"/>
              </w:rPr>
              <w:t>- površinska obdelava</w:t>
            </w:r>
          </w:p>
        </w:tc>
        <w:tc>
          <w:tcPr>
            <w:tcW w:w="6834" w:type="dxa"/>
            <w:shd w:val="clear" w:color="auto" w:fill="auto"/>
          </w:tcPr>
          <w:p w14:paraId="34F041DF" w14:textId="77777777" w:rsidR="00D24B32" w:rsidRPr="001A5218" w:rsidRDefault="00D24B32" w:rsidP="00A96828">
            <w:pPr>
              <w:keepNext/>
              <w:jc w:val="both"/>
              <w:rPr>
                <w:rFonts w:ascii="Tahoma" w:hAnsi="Tahoma" w:cs="Tahoma"/>
              </w:rPr>
            </w:pPr>
            <w:r w:rsidRPr="001A5218">
              <w:rPr>
                <w:rFonts w:ascii="Tahoma" w:hAnsi="Tahoma" w:cs="Tahoma"/>
              </w:rPr>
              <w:t>gladko brušena površina, odporna na vremenske vplive ter sol tako, da koš obdrži prvotni sijaj; omogočeno mora biti enostavno čiščenje umazanije, grafitov, ptičjih iztrebkov,……</w:t>
            </w:r>
          </w:p>
          <w:p w14:paraId="001BD3B2" w14:textId="77777777" w:rsidR="00D24B32" w:rsidRPr="001A5218" w:rsidRDefault="00D24B32" w:rsidP="00A96828">
            <w:pPr>
              <w:keepNext/>
              <w:jc w:val="both"/>
              <w:rPr>
                <w:rFonts w:ascii="Tahoma" w:hAnsi="Tahoma" w:cs="Tahoma"/>
              </w:rPr>
            </w:pPr>
          </w:p>
        </w:tc>
      </w:tr>
      <w:tr w:rsidR="00D24B32" w:rsidRPr="001A5218" w14:paraId="0E842985" w14:textId="77777777" w:rsidTr="00A638B1">
        <w:tc>
          <w:tcPr>
            <w:tcW w:w="2552" w:type="dxa"/>
            <w:shd w:val="clear" w:color="auto" w:fill="auto"/>
          </w:tcPr>
          <w:p w14:paraId="5B20A5B4" w14:textId="77777777" w:rsidR="00D24B32" w:rsidRPr="001A5218" w:rsidRDefault="00D24B32" w:rsidP="00A96828">
            <w:pPr>
              <w:keepNext/>
              <w:jc w:val="both"/>
              <w:rPr>
                <w:rFonts w:ascii="Tahoma" w:hAnsi="Tahoma" w:cs="Tahoma"/>
              </w:rPr>
            </w:pPr>
            <w:r w:rsidRPr="001A5218">
              <w:rPr>
                <w:rFonts w:ascii="Tahoma" w:hAnsi="Tahoma" w:cs="Tahoma"/>
              </w:rPr>
              <w:t>- pritrditev</w:t>
            </w:r>
          </w:p>
        </w:tc>
        <w:tc>
          <w:tcPr>
            <w:tcW w:w="6834" w:type="dxa"/>
            <w:shd w:val="clear" w:color="auto" w:fill="auto"/>
          </w:tcPr>
          <w:p w14:paraId="0E81CCED" w14:textId="77777777" w:rsidR="00D24B32" w:rsidRPr="001A5218" w:rsidRDefault="00D24B32" w:rsidP="00A96828">
            <w:pPr>
              <w:keepNext/>
              <w:jc w:val="both"/>
              <w:rPr>
                <w:rFonts w:ascii="Tahoma" w:hAnsi="Tahoma" w:cs="Tahoma"/>
              </w:rPr>
            </w:pPr>
            <w:r w:rsidRPr="001A5218">
              <w:rPr>
                <w:rFonts w:ascii="Tahoma" w:hAnsi="Tahoma" w:cs="Tahoma"/>
              </w:rPr>
              <w:t>stranska na drogove različnih premerov ( javna razsvetljava, drogovi obvestilnih, smernih tabel, ostali drogovi), nerjaven pritrdilni material (profili, vijačni material,..), v primeru da obstoječi drogovi niso dovolj trdno vgrajeni, jih je potrebno dodatno učvrstiti oz. izdelati temelj, pritrditev mora biti izvedena na način, da ni možno enostavno odvitje koša in odtujitev.</w:t>
            </w:r>
          </w:p>
          <w:p w14:paraId="249F4E1B" w14:textId="77777777" w:rsidR="00D24B32" w:rsidRPr="001A5218" w:rsidRDefault="00D24B32" w:rsidP="00A96828">
            <w:pPr>
              <w:keepNext/>
              <w:jc w:val="both"/>
              <w:rPr>
                <w:rFonts w:ascii="Tahoma" w:hAnsi="Tahoma" w:cs="Tahoma"/>
              </w:rPr>
            </w:pPr>
          </w:p>
        </w:tc>
      </w:tr>
      <w:tr w:rsidR="00D24B32" w:rsidRPr="001A5218" w14:paraId="420013CC" w14:textId="77777777" w:rsidTr="00A638B1">
        <w:tc>
          <w:tcPr>
            <w:tcW w:w="2552" w:type="dxa"/>
            <w:shd w:val="clear" w:color="auto" w:fill="auto"/>
          </w:tcPr>
          <w:p w14:paraId="7F398045" w14:textId="77777777" w:rsidR="00D24B32" w:rsidRPr="001A5218" w:rsidRDefault="00D24B32" w:rsidP="00A96828">
            <w:pPr>
              <w:keepNext/>
              <w:jc w:val="both"/>
              <w:rPr>
                <w:rFonts w:ascii="Tahoma" w:hAnsi="Tahoma" w:cs="Tahoma"/>
              </w:rPr>
            </w:pPr>
            <w:r w:rsidRPr="001A5218">
              <w:rPr>
                <w:rFonts w:ascii="Tahoma" w:hAnsi="Tahoma" w:cs="Tahoma"/>
              </w:rPr>
              <w:t>- pritrdilni vijaki</w:t>
            </w:r>
          </w:p>
        </w:tc>
        <w:tc>
          <w:tcPr>
            <w:tcW w:w="6834" w:type="dxa"/>
            <w:shd w:val="clear" w:color="auto" w:fill="auto"/>
          </w:tcPr>
          <w:p w14:paraId="5BFAD6AB" w14:textId="77777777" w:rsidR="00D24B32" w:rsidRPr="001A5218" w:rsidRDefault="00D24B32" w:rsidP="00A96828">
            <w:pPr>
              <w:keepNext/>
              <w:jc w:val="both"/>
              <w:rPr>
                <w:rFonts w:ascii="Tahoma" w:hAnsi="Tahoma" w:cs="Tahoma"/>
              </w:rPr>
            </w:pPr>
            <w:r w:rsidRPr="001A5218">
              <w:rPr>
                <w:rFonts w:ascii="Tahoma" w:hAnsi="Tahoma" w:cs="Tahoma"/>
              </w:rPr>
              <w:t>nerjavni kovinski</w:t>
            </w:r>
          </w:p>
          <w:p w14:paraId="410A44D9" w14:textId="77777777" w:rsidR="00D24B32" w:rsidRPr="001A5218" w:rsidRDefault="00D24B32" w:rsidP="00A96828">
            <w:pPr>
              <w:keepNext/>
              <w:jc w:val="both"/>
              <w:rPr>
                <w:rFonts w:ascii="Tahoma" w:hAnsi="Tahoma" w:cs="Tahoma"/>
              </w:rPr>
            </w:pPr>
          </w:p>
        </w:tc>
      </w:tr>
      <w:tr w:rsidR="00D24B32" w:rsidRPr="001A5218" w14:paraId="38D35FBB" w14:textId="77777777" w:rsidTr="00A638B1">
        <w:tc>
          <w:tcPr>
            <w:tcW w:w="2552" w:type="dxa"/>
            <w:shd w:val="clear" w:color="auto" w:fill="auto"/>
          </w:tcPr>
          <w:p w14:paraId="18044038" w14:textId="77777777" w:rsidR="00D24B32" w:rsidRPr="001A5218" w:rsidRDefault="00D24B32" w:rsidP="00A96828">
            <w:pPr>
              <w:keepNext/>
              <w:jc w:val="both"/>
              <w:rPr>
                <w:rFonts w:ascii="Tahoma" w:hAnsi="Tahoma" w:cs="Tahoma"/>
              </w:rPr>
            </w:pPr>
            <w:r w:rsidRPr="001A5218">
              <w:rPr>
                <w:rFonts w:ascii="Tahoma" w:hAnsi="Tahoma" w:cs="Tahoma"/>
              </w:rPr>
              <w:t>- podložke, vložki</w:t>
            </w:r>
          </w:p>
        </w:tc>
        <w:tc>
          <w:tcPr>
            <w:tcW w:w="6834" w:type="dxa"/>
            <w:shd w:val="clear" w:color="auto" w:fill="auto"/>
          </w:tcPr>
          <w:p w14:paraId="76206647" w14:textId="77777777" w:rsidR="00D24B32" w:rsidRPr="001A5218" w:rsidRDefault="00D24B32" w:rsidP="00A96828">
            <w:pPr>
              <w:keepNext/>
              <w:jc w:val="both"/>
              <w:rPr>
                <w:rFonts w:ascii="Tahoma" w:hAnsi="Tahoma" w:cs="Tahoma"/>
              </w:rPr>
            </w:pPr>
            <w:r w:rsidRPr="001A5218">
              <w:rPr>
                <w:rFonts w:ascii="Tahoma" w:hAnsi="Tahoma" w:cs="Tahoma"/>
              </w:rPr>
              <w:t>nerjavni kovinski</w:t>
            </w:r>
          </w:p>
          <w:p w14:paraId="5400AC00" w14:textId="77777777" w:rsidR="00D24B32" w:rsidRPr="001A5218" w:rsidRDefault="00D24B32" w:rsidP="00A96828">
            <w:pPr>
              <w:keepNext/>
              <w:jc w:val="both"/>
              <w:rPr>
                <w:rFonts w:ascii="Tahoma" w:hAnsi="Tahoma" w:cs="Tahoma"/>
              </w:rPr>
            </w:pPr>
          </w:p>
        </w:tc>
      </w:tr>
      <w:tr w:rsidR="00D24B32" w:rsidRPr="001A5218" w14:paraId="45B5F0EF" w14:textId="77777777" w:rsidTr="00A638B1">
        <w:tc>
          <w:tcPr>
            <w:tcW w:w="2552" w:type="dxa"/>
            <w:shd w:val="clear" w:color="auto" w:fill="auto"/>
          </w:tcPr>
          <w:p w14:paraId="200C59B5" w14:textId="77777777" w:rsidR="00D24B32" w:rsidRPr="001A5218" w:rsidRDefault="00D24B32" w:rsidP="00A96828">
            <w:pPr>
              <w:keepNext/>
              <w:jc w:val="both"/>
              <w:rPr>
                <w:rFonts w:ascii="Tahoma" w:hAnsi="Tahoma" w:cs="Tahoma"/>
              </w:rPr>
            </w:pPr>
            <w:r w:rsidRPr="001A5218">
              <w:rPr>
                <w:rFonts w:ascii="Tahoma" w:hAnsi="Tahoma" w:cs="Tahoma"/>
              </w:rPr>
              <w:t>- ključi za odpiranje vrat</w:t>
            </w:r>
          </w:p>
        </w:tc>
        <w:tc>
          <w:tcPr>
            <w:tcW w:w="6834" w:type="dxa"/>
            <w:shd w:val="clear" w:color="auto" w:fill="auto"/>
          </w:tcPr>
          <w:p w14:paraId="14DA4741" w14:textId="77777777" w:rsidR="00D24B32" w:rsidRPr="001A5218" w:rsidRDefault="00D24B32" w:rsidP="00A96828">
            <w:pPr>
              <w:keepNext/>
              <w:jc w:val="both"/>
              <w:rPr>
                <w:rFonts w:ascii="Tahoma" w:hAnsi="Tahoma" w:cs="Tahoma"/>
              </w:rPr>
            </w:pPr>
            <w:r w:rsidRPr="001A5218">
              <w:rPr>
                <w:rFonts w:ascii="Tahoma" w:hAnsi="Tahoma" w:cs="Tahoma"/>
              </w:rPr>
              <w:t>trikotni, enakostranični trikotnik z notranje zaobljenimi robovi, ki je na voljo pri naročniku, vse redno posluževanje pri čiščenju košev (praznjenje koša, pepelnika, čiščenje, pranje) se mora izvajati z istim ključem.</w:t>
            </w:r>
          </w:p>
          <w:p w14:paraId="14EC3B91" w14:textId="77777777" w:rsidR="00D24B32" w:rsidRPr="001A5218" w:rsidRDefault="00D24B32" w:rsidP="00A96828">
            <w:pPr>
              <w:keepNext/>
              <w:jc w:val="both"/>
              <w:rPr>
                <w:rFonts w:ascii="Tahoma" w:hAnsi="Tahoma" w:cs="Tahoma"/>
              </w:rPr>
            </w:pPr>
          </w:p>
        </w:tc>
      </w:tr>
    </w:tbl>
    <w:p w14:paraId="6FE8D0B2" w14:textId="77777777" w:rsidR="00D24B32" w:rsidRPr="00CD15FD" w:rsidRDefault="00D24B32" w:rsidP="00A96828">
      <w:pPr>
        <w:keepNext/>
        <w:ind w:left="426"/>
        <w:jc w:val="both"/>
        <w:rPr>
          <w:rFonts w:ascii="Tahoma" w:hAnsi="Tahoma" w:cs="Tahoma"/>
          <w:u w:val="single"/>
        </w:rPr>
      </w:pPr>
    </w:p>
    <w:p w14:paraId="519B2EA1" w14:textId="77777777" w:rsidR="00D24B32" w:rsidRDefault="00D24B32" w:rsidP="00A96828">
      <w:pPr>
        <w:keepNext/>
        <w:numPr>
          <w:ilvl w:val="3"/>
          <w:numId w:val="25"/>
        </w:numPr>
        <w:ind w:left="426" w:hanging="426"/>
        <w:jc w:val="both"/>
        <w:rPr>
          <w:rFonts w:ascii="Tahoma" w:hAnsi="Tahoma" w:cs="Tahoma"/>
          <w:u w:val="single"/>
        </w:rPr>
      </w:pPr>
      <w:r>
        <w:rPr>
          <w:rFonts w:ascii="Tahoma" w:hAnsi="Tahoma" w:cs="Tahoma"/>
          <w:u w:val="single"/>
        </w:rPr>
        <w:t>Koš historični 35 l</w:t>
      </w:r>
    </w:p>
    <w:p w14:paraId="4958BAF8" w14:textId="77777777" w:rsidR="00D24B32" w:rsidRDefault="00D24B32" w:rsidP="00A96828">
      <w:pPr>
        <w:keepNext/>
        <w:ind w:left="426"/>
        <w:jc w:val="both"/>
        <w:rPr>
          <w:rFonts w:ascii="Tahoma" w:hAnsi="Tahoma" w:cs="Tahoma"/>
          <w:u w:val="single"/>
        </w:rPr>
      </w:pPr>
    </w:p>
    <w:tbl>
      <w:tblPr>
        <w:tblW w:w="0" w:type="auto"/>
        <w:tblInd w:w="108" w:type="dxa"/>
        <w:tblLook w:val="04A0" w:firstRow="1" w:lastRow="0" w:firstColumn="1" w:lastColumn="0" w:noHBand="0" w:noVBand="1"/>
      </w:tblPr>
      <w:tblGrid>
        <w:gridCol w:w="2552"/>
        <w:gridCol w:w="6834"/>
      </w:tblGrid>
      <w:tr w:rsidR="00D24B32" w:rsidRPr="001A5218" w14:paraId="283ACA1C" w14:textId="77777777" w:rsidTr="00A638B1">
        <w:tc>
          <w:tcPr>
            <w:tcW w:w="2552" w:type="dxa"/>
            <w:shd w:val="clear" w:color="auto" w:fill="auto"/>
          </w:tcPr>
          <w:p w14:paraId="6C0985D2" w14:textId="77777777" w:rsidR="00D24B32" w:rsidRPr="001A5218" w:rsidRDefault="00D24B32" w:rsidP="00A96828">
            <w:pPr>
              <w:keepNext/>
              <w:jc w:val="both"/>
              <w:rPr>
                <w:rFonts w:ascii="Tahoma" w:hAnsi="Tahoma" w:cs="Tahoma"/>
              </w:rPr>
            </w:pPr>
            <w:r w:rsidRPr="001A5218">
              <w:rPr>
                <w:rFonts w:ascii="Tahoma" w:hAnsi="Tahoma" w:cs="Tahoma"/>
              </w:rPr>
              <w:t>- volumen</w:t>
            </w:r>
          </w:p>
        </w:tc>
        <w:tc>
          <w:tcPr>
            <w:tcW w:w="6834" w:type="dxa"/>
            <w:shd w:val="clear" w:color="auto" w:fill="auto"/>
          </w:tcPr>
          <w:p w14:paraId="445FBF4D" w14:textId="77777777" w:rsidR="00D24B32" w:rsidRPr="001A5218" w:rsidRDefault="00D24B32" w:rsidP="00A96828">
            <w:pPr>
              <w:keepNext/>
              <w:jc w:val="both"/>
              <w:rPr>
                <w:rFonts w:ascii="Tahoma" w:hAnsi="Tahoma" w:cs="Tahoma"/>
              </w:rPr>
            </w:pPr>
            <w:r w:rsidRPr="001A5218">
              <w:rPr>
                <w:rFonts w:ascii="Tahoma" w:hAnsi="Tahoma" w:cs="Tahoma"/>
              </w:rPr>
              <w:t>ca 35 l</w:t>
            </w:r>
          </w:p>
        </w:tc>
      </w:tr>
      <w:tr w:rsidR="00D24B32" w:rsidRPr="001A5218" w14:paraId="393366A9" w14:textId="77777777" w:rsidTr="00A638B1">
        <w:tc>
          <w:tcPr>
            <w:tcW w:w="2552" w:type="dxa"/>
            <w:shd w:val="clear" w:color="auto" w:fill="auto"/>
          </w:tcPr>
          <w:p w14:paraId="7268658B" w14:textId="77777777" w:rsidR="00D24B32" w:rsidRPr="001A5218" w:rsidRDefault="00D24B32" w:rsidP="00A96828">
            <w:pPr>
              <w:keepNext/>
              <w:jc w:val="both"/>
              <w:rPr>
                <w:rFonts w:ascii="Tahoma" w:hAnsi="Tahoma" w:cs="Tahoma"/>
              </w:rPr>
            </w:pPr>
            <w:r w:rsidRPr="001A5218">
              <w:rPr>
                <w:rFonts w:ascii="Tahoma" w:hAnsi="Tahoma" w:cs="Tahoma"/>
              </w:rPr>
              <w:t>- višina posode</w:t>
            </w:r>
          </w:p>
        </w:tc>
        <w:tc>
          <w:tcPr>
            <w:tcW w:w="6834" w:type="dxa"/>
            <w:shd w:val="clear" w:color="auto" w:fill="auto"/>
          </w:tcPr>
          <w:p w14:paraId="2A0C6961" w14:textId="77777777" w:rsidR="00D24B32" w:rsidRPr="001A5218" w:rsidRDefault="00D24B32" w:rsidP="00A96828">
            <w:pPr>
              <w:keepNext/>
              <w:jc w:val="both"/>
              <w:rPr>
                <w:rFonts w:ascii="Tahoma" w:hAnsi="Tahoma" w:cs="Tahoma"/>
              </w:rPr>
            </w:pPr>
            <w:r w:rsidRPr="001A5218">
              <w:rPr>
                <w:rFonts w:ascii="Tahoma" w:hAnsi="Tahoma" w:cs="Tahoma"/>
              </w:rPr>
              <w:t>550 - 600 mm</w:t>
            </w:r>
          </w:p>
        </w:tc>
      </w:tr>
      <w:tr w:rsidR="00D24B32" w:rsidRPr="001A5218" w14:paraId="1006C98F" w14:textId="77777777" w:rsidTr="00A638B1">
        <w:tc>
          <w:tcPr>
            <w:tcW w:w="2552" w:type="dxa"/>
            <w:shd w:val="clear" w:color="auto" w:fill="auto"/>
          </w:tcPr>
          <w:p w14:paraId="03F6329F" w14:textId="77777777" w:rsidR="00D24B32" w:rsidRPr="001A5218" w:rsidRDefault="00D24B32" w:rsidP="00A96828">
            <w:pPr>
              <w:keepNext/>
              <w:jc w:val="both"/>
              <w:rPr>
                <w:rFonts w:ascii="Tahoma" w:hAnsi="Tahoma" w:cs="Tahoma"/>
              </w:rPr>
            </w:pPr>
            <w:r w:rsidRPr="001A5218">
              <w:rPr>
                <w:rFonts w:ascii="Tahoma" w:hAnsi="Tahoma" w:cs="Tahoma"/>
              </w:rPr>
              <w:t>- premer posode</w:t>
            </w:r>
          </w:p>
        </w:tc>
        <w:tc>
          <w:tcPr>
            <w:tcW w:w="6834" w:type="dxa"/>
            <w:shd w:val="clear" w:color="auto" w:fill="auto"/>
          </w:tcPr>
          <w:p w14:paraId="1700AD58" w14:textId="77777777" w:rsidR="00D24B32" w:rsidRPr="001A5218" w:rsidRDefault="00D24B32" w:rsidP="00A96828">
            <w:pPr>
              <w:keepNext/>
              <w:jc w:val="both"/>
              <w:rPr>
                <w:rFonts w:ascii="Tahoma" w:hAnsi="Tahoma" w:cs="Tahoma"/>
              </w:rPr>
            </w:pPr>
            <w:r w:rsidRPr="001A5218">
              <w:rPr>
                <w:rFonts w:ascii="Tahoma" w:hAnsi="Tahoma" w:cs="Tahoma"/>
              </w:rPr>
              <w:t>300 - 320 mm</w:t>
            </w:r>
          </w:p>
        </w:tc>
      </w:tr>
      <w:tr w:rsidR="00D24B32" w:rsidRPr="001A5218" w14:paraId="54A8CD4F" w14:textId="77777777" w:rsidTr="00A638B1">
        <w:tc>
          <w:tcPr>
            <w:tcW w:w="2552" w:type="dxa"/>
            <w:shd w:val="clear" w:color="auto" w:fill="auto"/>
          </w:tcPr>
          <w:p w14:paraId="6F6F3C74" w14:textId="77777777" w:rsidR="00D24B32" w:rsidRPr="001A5218" w:rsidRDefault="00D24B32" w:rsidP="00A96828">
            <w:pPr>
              <w:keepNext/>
              <w:jc w:val="both"/>
              <w:rPr>
                <w:rFonts w:ascii="Tahoma" w:hAnsi="Tahoma" w:cs="Tahoma"/>
              </w:rPr>
            </w:pPr>
            <w:r w:rsidRPr="001A5218">
              <w:rPr>
                <w:rFonts w:ascii="Tahoma" w:hAnsi="Tahoma" w:cs="Tahoma"/>
              </w:rPr>
              <w:t>- dolžina, material stebra</w:t>
            </w:r>
          </w:p>
        </w:tc>
        <w:tc>
          <w:tcPr>
            <w:tcW w:w="6834" w:type="dxa"/>
            <w:shd w:val="clear" w:color="auto" w:fill="auto"/>
          </w:tcPr>
          <w:p w14:paraId="196F0F40" w14:textId="77777777" w:rsidR="00D24B32" w:rsidRPr="001A5218" w:rsidRDefault="00D24B32" w:rsidP="00A96828">
            <w:pPr>
              <w:keepNext/>
              <w:jc w:val="both"/>
              <w:rPr>
                <w:rFonts w:ascii="Tahoma" w:hAnsi="Tahoma" w:cs="Tahoma"/>
              </w:rPr>
            </w:pPr>
            <w:r w:rsidRPr="001A5218">
              <w:rPr>
                <w:rFonts w:ascii="Tahoma" w:hAnsi="Tahoma" w:cs="Tahoma"/>
              </w:rPr>
              <w:t>1050 - 1200 mm, litina,</w:t>
            </w:r>
          </w:p>
        </w:tc>
      </w:tr>
      <w:tr w:rsidR="00D24B32" w:rsidRPr="001A5218" w14:paraId="18016A7C" w14:textId="77777777" w:rsidTr="00A638B1">
        <w:tc>
          <w:tcPr>
            <w:tcW w:w="2552" w:type="dxa"/>
            <w:shd w:val="clear" w:color="auto" w:fill="auto"/>
          </w:tcPr>
          <w:p w14:paraId="6AD93F57" w14:textId="77777777" w:rsidR="00D24B32" w:rsidRPr="008D1109" w:rsidRDefault="00D24B32" w:rsidP="00A96828">
            <w:pPr>
              <w:keepNext/>
              <w:rPr>
                <w:rFonts w:ascii="Tahoma" w:hAnsi="Tahoma" w:cs="Tahoma"/>
              </w:rPr>
            </w:pPr>
            <w:r w:rsidRPr="008D1109">
              <w:rPr>
                <w:rFonts w:ascii="Tahoma" w:hAnsi="Tahoma" w:cs="Tahoma"/>
              </w:rPr>
              <w:t>- premer stebra</w:t>
            </w:r>
          </w:p>
        </w:tc>
        <w:tc>
          <w:tcPr>
            <w:tcW w:w="6834" w:type="dxa"/>
            <w:shd w:val="clear" w:color="auto" w:fill="auto"/>
          </w:tcPr>
          <w:p w14:paraId="2B5FDF2C" w14:textId="77777777" w:rsidR="00D24B32" w:rsidRPr="008D1109" w:rsidRDefault="00D24B32" w:rsidP="00A96828">
            <w:pPr>
              <w:keepNext/>
              <w:jc w:val="both"/>
              <w:rPr>
                <w:rFonts w:ascii="Tahoma" w:hAnsi="Tahoma" w:cs="Tahoma"/>
              </w:rPr>
            </w:pPr>
            <w:r w:rsidRPr="008D1109">
              <w:rPr>
                <w:rFonts w:ascii="Tahoma" w:hAnsi="Tahoma" w:cs="Tahoma"/>
              </w:rPr>
              <w:t>spodaj ca 80 mm, zgoraj ca 40 mm, zaključen s kroglo ca 50 mm,</w:t>
            </w:r>
          </w:p>
        </w:tc>
      </w:tr>
      <w:tr w:rsidR="00D24B32" w:rsidRPr="001A5218" w14:paraId="583F1FBD" w14:textId="77777777" w:rsidTr="00A638B1">
        <w:tc>
          <w:tcPr>
            <w:tcW w:w="2552" w:type="dxa"/>
            <w:shd w:val="clear" w:color="auto" w:fill="auto"/>
          </w:tcPr>
          <w:p w14:paraId="095EE62D" w14:textId="77777777" w:rsidR="00D24B32" w:rsidRPr="001A5218" w:rsidRDefault="00D24B32" w:rsidP="00A96828">
            <w:pPr>
              <w:keepNext/>
              <w:jc w:val="both"/>
              <w:rPr>
                <w:rFonts w:ascii="Tahoma" w:hAnsi="Tahoma" w:cs="Tahoma"/>
              </w:rPr>
            </w:pPr>
            <w:r w:rsidRPr="001A5218">
              <w:rPr>
                <w:rFonts w:ascii="Tahoma" w:hAnsi="Tahoma" w:cs="Tahoma"/>
              </w:rPr>
              <w:t>- celotna višina koša</w:t>
            </w:r>
          </w:p>
        </w:tc>
        <w:tc>
          <w:tcPr>
            <w:tcW w:w="6834" w:type="dxa"/>
            <w:shd w:val="clear" w:color="auto" w:fill="auto"/>
          </w:tcPr>
          <w:p w14:paraId="18B0F8A2" w14:textId="77777777" w:rsidR="00D24B32" w:rsidRPr="001A5218" w:rsidRDefault="00D24B32" w:rsidP="00A96828">
            <w:pPr>
              <w:keepNext/>
              <w:jc w:val="both"/>
              <w:rPr>
                <w:rFonts w:ascii="Tahoma" w:hAnsi="Tahoma" w:cs="Tahoma"/>
              </w:rPr>
            </w:pPr>
            <w:r w:rsidRPr="001A5218">
              <w:rPr>
                <w:rFonts w:ascii="Tahoma" w:hAnsi="Tahoma" w:cs="Tahoma"/>
              </w:rPr>
              <w:t>1150 – 1200 mm</w:t>
            </w:r>
          </w:p>
        </w:tc>
      </w:tr>
      <w:tr w:rsidR="00D24B32" w:rsidRPr="001A5218" w14:paraId="7757153B" w14:textId="77777777" w:rsidTr="00A638B1">
        <w:tc>
          <w:tcPr>
            <w:tcW w:w="2552" w:type="dxa"/>
            <w:shd w:val="clear" w:color="auto" w:fill="auto"/>
          </w:tcPr>
          <w:p w14:paraId="08B17B0B" w14:textId="77777777" w:rsidR="00D24B32" w:rsidRPr="001A5218" w:rsidRDefault="00D24B32" w:rsidP="00A96828">
            <w:pPr>
              <w:keepNext/>
              <w:jc w:val="both"/>
              <w:rPr>
                <w:rFonts w:ascii="Tahoma" w:hAnsi="Tahoma" w:cs="Tahoma"/>
              </w:rPr>
            </w:pPr>
            <w:r w:rsidRPr="001A5218">
              <w:rPr>
                <w:rFonts w:ascii="Tahoma" w:hAnsi="Tahoma" w:cs="Tahoma"/>
              </w:rPr>
              <w:t>- oblika, izvedba</w:t>
            </w:r>
          </w:p>
        </w:tc>
        <w:tc>
          <w:tcPr>
            <w:tcW w:w="6834" w:type="dxa"/>
            <w:shd w:val="clear" w:color="auto" w:fill="auto"/>
          </w:tcPr>
          <w:p w14:paraId="1BC9FF42" w14:textId="77777777" w:rsidR="00D24B32" w:rsidRPr="001A5218" w:rsidRDefault="00D24B32" w:rsidP="00A96828">
            <w:pPr>
              <w:keepNext/>
              <w:jc w:val="both"/>
              <w:rPr>
                <w:rFonts w:ascii="Tahoma" w:hAnsi="Tahoma" w:cs="Tahoma"/>
              </w:rPr>
            </w:pPr>
            <w:r w:rsidRPr="001A5218">
              <w:rPr>
                <w:rFonts w:ascii="Tahoma" w:hAnsi="Tahoma" w:cs="Tahoma"/>
              </w:rPr>
              <w:t>osmero kotni vertikalni steber na katerega je pritrjen ulit konzolni nosilec posode, posoda se fiksno pritrdi na steber in konzolni nosilec. Posoda mora biti pokrita z dvižnim pokrovom, ki je pritrjen na vertikalni nosilec v oddaljenosti 150 mm od vrhnjega roba koša.</w:t>
            </w:r>
          </w:p>
          <w:p w14:paraId="2F524B8A" w14:textId="77777777" w:rsidR="00D24B32" w:rsidRPr="001A5218" w:rsidRDefault="00D24B32" w:rsidP="00A96828">
            <w:pPr>
              <w:keepNext/>
              <w:jc w:val="both"/>
              <w:rPr>
                <w:rFonts w:ascii="Tahoma" w:hAnsi="Tahoma" w:cs="Tahoma"/>
              </w:rPr>
            </w:pPr>
            <w:r w:rsidRPr="001A5218">
              <w:rPr>
                <w:rFonts w:ascii="Tahoma" w:hAnsi="Tahoma" w:cs="Tahoma"/>
              </w:rPr>
              <w:t xml:space="preserve">Pokrov mora imeti </w:t>
            </w:r>
            <w:proofErr w:type="spellStart"/>
            <w:r w:rsidRPr="001A5218">
              <w:rPr>
                <w:rFonts w:ascii="Tahoma" w:hAnsi="Tahoma" w:cs="Tahoma"/>
              </w:rPr>
              <w:t>omejevalec</w:t>
            </w:r>
            <w:proofErr w:type="spellEnd"/>
            <w:r w:rsidRPr="001A5218">
              <w:rPr>
                <w:rFonts w:ascii="Tahoma" w:hAnsi="Tahoma" w:cs="Tahoma"/>
              </w:rPr>
              <w:t xml:space="preserve"> dviga tako, da je omogočen dvig pokrova </w:t>
            </w:r>
            <w:r w:rsidRPr="001A5218">
              <w:rPr>
                <w:rFonts w:ascii="Tahoma" w:hAnsi="Tahoma" w:cs="Tahoma"/>
              </w:rPr>
              <w:lastRenderedPageBreak/>
              <w:t>na način, da je možna namestitev in izvlek vreče ter da zagotavlja samodejno gravitacijsko zapiranje pokrova v vodoravni položaj(prikaz spodaj druga in tretja slika).</w:t>
            </w:r>
          </w:p>
          <w:p w14:paraId="0328A855" w14:textId="77777777" w:rsidR="00D24B32" w:rsidRPr="001A5218" w:rsidRDefault="00D24B32" w:rsidP="00A96828">
            <w:pPr>
              <w:keepNext/>
              <w:jc w:val="both"/>
              <w:rPr>
                <w:rFonts w:ascii="Tahoma" w:hAnsi="Tahoma" w:cs="Tahoma"/>
              </w:rPr>
            </w:pPr>
            <w:r w:rsidRPr="001A5218">
              <w:rPr>
                <w:rFonts w:ascii="Tahoma" w:hAnsi="Tahoma" w:cs="Tahoma"/>
              </w:rPr>
              <w:t xml:space="preserve">Okrogel pepelnik mora biti pritrjen na steber med posodo in pokrovom, odvije se s trikotnim ključem, iztakne in iztrese ter vstavi nazaj ter privije s trikotnim ključem. Za privitje in odvitje s trikotnim ključem mora biti zagotovljeno dovolj prostora. Navojne površine za pritrditev pepelnika morajo biti iz nerjavnega materiala ter z ustreznimi tolerancami, da omogočajo ustrezno vrtenje vijaka. </w:t>
            </w:r>
          </w:p>
          <w:p w14:paraId="49CE6506" w14:textId="77777777" w:rsidR="00D24B32" w:rsidRPr="001A5218" w:rsidRDefault="00D24B32" w:rsidP="00A96828">
            <w:pPr>
              <w:keepNext/>
              <w:jc w:val="both"/>
              <w:rPr>
                <w:rFonts w:ascii="Tahoma" w:hAnsi="Tahoma" w:cs="Tahoma"/>
              </w:rPr>
            </w:pPr>
            <w:r w:rsidRPr="001A5218">
              <w:rPr>
                <w:rFonts w:ascii="Tahoma" w:hAnsi="Tahoma" w:cs="Tahoma"/>
              </w:rPr>
              <w:t>Izvedba pepelnika je razvidna s priložene prve in druge slike.</w:t>
            </w:r>
          </w:p>
          <w:p w14:paraId="0E066E1A" w14:textId="77777777" w:rsidR="00D24B32" w:rsidRPr="001A5218" w:rsidRDefault="00D24B32" w:rsidP="00A96828">
            <w:pPr>
              <w:keepNext/>
              <w:jc w:val="both"/>
              <w:rPr>
                <w:rFonts w:ascii="Tahoma" w:hAnsi="Tahoma" w:cs="Tahoma"/>
              </w:rPr>
            </w:pPr>
            <w:r w:rsidRPr="001A5218">
              <w:rPr>
                <w:rFonts w:ascii="Tahoma" w:hAnsi="Tahoma" w:cs="Tahoma"/>
              </w:rPr>
              <w:t>Na sprednji vertikali koša mora biti nameščen simbol (grb) MOL iz patinirane medenine, kot je razvidno iz spodnje slike.</w:t>
            </w:r>
          </w:p>
          <w:p w14:paraId="27BA9A89" w14:textId="77777777" w:rsidR="00D24B32" w:rsidRPr="001A5218" w:rsidRDefault="00D24B32" w:rsidP="00A96828">
            <w:pPr>
              <w:keepNext/>
              <w:jc w:val="both"/>
              <w:rPr>
                <w:rFonts w:ascii="Tahoma" w:hAnsi="Tahoma" w:cs="Tahoma"/>
              </w:rPr>
            </w:pPr>
          </w:p>
          <w:p w14:paraId="3CC7515C" w14:textId="77777777" w:rsidR="00D24B32" w:rsidRPr="001A5218" w:rsidRDefault="00D24B32" w:rsidP="00A96828">
            <w:pPr>
              <w:keepNext/>
              <w:jc w:val="both"/>
              <w:rPr>
                <w:rFonts w:ascii="Tahoma" w:hAnsi="Tahoma" w:cs="Tahoma"/>
              </w:rPr>
            </w:pPr>
            <w:r w:rsidRPr="001A5218">
              <w:rPr>
                <w:rFonts w:ascii="Tahoma" w:hAnsi="Tahoma" w:cs="Tahoma"/>
              </w:rPr>
              <w:t>Posoda mora omogočati namestitev vrečke za odpadke z žičnim obročem ali brez na način, da je možen enostaven izvlek polne vrečke odpadkov brez zatikanja in trganja.</w:t>
            </w:r>
          </w:p>
          <w:p w14:paraId="45891D39" w14:textId="77777777" w:rsidR="00D24B32" w:rsidRPr="001A5218" w:rsidRDefault="00D24B32" w:rsidP="00A96828">
            <w:pPr>
              <w:keepNext/>
              <w:jc w:val="both"/>
              <w:rPr>
                <w:rFonts w:ascii="Tahoma" w:hAnsi="Tahoma" w:cs="Tahoma"/>
              </w:rPr>
            </w:pPr>
          </w:p>
          <w:p w14:paraId="3832F5A4" w14:textId="77777777" w:rsidR="00D24B32" w:rsidRPr="001A5218" w:rsidRDefault="00D24B32" w:rsidP="00A96828">
            <w:pPr>
              <w:keepNext/>
              <w:jc w:val="both"/>
              <w:rPr>
                <w:rFonts w:ascii="Tahoma" w:hAnsi="Tahoma" w:cs="Tahoma"/>
              </w:rPr>
            </w:pPr>
            <w:r w:rsidRPr="001A5218">
              <w:rPr>
                <w:rFonts w:ascii="Tahoma" w:hAnsi="Tahoma" w:cs="Tahoma"/>
              </w:rPr>
              <w:t>Vsi spoji na košu morajo biti trdni ter zavarovani proti odvitju.</w:t>
            </w:r>
          </w:p>
          <w:p w14:paraId="16065791" w14:textId="77777777" w:rsidR="00D24B32" w:rsidRPr="001A5218" w:rsidRDefault="00D24B32" w:rsidP="00A96828">
            <w:pPr>
              <w:keepNext/>
              <w:jc w:val="both"/>
              <w:rPr>
                <w:rFonts w:ascii="Tahoma" w:hAnsi="Tahoma" w:cs="Tahoma"/>
              </w:rPr>
            </w:pPr>
            <w:r w:rsidRPr="001A5218">
              <w:rPr>
                <w:rFonts w:ascii="Tahoma" w:hAnsi="Tahoma" w:cs="Tahoma"/>
              </w:rPr>
              <w:t>Koš mora biti odporen pred vandalizmom, čiščenje mora biti zagotovljeno z običajnimi okolju prijaznimi čistilnimi sredstvi.</w:t>
            </w:r>
          </w:p>
          <w:p w14:paraId="0C5A17FE" w14:textId="77777777" w:rsidR="00D24B32" w:rsidRPr="001A5218" w:rsidRDefault="00D24B32" w:rsidP="00A96828">
            <w:pPr>
              <w:keepNext/>
              <w:jc w:val="both"/>
              <w:rPr>
                <w:rFonts w:ascii="Tahoma" w:hAnsi="Tahoma" w:cs="Tahoma"/>
              </w:rPr>
            </w:pPr>
          </w:p>
        </w:tc>
      </w:tr>
      <w:tr w:rsidR="00D24B32" w:rsidRPr="001A5218" w14:paraId="784F3B79" w14:textId="77777777" w:rsidTr="00A638B1">
        <w:tc>
          <w:tcPr>
            <w:tcW w:w="2552" w:type="dxa"/>
            <w:shd w:val="clear" w:color="auto" w:fill="auto"/>
          </w:tcPr>
          <w:p w14:paraId="62D66DD8" w14:textId="77777777" w:rsidR="00D24B32" w:rsidRPr="001A5218" w:rsidRDefault="00D24B32" w:rsidP="00A96828">
            <w:pPr>
              <w:keepNext/>
              <w:jc w:val="both"/>
              <w:rPr>
                <w:rFonts w:ascii="Tahoma" w:hAnsi="Tahoma" w:cs="Tahoma"/>
              </w:rPr>
            </w:pPr>
            <w:r w:rsidRPr="001A5218">
              <w:rPr>
                <w:rFonts w:ascii="Tahoma" w:hAnsi="Tahoma" w:cs="Tahoma"/>
              </w:rPr>
              <w:lastRenderedPageBreak/>
              <w:t>- material</w:t>
            </w:r>
          </w:p>
        </w:tc>
        <w:tc>
          <w:tcPr>
            <w:tcW w:w="6834" w:type="dxa"/>
            <w:shd w:val="clear" w:color="auto" w:fill="auto"/>
          </w:tcPr>
          <w:p w14:paraId="5740E995" w14:textId="77777777" w:rsidR="00D24B32" w:rsidRPr="001A5218" w:rsidRDefault="00D24B32" w:rsidP="00A96828">
            <w:pPr>
              <w:keepNext/>
              <w:ind w:hanging="12"/>
              <w:jc w:val="both"/>
              <w:rPr>
                <w:rFonts w:ascii="Tahoma" w:hAnsi="Tahoma" w:cs="Tahoma"/>
              </w:rPr>
            </w:pPr>
            <w:r w:rsidRPr="001A5218">
              <w:rPr>
                <w:rFonts w:ascii="Tahoma" w:hAnsi="Tahoma" w:cs="Tahoma"/>
              </w:rPr>
              <w:t xml:space="preserve">nosilec, konzola; kvalitetna siva litina brez </w:t>
            </w:r>
            <w:proofErr w:type="spellStart"/>
            <w:r w:rsidRPr="001A5218">
              <w:rPr>
                <w:rFonts w:ascii="Tahoma" w:hAnsi="Tahoma" w:cs="Tahoma"/>
              </w:rPr>
              <w:t>lunkerjev</w:t>
            </w:r>
            <w:proofErr w:type="spellEnd"/>
            <w:r w:rsidRPr="001A5218">
              <w:rPr>
                <w:rFonts w:ascii="Tahoma" w:hAnsi="Tahoma" w:cs="Tahoma"/>
              </w:rPr>
              <w:t xml:space="preserve">, z gladko površino, odporno proti močnim udarcem (tudi s trdim predmetom). Posoda mora biti iz pocinkane pločevine </w:t>
            </w:r>
          </w:p>
          <w:p w14:paraId="704DEB78" w14:textId="77777777" w:rsidR="00D24B32" w:rsidRPr="001A5218" w:rsidRDefault="00D24B32" w:rsidP="00A96828">
            <w:pPr>
              <w:keepNext/>
              <w:ind w:hanging="12"/>
              <w:jc w:val="both"/>
              <w:rPr>
                <w:rFonts w:ascii="Tahoma" w:hAnsi="Tahoma" w:cs="Tahoma"/>
              </w:rPr>
            </w:pPr>
          </w:p>
        </w:tc>
      </w:tr>
      <w:tr w:rsidR="00D24B32" w:rsidRPr="001A5218" w14:paraId="45189519" w14:textId="77777777" w:rsidTr="00A638B1">
        <w:tc>
          <w:tcPr>
            <w:tcW w:w="2552" w:type="dxa"/>
            <w:shd w:val="clear" w:color="auto" w:fill="auto"/>
          </w:tcPr>
          <w:p w14:paraId="12A98BEB" w14:textId="77777777" w:rsidR="00D24B32" w:rsidRPr="001A5218" w:rsidRDefault="00D24B32" w:rsidP="00A96828">
            <w:pPr>
              <w:keepNext/>
              <w:jc w:val="both"/>
              <w:rPr>
                <w:rFonts w:ascii="Tahoma" w:hAnsi="Tahoma" w:cs="Tahoma"/>
              </w:rPr>
            </w:pPr>
            <w:r w:rsidRPr="001A5218">
              <w:rPr>
                <w:rFonts w:ascii="Tahoma" w:hAnsi="Tahoma" w:cs="Tahoma"/>
              </w:rPr>
              <w:t>- barva</w:t>
            </w:r>
          </w:p>
        </w:tc>
        <w:tc>
          <w:tcPr>
            <w:tcW w:w="6834" w:type="dxa"/>
            <w:shd w:val="clear" w:color="auto" w:fill="auto"/>
          </w:tcPr>
          <w:p w14:paraId="0D696CB3" w14:textId="77777777" w:rsidR="00D24B32" w:rsidRPr="001A5218" w:rsidRDefault="00D24B32" w:rsidP="00A96828">
            <w:pPr>
              <w:keepNext/>
              <w:jc w:val="both"/>
              <w:rPr>
                <w:rFonts w:ascii="Tahoma" w:hAnsi="Tahoma" w:cs="Tahoma"/>
              </w:rPr>
            </w:pPr>
            <w:proofErr w:type="spellStart"/>
            <w:r w:rsidRPr="001A5218">
              <w:rPr>
                <w:rFonts w:ascii="Tahoma" w:hAnsi="Tahoma" w:cs="Tahoma"/>
              </w:rPr>
              <w:t>Antracitno</w:t>
            </w:r>
            <w:proofErr w:type="spellEnd"/>
            <w:r w:rsidRPr="001A5218">
              <w:rPr>
                <w:rFonts w:ascii="Tahoma" w:hAnsi="Tahoma" w:cs="Tahoma"/>
              </w:rPr>
              <w:t xml:space="preserve"> siva, </w:t>
            </w:r>
            <w:proofErr w:type="spellStart"/>
            <w:r w:rsidRPr="001A5218">
              <w:rPr>
                <w:rFonts w:ascii="Tahoma" w:hAnsi="Tahoma" w:cs="Tahoma"/>
              </w:rPr>
              <w:t>polmat</w:t>
            </w:r>
            <w:proofErr w:type="spellEnd"/>
            <w:r w:rsidRPr="001A5218">
              <w:rPr>
                <w:rFonts w:ascii="Tahoma" w:hAnsi="Tahoma" w:cs="Tahoma"/>
              </w:rPr>
              <w:t>, temeljni in 2x prekrivni premaz, koš in ostali deli morajo biti pocinkani in osnovno ter 2 x prekrivno prebarvani.</w:t>
            </w:r>
          </w:p>
          <w:p w14:paraId="207BB697" w14:textId="77777777" w:rsidR="00D24B32" w:rsidRPr="001A5218" w:rsidRDefault="00D24B32" w:rsidP="00A96828">
            <w:pPr>
              <w:keepNext/>
              <w:jc w:val="both"/>
              <w:rPr>
                <w:rFonts w:ascii="Tahoma" w:hAnsi="Tahoma" w:cs="Tahoma"/>
              </w:rPr>
            </w:pPr>
          </w:p>
        </w:tc>
      </w:tr>
      <w:tr w:rsidR="00D24B32" w:rsidRPr="001A5218" w14:paraId="4FF0344E" w14:textId="77777777" w:rsidTr="00A638B1">
        <w:tc>
          <w:tcPr>
            <w:tcW w:w="2552" w:type="dxa"/>
            <w:shd w:val="clear" w:color="auto" w:fill="auto"/>
          </w:tcPr>
          <w:p w14:paraId="5B1CBC8B" w14:textId="77777777" w:rsidR="00D24B32" w:rsidRPr="001A5218" w:rsidRDefault="00D24B32" w:rsidP="00A96828">
            <w:pPr>
              <w:keepNext/>
              <w:tabs>
                <w:tab w:val="left" w:pos="176"/>
              </w:tabs>
              <w:jc w:val="both"/>
              <w:rPr>
                <w:rFonts w:ascii="Tahoma" w:hAnsi="Tahoma" w:cs="Tahoma"/>
              </w:rPr>
            </w:pPr>
            <w:r w:rsidRPr="001A5218">
              <w:rPr>
                <w:rFonts w:ascii="Tahoma" w:hAnsi="Tahoma" w:cs="Tahoma"/>
              </w:rPr>
              <w:t>- površinska obdelava</w:t>
            </w:r>
          </w:p>
        </w:tc>
        <w:tc>
          <w:tcPr>
            <w:tcW w:w="6834" w:type="dxa"/>
            <w:shd w:val="clear" w:color="auto" w:fill="auto"/>
          </w:tcPr>
          <w:p w14:paraId="7879FFE0" w14:textId="77777777" w:rsidR="00D24B32" w:rsidRPr="001A5218" w:rsidRDefault="00D24B32" w:rsidP="00A96828">
            <w:pPr>
              <w:keepNext/>
              <w:jc w:val="both"/>
              <w:rPr>
                <w:rFonts w:ascii="Tahoma" w:hAnsi="Tahoma" w:cs="Tahoma"/>
              </w:rPr>
            </w:pPr>
            <w:r w:rsidRPr="001A5218">
              <w:rPr>
                <w:rFonts w:ascii="Tahoma" w:hAnsi="Tahoma" w:cs="Tahoma"/>
              </w:rPr>
              <w:t>Kvalitetno litje, peskanje in brušenje robov odlitkov, priprava površine za nanos prekrivnih plasti (cinkanje, barvanje).</w:t>
            </w:r>
          </w:p>
          <w:p w14:paraId="7B5A3D57" w14:textId="77777777" w:rsidR="00D24B32" w:rsidRPr="001A5218" w:rsidRDefault="00D24B32" w:rsidP="00A96828">
            <w:pPr>
              <w:keepNext/>
              <w:jc w:val="both"/>
              <w:rPr>
                <w:rFonts w:ascii="Tahoma" w:hAnsi="Tahoma" w:cs="Tahoma"/>
              </w:rPr>
            </w:pPr>
          </w:p>
        </w:tc>
      </w:tr>
      <w:tr w:rsidR="00D24B32" w:rsidRPr="001A5218" w14:paraId="0A5DF403" w14:textId="77777777" w:rsidTr="00A638B1">
        <w:tc>
          <w:tcPr>
            <w:tcW w:w="2552" w:type="dxa"/>
            <w:shd w:val="clear" w:color="auto" w:fill="auto"/>
          </w:tcPr>
          <w:p w14:paraId="4D137E5C" w14:textId="77777777" w:rsidR="00D24B32" w:rsidRPr="001A5218" w:rsidRDefault="00D24B32" w:rsidP="00A96828">
            <w:pPr>
              <w:keepNext/>
              <w:jc w:val="both"/>
              <w:rPr>
                <w:rFonts w:ascii="Tahoma" w:hAnsi="Tahoma" w:cs="Tahoma"/>
              </w:rPr>
            </w:pPr>
            <w:r w:rsidRPr="001A5218">
              <w:rPr>
                <w:rFonts w:ascii="Tahoma" w:hAnsi="Tahoma" w:cs="Tahoma"/>
              </w:rPr>
              <w:t>- pritrditev v tla</w:t>
            </w:r>
          </w:p>
        </w:tc>
        <w:tc>
          <w:tcPr>
            <w:tcW w:w="6834" w:type="dxa"/>
            <w:shd w:val="clear" w:color="auto" w:fill="auto"/>
          </w:tcPr>
          <w:p w14:paraId="7FE36A15" w14:textId="77777777" w:rsidR="00D24B32" w:rsidRPr="001A5218" w:rsidRDefault="00D24B32" w:rsidP="00A96828">
            <w:pPr>
              <w:keepNext/>
              <w:jc w:val="both"/>
              <w:rPr>
                <w:rFonts w:ascii="Tahoma" w:hAnsi="Tahoma" w:cs="Tahoma"/>
              </w:rPr>
            </w:pPr>
            <w:r w:rsidRPr="001A5218">
              <w:rPr>
                <w:rFonts w:ascii="Tahoma" w:hAnsi="Tahoma" w:cs="Tahoma"/>
              </w:rPr>
              <w:t>Mora biti vertikalna pri čemer je potrebno upoštevati , da so vse površine, na katere bodo vgrajeni koši, v naklonu.</w:t>
            </w:r>
          </w:p>
          <w:p w14:paraId="52699F97" w14:textId="77777777" w:rsidR="00D24B32" w:rsidRPr="001A5218" w:rsidRDefault="00D24B32" w:rsidP="00A96828">
            <w:pPr>
              <w:keepNext/>
              <w:jc w:val="both"/>
              <w:rPr>
                <w:rFonts w:ascii="Tahoma" w:hAnsi="Tahoma" w:cs="Tahoma"/>
              </w:rPr>
            </w:pPr>
            <w:r w:rsidRPr="001A5218">
              <w:rPr>
                <w:rFonts w:ascii="Tahoma" w:hAnsi="Tahoma" w:cs="Tahoma"/>
              </w:rPr>
              <w:t>Stebriček mora biti privit s štirimi nerjavnimi kovinskimi vijaki dimenzij najmanj M 10 (vijak mora biti zavarovan proti odvitju) v okroglo pritrdilno ploščo (matice morajo biti kvalitetno privarjene pod ploščo) premera ca 190 mm, debeline najmanj 5 mm, ki je sidrana v temelj s sidri premera 30 mm v betonski temelj premera najmanj 300 mm in globine 400 mm, pritrdilni vijaki morajo biti pobarvani oz. pokriti z ustrezno rozeto. Pritrdilna plošča ne sme gledati ven izpod podstavka stebra.</w:t>
            </w:r>
          </w:p>
          <w:p w14:paraId="391C365A" w14:textId="77777777" w:rsidR="00D24B32" w:rsidRPr="001A5218" w:rsidRDefault="00D24B32" w:rsidP="00A96828">
            <w:pPr>
              <w:keepNext/>
              <w:jc w:val="both"/>
              <w:rPr>
                <w:rFonts w:ascii="Tahoma" w:hAnsi="Tahoma" w:cs="Tahoma"/>
              </w:rPr>
            </w:pPr>
          </w:p>
        </w:tc>
      </w:tr>
      <w:tr w:rsidR="00D24B32" w:rsidRPr="001A5218" w14:paraId="63A62E09" w14:textId="77777777" w:rsidTr="00A638B1">
        <w:tc>
          <w:tcPr>
            <w:tcW w:w="2552" w:type="dxa"/>
            <w:shd w:val="clear" w:color="auto" w:fill="auto"/>
          </w:tcPr>
          <w:p w14:paraId="5166DE59" w14:textId="77777777" w:rsidR="00D24B32" w:rsidRPr="001A5218" w:rsidRDefault="00D24B32" w:rsidP="00A96828">
            <w:pPr>
              <w:keepNext/>
              <w:jc w:val="both"/>
              <w:rPr>
                <w:rFonts w:ascii="Tahoma" w:hAnsi="Tahoma" w:cs="Tahoma"/>
              </w:rPr>
            </w:pPr>
            <w:r w:rsidRPr="001A5218">
              <w:rPr>
                <w:rFonts w:ascii="Tahoma" w:hAnsi="Tahoma" w:cs="Tahoma"/>
              </w:rPr>
              <w:t>- pritrdilna plošča</w:t>
            </w:r>
          </w:p>
        </w:tc>
        <w:tc>
          <w:tcPr>
            <w:tcW w:w="6834" w:type="dxa"/>
            <w:shd w:val="clear" w:color="auto" w:fill="auto"/>
          </w:tcPr>
          <w:p w14:paraId="726CCC34" w14:textId="77777777" w:rsidR="00D24B32" w:rsidRPr="001A5218" w:rsidRDefault="00D24B32" w:rsidP="00A96828">
            <w:pPr>
              <w:keepNext/>
              <w:jc w:val="both"/>
              <w:rPr>
                <w:rFonts w:ascii="Tahoma" w:hAnsi="Tahoma" w:cs="Tahoma"/>
              </w:rPr>
            </w:pPr>
            <w:r w:rsidRPr="001A5218">
              <w:rPr>
                <w:rFonts w:ascii="Tahoma" w:hAnsi="Tahoma" w:cs="Tahoma"/>
              </w:rPr>
              <w:t>nerjavna kovinska</w:t>
            </w:r>
          </w:p>
          <w:p w14:paraId="52E2D8DB" w14:textId="77777777" w:rsidR="00D24B32" w:rsidRPr="001A5218" w:rsidRDefault="00D24B32" w:rsidP="00A96828">
            <w:pPr>
              <w:keepNext/>
              <w:jc w:val="both"/>
              <w:rPr>
                <w:rFonts w:ascii="Tahoma" w:hAnsi="Tahoma" w:cs="Tahoma"/>
              </w:rPr>
            </w:pPr>
          </w:p>
        </w:tc>
      </w:tr>
      <w:tr w:rsidR="00D24B32" w:rsidRPr="001A5218" w14:paraId="302F953E" w14:textId="77777777" w:rsidTr="00A638B1">
        <w:tc>
          <w:tcPr>
            <w:tcW w:w="2552" w:type="dxa"/>
            <w:shd w:val="clear" w:color="auto" w:fill="auto"/>
          </w:tcPr>
          <w:p w14:paraId="7940FF5C" w14:textId="77777777" w:rsidR="00D24B32" w:rsidRPr="001A5218" w:rsidRDefault="00D24B32" w:rsidP="00A96828">
            <w:pPr>
              <w:keepNext/>
              <w:jc w:val="both"/>
              <w:rPr>
                <w:rFonts w:ascii="Tahoma" w:hAnsi="Tahoma" w:cs="Tahoma"/>
              </w:rPr>
            </w:pPr>
            <w:r w:rsidRPr="001A5218">
              <w:rPr>
                <w:rFonts w:ascii="Tahoma" w:hAnsi="Tahoma" w:cs="Tahoma"/>
              </w:rPr>
              <w:t>- pritrdilni vijaki, podložke</w:t>
            </w:r>
          </w:p>
        </w:tc>
        <w:tc>
          <w:tcPr>
            <w:tcW w:w="6834" w:type="dxa"/>
            <w:shd w:val="clear" w:color="auto" w:fill="auto"/>
          </w:tcPr>
          <w:p w14:paraId="4D91626F" w14:textId="77777777" w:rsidR="00D24B32" w:rsidRPr="001A5218" w:rsidRDefault="00D24B32" w:rsidP="00A96828">
            <w:pPr>
              <w:keepNext/>
              <w:jc w:val="both"/>
              <w:rPr>
                <w:rFonts w:ascii="Tahoma" w:hAnsi="Tahoma" w:cs="Tahoma"/>
              </w:rPr>
            </w:pPr>
            <w:r w:rsidRPr="001A5218">
              <w:rPr>
                <w:rFonts w:ascii="Tahoma" w:hAnsi="Tahoma" w:cs="Tahoma"/>
              </w:rPr>
              <w:t>nerjavni kovinski</w:t>
            </w:r>
          </w:p>
          <w:p w14:paraId="5D7A1975" w14:textId="77777777" w:rsidR="00D24B32" w:rsidRPr="001A5218" w:rsidRDefault="00D24B32" w:rsidP="00A96828">
            <w:pPr>
              <w:keepNext/>
              <w:jc w:val="both"/>
              <w:rPr>
                <w:rFonts w:ascii="Tahoma" w:hAnsi="Tahoma" w:cs="Tahoma"/>
              </w:rPr>
            </w:pPr>
          </w:p>
        </w:tc>
      </w:tr>
      <w:tr w:rsidR="00D24B32" w:rsidRPr="001A5218" w14:paraId="3BC8D1C5" w14:textId="77777777" w:rsidTr="00A638B1">
        <w:tc>
          <w:tcPr>
            <w:tcW w:w="2552" w:type="dxa"/>
            <w:shd w:val="clear" w:color="auto" w:fill="auto"/>
          </w:tcPr>
          <w:p w14:paraId="2C7D290B" w14:textId="11A477BA" w:rsidR="00D24B32" w:rsidRPr="001A5218" w:rsidRDefault="00D24B32" w:rsidP="00A96828">
            <w:pPr>
              <w:keepNext/>
              <w:jc w:val="both"/>
              <w:rPr>
                <w:rFonts w:ascii="Tahoma" w:hAnsi="Tahoma" w:cs="Tahoma"/>
              </w:rPr>
            </w:pPr>
            <w:r>
              <w:rPr>
                <w:rFonts w:ascii="Tahoma" w:hAnsi="Tahoma" w:cs="Tahoma"/>
              </w:rPr>
              <w:t xml:space="preserve">- </w:t>
            </w:r>
            <w:r w:rsidRPr="001A5218">
              <w:rPr>
                <w:rFonts w:ascii="Tahoma" w:hAnsi="Tahoma" w:cs="Tahoma"/>
              </w:rPr>
              <w:t>ključ za odvitje pepelnika</w:t>
            </w:r>
          </w:p>
        </w:tc>
        <w:tc>
          <w:tcPr>
            <w:tcW w:w="6834" w:type="dxa"/>
            <w:shd w:val="clear" w:color="auto" w:fill="auto"/>
          </w:tcPr>
          <w:p w14:paraId="589C4357" w14:textId="77777777" w:rsidR="00D24B32" w:rsidRPr="001A5218" w:rsidRDefault="00D24B32" w:rsidP="00A96828">
            <w:pPr>
              <w:keepNext/>
              <w:jc w:val="both"/>
              <w:rPr>
                <w:rFonts w:ascii="Tahoma" w:hAnsi="Tahoma" w:cs="Tahoma"/>
              </w:rPr>
            </w:pPr>
            <w:r w:rsidRPr="001A5218">
              <w:rPr>
                <w:rFonts w:ascii="Tahoma" w:hAnsi="Tahoma" w:cs="Tahoma"/>
              </w:rPr>
              <w:t>Trikotni, enakostranični trikotnik z notranje zaobljenimi robovi, po vzorcu, ki je na voljo pri naročniku, vse redno posluževanje pri čiščenju košev v tem predmetu naročila se mora izvajati z istim ključem.</w:t>
            </w:r>
          </w:p>
          <w:p w14:paraId="7DD05138" w14:textId="77777777" w:rsidR="00D24B32" w:rsidRPr="001A5218" w:rsidRDefault="00D24B32" w:rsidP="00A96828">
            <w:pPr>
              <w:keepNext/>
              <w:jc w:val="both"/>
              <w:rPr>
                <w:rFonts w:ascii="Tahoma" w:hAnsi="Tahoma" w:cs="Tahoma"/>
              </w:rPr>
            </w:pPr>
          </w:p>
        </w:tc>
      </w:tr>
    </w:tbl>
    <w:p w14:paraId="7D55361F" w14:textId="77777777" w:rsidR="00D24B32" w:rsidRDefault="00D24B32" w:rsidP="00A96828">
      <w:pPr>
        <w:keepNext/>
        <w:jc w:val="both"/>
        <w:rPr>
          <w:rFonts w:ascii="Tahoma" w:hAnsi="Tahoma" w:cs="Tahoma"/>
        </w:rPr>
      </w:pPr>
    </w:p>
    <w:p w14:paraId="3BC046C4" w14:textId="7466FA78" w:rsidR="00D24B32" w:rsidRDefault="00D24B32" w:rsidP="00A96828">
      <w:pPr>
        <w:keepNext/>
        <w:jc w:val="both"/>
        <w:rPr>
          <w:rFonts w:ascii="Tahoma" w:hAnsi="Tahoma" w:cs="Tahoma"/>
        </w:rPr>
      </w:pPr>
      <w:r>
        <w:rPr>
          <w:rFonts w:ascii="Tahoma" w:hAnsi="Tahoma" w:cs="Tahoma"/>
          <w:noProof/>
        </w:rPr>
        <w:lastRenderedPageBreak/>
        <w:drawing>
          <wp:inline distT="0" distB="0" distL="0" distR="0" wp14:anchorId="5A6790DD" wp14:editId="4C3A51F5">
            <wp:extent cx="3424555" cy="2406650"/>
            <wp:effectExtent l="0" t="0" r="4445" b="0"/>
            <wp:docPr id="9" name="Slika 9" descr="2901200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9012009(0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4555" cy="2406650"/>
                    </a:xfrm>
                    <a:prstGeom prst="rect">
                      <a:avLst/>
                    </a:prstGeom>
                    <a:noFill/>
                    <a:ln>
                      <a:noFill/>
                    </a:ln>
                  </pic:spPr>
                </pic:pic>
              </a:graphicData>
            </a:graphic>
          </wp:inline>
        </w:drawing>
      </w:r>
    </w:p>
    <w:p w14:paraId="7289FDC6" w14:textId="77777777" w:rsidR="00D24B32" w:rsidRDefault="00D24B32" w:rsidP="00A96828">
      <w:pPr>
        <w:keepNext/>
        <w:jc w:val="both"/>
        <w:rPr>
          <w:rFonts w:ascii="Tahoma" w:hAnsi="Tahoma" w:cs="Tahoma"/>
        </w:rPr>
      </w:pPr>
    </w:p>
    <w:p w14:paraId="495D8591" w14:textId="7490D00A" w:rsidR="00D24B32" w:rsidRDefault="00D24B32" w:rsidP="00A96828">
      <w:pPr>
        <w:keepNext/>
        <w:jc w:val="both"/>
        <w:rPr>
          <w:rFonts w:ascii="Tahoma" w:hAnsi="Tahoma" w:cs="Tahoma"/>
        </w:rPr>
      </w:pPr>
      <w:r>
        <w:rPr>
          <w:rFonts w:ascii="Tahoma" w:hAnsi="Tahoma" w:cs="Tahoma"/>
          <w:noProof/>
        </w:rPr>
        <w:drawing>
          <wp:inline distT="0" distB="0" distL="0" distR="0" wp14:anchorId="23D9E465" wp14:editId="34E9488B">
            <wp:extent cx="3683635" cy="2855595"/>
            <wp:effectExtent l="0" t="0" r="0" b="1905"/>
            <wp:docPr id="10" name="Slika 10" descr="0902200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9022009(0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83635" cy="2855595"/>
                    </a:xfrm>
                    <a:prstGeom prst="rect">
                      <a:avLst/>
                    </a:prstGeom>
                    <a:noFill/>
                    <a:ln>
                      <a:noFill/>
                    </a:ln>
                  </pic:spPr>
                </pic:pic>
              </a:graphicData>
            </a:graphic>
          </wp:inline>
        </w:drawing>
      </w:r>
    </w:p>
    <w:p w14:paraId="1FF47CB6" w14:textId="77777777" w:rsidR="00D24B32" w:rsidRDefault="00D24B32" w:rsidP="00A96828">
      <w:pPr>
        <w:keepNext/>
        <w:jc w:val="both"/>
        <w:rPr>
          <w:rFonts w:ascii="Tahoma" w:hAnsi="Tahoma" w:cs="Tahoma"/>
        </w:rPr>
      </w:pPr>
    </w:p>
    <w:p w14:paraId="01610EBE" w14:textId="3D0951A8" w:rsidR="00D24B32" w:rsidRDefault="00D24B32" w:rsidP="00A96828">
      <w:pPr>
        <w:keepNext/>
        <w:jc w:val="both"/>
        <w:rPr>
          <w:rFonts w:ascii="Tahoma" w:hAnsi="Tahoma" w:cs="Tahoma"/>
        </w:rPr>
      </w:pPr>
      <w:r>
        <w:rPr>
          <w:rFonts w:ascii="Tahoma" w:hAnsi="Tahoma" w:cs="Tahoma"/>
          <w:noProof/>
        </w:rPr>
        <w:drawing>
          <wp:inline distT="0" distB="0" distL="0" distR="0" wp14:anchorId="037F311F" wp14:editId="19D9366A">
            <wp:extent cx="3668395" cy="2604770"/>
            <wp:effectExtent l="0" t="0" r="8255" b="5080"/>
            <wp:docPr id="11" name="Slika 11" descr="0902200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9022009(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68395" cy="2604770"/>
                    </a:xfrm>
                    <a:prstGeom prst="rect">
                      <a:avLst/>
                    </a:prstGeom>
                    <a:noFill/>
                    <a:ln>
                      <a:noFill/>
                    </a:ln>
                  </pic:spPr>
                </pic:pic>
              </a:graphicData>
            </a:graphic>
          </wp:inline>
        </w:drawing>
      </w:r>
    </w:p>
    <w:p w14:paraId="5B445423" w14:textId="77777777" w:rsidR="00D24B32" w:rsidRDefault="00D24B32" w:rsidP="00A96828">
      <w:pPr>
        <w:keepNext/>
        <w:jc w:val="both"/>
        <w:rPr>
          <w:rFonts w:ascii="Tahoma" w:hAnsi="Tahoma" w:cs="Tahoma"/>
        </w:rPr>
      </w:pPr>
    </w:p>
    <w:p w14:paraId="675CA039" w14:textId="77777777" w:rsidR="00D24B32" w:rsidRDefault="00D24B32" w:rsidP="00A96828">
      <w:pPr>
        <w:keepNext/>
        <w:jc w:val="both"/>
        <w:rPr>
          <w:rFonts w:ascii="Tahoma" w:hAnsi="Tahoma" w:cs="Tahoma"/>
        </w:rPr>
      </w:pPr>
    </w:p>
    <w:p w14:paraId="677B9EEB" w14:textId="77777777" w:rsidR="00D24B32" w:rsidRDefault="00D24B32" w:rsidP="00A96828">
      <w:pPr>
        <w:keepNext/>
        <w:jc w:val="both"/>
        <w:rPr>
          <w:rFonts w:ascii="Tahoma" w:hAnsi="Tahoma" w:cs="Tahoma"/>
        </w:rPr>
      </w:pPr>
    </w:p>
    <w:p w14:paraId="337679B6" w14:textId="77777777" w:rsidR="00D24B32" w:rsidRDefault="00D24B32" w:rsidP="00A96828">
      <w:pPr>
        <w:keepNext/>
        <w:numPr>
          <w:ilvl w:val="3"/>
          <w:numId w:val="25"/>
        </w:numPr>
        <w:ind w:left="426" w:hanging="426"/>
        <w:jc w:val="both"/>
        <w:rPr>
          <w:rFonts w:ascii="Tahoma" w:hAnsi="Tahoma" w:cs="Tahoma"/>
          <w:u w:val="single"/>
        </w:rPr>
      </w:pPr>
      <w:r>
        <w:rPr>
          <w:rFonts w:ascii="Tahoma" w:hAnsi="Tahoma" w:cs="Tahoma"/>
          <w:u w:val="single"/>
        </w:rPr>
        <w:lastRenderedPageBreak/>
        <w:t>Koš samostoječi 90 l</w:t>
      </w:r>
    </w:p>
    <w:p w14:paraId="6327FAE1" w14:textId="77777777" w:rsidR="00D24B32" w:rsidRDefault="00D24B32" w:rsidP="00A96828">
      <w:pPr>
        <w:keepNext/>
        <w:ind w:left="426"/>
        <w:jc w:val="both"/>
        <w:rPr>
          <w:rFonts w:ascii="Tahoma" w:hAnsi="Tahoma" w:cs="Tahoma"/>
          <w:u w:val="single"/>
        </w:rPr>
      </w:pPr>
    </w:p>
    <w:tbl>
      <w:tblPr>
        <w:tblW w:w="0" w:type="auto"/>
        <w:tblInd w:w="426" w:type="dxa"/>
        <w:tblLook w:val="04A0" w:firstRow="1" w:lastRow="0" w:firstColumn="1" w:lastColumn="0" w:noHBand="0" w:noVBand="1"/>
      </w:tblPr>
      <w:tblGrid>
        <w:gridCol w:w="2092"/>
        <w:gridCol w:w="7052"/>
      </w:tblGrid>
      <w:tr w:rsidR="00D24B32" w:rsidRPr="001A5218" w14:paraId="5C8705D2" w14:textId="77777777" w:rsidTr="00A638B1">
        <w:tc>
          <w:tcPr>
            <w:tcW w:w="2092" w:type="dxa"/>
            <w:shd w:val="clear" w:color="auto" w:fill="auto"/>
          </w:tcPr>
          <w:p w14:paraId="0FD079AF" w14:textId="77777777" w:rsidR="00D24B32" w:rsidRPr="001A5218" w:rsidRDefault="00D24B32" w:rsidP="00A96828">
            <w:pPr>
              <w:keepNext/>
              <w:jc w:val="both"/>
              <w:rPr>
                <w:rFonts w:ascii="Tahoma" w:hAnsi="Tahoma" w:cs="Tahoma"/>
              </w:rPr>
            </w:pPr>
            <w:r w:rsidRPr="001A5218">
              <w:rPr>
                <w:rFonts w:ascii="Tahoma" w:hAnsi="Tahoma" w:cs="Tahoma"/>
              </w:rPr>
              <w:t>- dimenzija</w:t>
            </w:r>
          </w:p>
        </w:tc>
        <w:tc>
          <w:tcPr>
            <w:tcW w:w="7052" w:type="dxa"/>
            <w:shd w:val="clear" w:color="auto" w:fill="auto"/>
          </w:tcPr>
          <w:p w14:paraId="4BD8F049" w14:textId="77777777" w:rsidR="00D24B32" w:rsidRPr="001A5218" w:rsidRDefault="00D24B32" w:rsidP="00A96828">
            <w:pPr>
              <w:keepNext/>
              <w:jc w:val="both"/>
              <w:rPr>
                <w:rFonts w:ascii="Tahoma" w:hAnsi="Tahoma" w:cs="Tahoma"/>
              </w:rPr>
            </w:pPr>
            <w:r w:rsidRPr="001A5218">
              <w:rPr>
                <w:rFonts w:ascii="Tahoma" w:hAnsi="Tahoma" w:cs="Tahoma"/>
              </w:rPr>
              <w:t>premer 500 mm in višina 1000 mm (vse cca)</w:t>
            </w:r>
          </w:p>
        </w:tc>
      </w:tr>
      <w:tr w:rsidR="00D24B32" w:rsidRPr="001A5218" w14:paraId="3AD7EE6C" w14:textId="77777777" w:rsidTr="00A638B1">
        <w:tc>
          <w:tcPr>
            <w:tcW w:w="2092" w:type="dxa"/>
            <w:shd w:val="clear" w:color="auto" w:fill="auto"/>
          </w:tcPr>
          <w:p w14:paraId="42F7394F" w14:textId="77777777" w:rsidR="00D24B32" w:rsidRPr="001A5218" w:rsidRDefault="00D24B32" w:rsidP="00A96828">
            <w:pPr>
              <w:keepNext/>
              <w:jc w:val="both"/>
              <w:rPr>
                <w:rFonts w:ascii="Tahoma" w:hAnsi="Tahoma" w:cs="Tahoma"/>
              </w:rPr>
            </w:pPr>
            <w:r w:rsidRPr="001A5218">
              <w:rPr>
                <w:rFonts w:ascii="Tahoma" w:hAnsi="Tahoma" w:cs="Tahoma"/>
              </w:rPr>
              <w:t>- volumen</w:t>
            </w:r>
          </w:p>
        </w:tc>
        <w:tc>
          <w:tcPr>
            <w:tcW w:w="7052" w:type="dxa"/>
            <w:shd w:val="clear" w:color="auto" w:fill="auto"/>
          </w:tcPr>
          <w:p w14:paraId="215E5462" w14:textId="77777777" w:rsidR="00D24B32" w:rsidRPr="001A5218" w:rsidRDefault="00D24B32" w:rsidP="00A96828">
            <w:pPr>
              <w:keepNext/>
              <w:jc w:val="both"/>
              <w:rPr>
                <w:rFonts w:ascii="Tahoma" w:hAnsi="Tahoma" w:cs="Tahoma"/>
              </w:rPr>
            </w:pPr>
            <w:r w:rsidRPr="001A5218">
              <w:rPr>
                <w:rFonts w:ascii="Tahoma" w:hAnsi="Tahoma" w:cs="Tahoma"/>
              </w:rPr>
              <w:t>90 l</w:t>
            </w:r>
          </w:p>
        </w:tc>
      </w:tr>
      <w:tr w:rsidR="00D24B32" w:rsidRPr="001A5218" w14:paraId="519F12DC" w14:textId="77777777" w:rsidTr="00A638B1">
        <w:tc>
          <w:tcPr>
            <w:tcW w:w="2092" w:type="dxa"/>
            <w:shd w:val="clear" w:color="auto" w:fill="auto"/>
          </w:tcPr>
          <w:p w14:paraId="08E26F44" w14:textId="77777777" w:rsidR="00D24B32" w:rsidRPr="001A5218" w:rsidRDefault="00D24B32" w:rsidP="00A96828">
            <w:pPr>
              <w:keepNext/>
              <w:jc w:val="both"/>
              <w:rPr>
                <w:rFonts w:ascii="Tahoma" w:hAnsi="Tahoma" w:cs="Tahoma"/>
              </w:rPr>
            </w:pPr>
            <w:r w:rsidRPr="001A5218">
              <w:rPr>
                <w:rFonts w:ascii="Tahoma" w:hAnsi="Tahoma" w:cs="Tahoma"/>
              </w:rPr>
              <w:t>- vrsta</w:t>
            </w:r>
          </w:p>
        </w:tc>
        <w:tc>
          <w:tcPr>
            <w:tcW w:w="7052" w:type="dxa"/>
            <w:shd w:val="clear" w:color="auto" w:fill="auto"/>
          </w:tcPr>
          <w:p w14:paraId="71D348DC" w14:textId="77777777" w:rsidR="00D24B32" w:rsidRPr="001A5218" w:rsidRDefault="00D24B32" w:rsidP="00A96828">
            <w:pPr>
              <w:keepNext/>
              <w:jc w:val="both"/>
              <w:rPr>
                <w:rFonts w:ascii="Tahoma" w:hAnsi="Tahoma" w:cs="Tahoma"/>
              </w:rPr>
            </w:pPr>
            <w:r w:rsidRPr="001A5218">
              <w:rPr>
                <w:rFonts w:ascii="Tahoma" w:hAnsi="Tahoma" w:cs="Tahoma"/>
              </w:rPr>
              <w:t>samostoječi koš</w:t>
            </w:r>
          </w:p>
        </w:tc>
      </w:tr>
      <w:tr w:rsidR="00D24B32" w:rsidRPr="001A5218" w14:paraId="4E8B3C1E" w14:textId="77777777" w:rsidTr="00A638B1">
        <w:tc>
          <w:tcPr>
            <w:tcW w:w="2092" w:type="dxa"/>
            <w:shd w:val="clear" w:color="auto" w:fill="auto"/>
          </w:tcPr>
          <w:p w14:paraId="5EA37456" w14:textId="77777777" w:rsidR="00D24B32" w:rsidRPr="001A5218" w:rsidRDefault="00D24B32" w:rsidP="00A96828">
            <w:pPr>
              <w:keepNext/>
              <w:jc w:val="both"/>
              <w:rPr>
                <w:rFonts w:ascii="Tahoma" w:hAnsi="Tahoma" w:cs="Tahoma"/>
              </w:rPr>
            </w:pPr>
            <w:r w:rsidRPr="001A5218">
              <w:rPr>
                <w:rFonts w:ascii="Tahoma" w:hAnsi="Tahoma" w:cs="Tahoma"/>
              </w:rPr>
              <w:t>- oblika</w:t>
            </w:r>
          </w:p>
        </w:tc>
        <w:tc>
          <w:tcPr>
            <w:tcW w:w="7052" w:type="dxa"/>
            <w:shd w:val="clear" w:color="auto" w:fill="auto"/>
          </w:tcPr>
          <w:p w14:paraId="3FB2EF18" w14:textId="77777777" w:rsidR="00D24B32" w:rsidRPr="001A5218" w:rsidRDefault="00D24B32" w:rsidP="00A96828">
            <w:pPr>
              <w:keepNext/>
              <w:jc w:val="both"/>
              <w:rPr>
                <w:rFonts w:ascii="Tahoma" w:hAnsi="Tahoma" w:cs="Tahoma"/>
              </w:rPr>
            </w:pPr>
            <w:r w:rsidRPr="001A5218">
              <w:rPr>
                <w:rFonts w:ascii="Tahoma" w:hAnsi="Tahoma" w:cs="Tahoma"/>
              </w:rPr>
              <w:t>valjasta</w:t>
            </w:r>
          </w:p>
        </w:tc>
      </w:tr>
      <w:tr w:rsidR="00D24B32" w:rsidRPr="001A5218" w14:paraId="168AD5D9" w14:textId="77777777" w:rsidTr="00A638B1">
        <w:tc>
          <w:tcPr>
            <w:tcW w:w="2092" w:type="dxa"/>
            <w:shd w:val="clear" w:color="auto" w:fill="auto"/>
          </w:tcPr>
          <w:p w14:paraId="4E8E20EA" w14:textId="77777777" w:rsidR="00D24B32" w:rsidRPr="001A5218" w:rsidRDefault="00D24B32" w:rsidP="00A96828">
            <w:pPr>
              <w:keepNext/>
              <w:jc w:val="both"/>
              <w:rPr>
                <w:rFonts w:ascii="Tahoma" w:hAnsi="Tahoma" w:cs="Tahoma"/>
              </w:rPr>
            </w:pPr>
            <w:r w:rsidRPr="001A5218">
              <w:rPr>
                <w:rFonts w:ascii="Tahoma" w:hAnsi="Tahoma" w:cs="Tahoma"/>
              </w:rPr>
              <w:t>- material</w:t>
            </w:r>
          </w:p>
        </w:tc>
        <w:tc>
          <w:tcPr>
            <w:tcW w:w="7052" w:type="dxa"/>
            <w:shd w:val="clear" w:color="auto" w:fill="auto"/>
          </w:tcPr>
          <w:p w14:paraId="3D919EEE" w14:textId="77777777" w:rsidR="00D24B32" w:rsidRPr="001A5218" w:rsidRDefault="00D24B32" w:rsidP="00A96828">
            <w:pPr>
              <w:keepNext/>
              <w:jc w:val="both"/>
              <w:rPr>
                <w:rFonts w:ascii="Tahoma" w:hAnsi="Tahoma" w:cs="Tahoma"/>
              </w:rPr>
            </w:pPr>
            <w:r w:rsidRPr="001A5218">
              <w:rPr>
                <w:rFonts w:ascii="Tahoma" w:hAnsi="Tahoma" w:cs="Tahoma"/>
              </w:rPr>
              <w:t>plastika</w:t>
            </w:r>
          </w:p>
        </w:tc>
      </w:tr>
      <w:tr w:rsidR="00D24B32" w:rsidRPr="001A5218" w14:paraId="03056FC1" w14:textId="77777777" w:rsidTr="00A638B1">
        <w:tc>
          <w:tcPr>
            <w:tcW w:w="2092" w:type="dxa"/>
            <w:shd w:val="clear" w:color="auto" w:fill="auto"/>
          </w:tcPr>
          <w:p w14:paraId="673AA0F3" w14:textId="77777777" w:rsidR="00D24B32" w:rsidRPr="001A5218" w:rsidRDefault="00D24B32" w:rsidP="00A96828">
            <w:pPr>
              <w:keepNext/>
              <w:jc w:val="both"/>
              <w:rPr>
                <w:rFonts w:ascii="Tahoma" w:hAnsi="Tahoma" w:cs="Tahoma"/>
              </w:rPr>
            </w:pPr>
            <w:r w:rsidRPr="001A5218">
              <w:rPr>
                <w:rFonts w:ascii="Tahoma" w:hAnsi="Tahoma" w:cs="Tahoma"/>
              </w:rPr>
              <w:t>- barva</w:t>
            </w:r>
          </w:p>
        </w:tc>
        <w:tc>
          <w:tcPr>
            <w:tcW w:w="7052" w:type="dxa"/>
            <w:shd w:val="clear" w:color="auto" w:fill="auto"/>
          </w:tcPr>
          <w:p w14:paraId="4F3D702E" w14:textId="77777777" w:rsidR="00D24B32" w:rsidRPr="001A5218" w:rsidRDefault="00D24B32" w:rsidP="00A96828">
            <w:pPr>
              <w:keepNext/>
              <w:jc w:val="both"/>
              <w:rPr>
                <w:rFonts w:ascii="Tahoma" w:hAnsi="Tahoma" w:cs="Tahoma"/>
              </w:rPr>
            </w:pPr>
            <w:r w:rsidRPr="001A5218">
              <w:rPr>
                <w:rFonts w:ascii="Tahoma" w:hAnsi="Tahoma" w:cs="Tahoma"/>
              </w:rPr>
              <w:t>črna</w:t>
            </w:r>
          </w:p>
        </w:tc>
      </w:tr>
      <w:tr w:rsidR="00D24B32" w:rsidRPr="001A5218" w14:paraId="12A2A69A" w14:textId="77777777" w:rsidTr="00A638B1">
        <w:tc>
          <w:tcPr>
            <w:tcW w:w="2092" w:type="dxa"/>
            <w:shd w:val="clear" w:color="auto" w:fill="auto"/>
          </w:tcPr>
          <w:p w14:paraId="029CE6D4" w14:textId="77777777" w:rsidR="00D24B32" w:rsidRPr="001A5218" w:rsidRDefault="00D24B32" w:rsidP="00A96828">
            <w:pPr>
              <w:keepNext/>
              <w:jc w:val="both"/>
              <w:rPr>
                <w:rFonts w:ascii="Tahoma" w:hAnsi="Tahoma" w:cs="Tahoma"/>
              </w:rPr>
            </w:pPr>
            <w:r w:rsidRPr="001A5218">
              <w:rPr>
                <w:rFonts w:ascii="Tahoma" w:hAnsi="Tahoma" w:cs="Tahoma"/>
              </w:rPr>
              <w:t>- izvedba</w:t>
            </w:r>
          </w:p>
        </w:tc>
        <w:tc>
          <w:tcPr>
            <w:tcW w:w="7052" w:type="dxa"/>
            <w:shd w:val="clear" w:color="auto" w:fill="auto"/>
          </w:tcPr>
          <w:p w14:paraId="585010D5" w14:textId="77777777" w:rsidR="00D24B32" w:rsidRPr="001A5218" w:rsidRDefault="00D24B32" w:rsidP="00A96828">
            <w:pPr>
              <w:keepNext/>
              <w:jc w:val="both"/>
              <w:rPr>
                <w:rFonts w:ascii="Tahoma" w:hAnsi="Tahoma" w:cs="Tahoma"/>
              </w:rPr>
            </w:pPr>
            <w:r w:rsidRPr="001A5218">
              <w:rPr>
                <w:rFonts w:ascii="Tahoma" w:hAnsi="Tahoma" w:cs="Tahoma"/>
              </w:rPr>
              <w:t>koš mora biti v izvedbi s kovinskim vložkom, ki ga je možno prati</w:t>
            </w:r>
          </w:p>
        </w:tc>
      </w:tr>
      <w:tr w:rsidR="00D24B32" w:rsidRPr="001A5218" w14:paraId="555C9BDE" w14:textId="77777777" w:rsidTr="00A638B1">
        <w:tc>
          <w:tcPr>
            <w:tcW w:w="2092" w:type="dxa"/>
            <w:shd w:val="clear" w:color="auto" w:fill="auto"/>
          </w:tcPr>
          <w:p w14:paraId="04DE0B03" w14:textId="77777777" w:rsidR="00D24B32" w:rsidRPr="001A5218" w:rsidRDefault="00D24B32" w:rsidP="00A96828">
            <w:pPr>
              <w:keepNext/>
              <w:jc w:val="both"/>
              <w:rPr>
                <w:rFonts w:ascii="Tahoma" w:hAnsi="Tahoma" w:cs="Tahoma"/>
              </w:rPr>
            </w:pPr>
            <w:r w:rsidRPr="001A5218">
              <w:rPr>
                <w:rFonts w:ascii="Tahoma" w:hAnsi="Tahoma" w:cs="Tahoma"/>
              </w:rPr>
              <w:t>- pepelnik</w:t>
            </w:r>
          </w:p>
        </w:tc>
        <w:tc>
          <w:tcPr>
            <w:tcW w:w="7052" w:type="dxa"/>
            <w:shd w:val="clear" w:color="auto" w:fill="auto"/>
          </w:tcPr>
          <w:p w14:paraId="555913E2" w14:textId="77777777" w:rsidR="00D24B32" w:rsidRPr="001A5218" w:rsidRDefault="00D24B32" w:rsidP="00A96828">
            <w:pPr>
              <w:keepNext/>
              <w:jc w:val="both"/>
              <w:rPr>
                <w:rFonts w:ascii="Tahoma" w:hAnsi="Tahoma" w:cs="Tahoma"/>
              </w:rPr>
            </w:pPr>
            <w:r w:rsidRPr="001A5218">
              <w:rPr>
                <w:rFonts w:ascii="Tahoma" w:hAnsi="Tahoma" w:cs="Tahoma"/>
              </w:rPr>
              <w:t>koš mora imeti poglobljen pepelnik za ugašanje cigaret</w:t>
            </w:r>
          </w:p>
        </w:tc>
      </w:tr>
    </w:tbl>
    <w:p w14:paraId="5CD47A86" w14:textId="77777777" w:rsidR="00D24B32" w:rsidRDefault="00D24B32" w:rsidP="00A96828">
      <w:pPr>
        <w:keepNext/>
        <w:ind w:left="426"/>
        <w:jc w:val="both"/>
        <w:rPr>
          <w:rFonts w:ascii="Tahoma" w:hAnsi="Tahoma" w:cs="Tahoma"/>
          <w:u w:val="single"/>
        </w:rPr>
      </w:pPr>
    </w:p>
    <w:p w14:paraId="5E6D4F94" w14:textId="77777777" w:rsidR="00D24B32" w:rsidRPr="00A409A3" w:rsidRDefault="00D24B32" w:rsidP="00A96828">
      <w:pPr>
        <w:keepNext/>
        <w:jc w:val="both"/>
        <w:rPr>
          <w:rFonts w:ascii="Tahoma" w:hAnsi="Tahoma" w:cs="Tahoma"/>
        </w:rPr>
      </w:pPr>
      <w:r w:rsidRPr="00A409A3">
        <w:rPr>
          <w:rFonts w:ascii="Tahoma" w:hAnsi="Tahoma" w:cs="Tahoma"/>
        </w:rPr>
        <w:t>Koš mora biti odporen pred vandalizmom, čiščenje mora biti zagotovljeno z običajnimi okolju prijaznimi čistilnimi sredstvi.</w:t>
      </w:r>
    </w:p>
    <w:p w14:paraId="2292C5FF" w14:textId="77777777" w:rsidR="00D24B32" w:rsidRDefault="00D24B32" w:rsidP="00A96828">
      <w:pPr>
        <w:keepNext/>
        <w:ind w:left="426"/>
        <w:jc w:val="both"/>
        <w:rPr>
          <w:rFonts w:ascii="Tahoma" w:hAnsi="Tahoma" w:cs="Tahoma"/>
          <w:u w:val="single"/>
        </w:rPr>
      </w:pPr>
    </w:p>
    <w:p w14:paraId="0C8C9303" w14:textId="51EA9923" w:rsidR="00D24B32" w:rsidRDefault="00D24B32" w:rsidP="00A96828">
      <w:pPr>
        <w:keepNext/>
        <w:jc w:val="both"/>
        <w:rPr>
          <w:rFonts w:ascii="Tahoma" w:hAnsi="Tahoma" w:cs="Tahoma"/>
        </w:rPr>
      </w:pPr>
      <w:r>
        <w:rPr>
          <w:rFonts w:ascii="Tahoma" w:hAnsi="Tahoma" w:cs="Tahoma"/>
          <w:noProof/>
        </w:rPr>
        <w:drawing>
          <wp:inline distT="0" distB="0" distL="0" distR="0" wp14:anchorId="07F09450" wp14:editId="3B94AE2C">
            <wp:extent cx="3114040" cy="2338070"/>
            <wp:effectExtent l="0" t="0" r="0" b="5080"/>
            <wp:docPr id="12" name="Slika 12" descr="Koš-5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oš-5 0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4040" cy="2338070"/>
                    </a:xfrm>
                    <a:prstGeom prst="rect">
                      <a:avLst/>
                    </a:prstGeom>
                    <a:noFill/>
                    <a:ln>
                      <a:noFill/>
                    </a:ln>
                  </pic:spPr>
                </pic:pic>
              </a:graphicData>
            </a:graphic>
          </wp:inline>
        </w:drawing>
      </w:r>
    </w:p>
    <w:p w14:paraId="6AF92B17" w14:textId="77777777" w:rsidR="00D24B32" w:rsidRDefault="00D24B32" w:rsidP="00A96828">
      <w:pPr>
        <w:keepNext/>
        <w:jc w:val="both"/>
        <w:rPr>
          <w:rFonts w:ascii="Tahoma" w:hAnsi="Tahoma" w:cs="Tahoma"/>
        </w:rPr>
      </w:pPr>
    </w:p>
    <w:p w14:paraId="6D1DE76D" w14:textId="77777777" w:rsidR="00D24B32" w:rsidRDefault="00D24B32" w:rsidP="00A96828">
      <w:pPr>
        <w:keepNext/>
        <w:numPr>
          <w:ilvl w:val="3"/>
          <w:numId w:val="25"/>
        </w:numPr>
        <w:ind w:left="426" w:hanging="426"/>
        <w:jc w:val="both"/>
        <w:rPr>
          <w:rFonts w:ascii="Tahoma" w:hAnsi="Tahoma" w:cs="Tahoma"/>
          <w:u w:val="single"/>
        </w:rPr>
      </w:pPr>
      <w:r>
        <w:rPr>
          <w:rFonts w:ascii="Tahoma" w:hAnsi="Tahoma" w:cs="Tahoma"/>
          <w:u w:val="single"/>
        </w:rPr>
        <w:t>Koš obešalni 40 l</w:t>
      </w:r>
    </w:p>
    <w:p w14:paraId="2F44357D" w14:textId="77777777" w:rsidR="00D24B32" w:rsidRDefault="00D24B32" w:rsidP="00A96828">
      <w:pPr>
        <w:keepNext/>
        <w:ind w:left="426"/>
        <w:jc w:val="both"/>
        <w:rPr>
          <w:rFonts w:ascii="Tahoma" w:hAnsi="Tahoma" w:cs="Tahoma"/>
          <w:u w:val="single"/>
        </w:rPr>
      </w:pPr>
    </w:p>
    <w:tbl>
      <w:tblPr>
        <w:tblW w:w="0" w:type="auto"/>
        <w:tblInd w:w="426" w:type="dxa"/>
        <w:tblLook w:val="04A0" w:firstRow="1" w:lastRow="0" w:firstColumn="1" w:lastColumn="0" w:noHBand="0" w:noVBand="1"/>
      </w:tblPr>
      <w:tblGrid>
        <w:gridCol w:w="2092"/>
        <w:gridCol w:w="7052"/>
      </w:tblGrid>
      <w:tr w:rsidR="00D24B32" w:rsidRPr="001A5218" w14:paraId="281658FD" w14:textId="77777777" w:rsidTr="00A638B1">
        <w:tc>
          <w:tcPr>
            <w:tcW w:w="2092" w:type="dxa"/>
            <w:shd w:val="clear" w:color="auto" w:fill="auto"/>
          </w:tcPr>
          <w:p w14:paraId="66C4BDAC" w14:textId="77777777" w:rsidR="00D24B32" w:rsidRPr="001A5218" w:rsidRDefault="00D24B32" w:rsidP="00A96828">
            <w:pPr>
              <w:keepNext/>
              <w:jc w:val="both"/>
              <w:rPr>
                <w:rFonts w:ascii="Tahoma" w:hAnsi="Tahoma" w:cs="Tahoma"/>
              </w:rPr>
            </w:pPr>
            <w:r w:rsidRPr="001A5218">
              <w:rPr>
                <w:rFonts w:ascii="Tahoma" w:hAnsi="Tahoma" w:cs="Tahoma"/>
              </w:rPr>
              <w:t>- dimenzija</w:t>
            </w:r>
          </w:p>
        </w:tc>
        <w:tc>
          <w:tcPr>
            <w:tcW w:w="7052" w:type="dxa"/>
            <w:shd w:val="clear" w:color="auto" w:fill="auto"/>
          </w:tcPr>
          <w:p w14:paraId="24AD5158" w14:textId="77777777" w:rsidR="00D24B32" w:rsidRPr="001A5218" w:rsidRDefault="00D24B32" w:rsidP="00A96828">
            <w:pPr>
              <w:keepNext/>
              <w:jc w:val="both"/>
              <w:rPr>
                <w:rFonts w:ascii="Tahoma" w:hAnsi="Tahoma" w:cs="Tahoma"/>
              </w:rPr>
            </w:pPr>
            <w:r w:rsidRPr="001A5218">
              <w:rPr>
                <w:rFonts w:ascii="Tahoma" w:hAnsi="Tahoma" w:cs="Tahoma"/>
              </w:rPr>
              <w:t>premer 350 mm in višina 700 mm (vse cca)</w:t>
            </w:r>
          </w:p>
        </w:tc>
      </w:tr>
      <w:tr w:rsidR="00D24B32" w:rsidRPr="001A5218" w14:paraId="2B679505" w14:textId="77777777" w:rsidTr="00A638B1">
        <w:tc>
          <w:tcPr>
            <w:tcW w:w="2092" w:type="dxa"/>
            <w:shd w:val="clear" w:color="auto" w:fill="auto"/>
          </w:tcPr>
          <w:p w14:paraId="7C60A857" w14:textId="77777777" w:rsidR="00D24B32" w:rsidRPr="001A5218" w:rsidRDefault="00D24B32" w:rsidP="00A96828">
            <w:pPr>
              <w:keepNext/>
              <w:jc w:val="both"/>
              <w:rPr>
                <w:rFonts w:ascii="Tahoma" w:hAnsi="Tahoma" w:cs="Tahoma"/>
              </w:rPr>
            </w:pPr>
            <w:r w:rsidRPr="001A5218">
              <w:rPr>
                <w:rFonts w:ascii="Tahoma" w:hAnsi="Tahoma" w:cs="Tahoma"/>
              </w:rPr>
              <w:t>- volumen</w:t>
            </w:r>
          </w:p>
        </w:tc>
        <w:tc>
          <w:tcPr>
            <w:tcW w:w="7052" w:type="dxa"/>
            <w:shd w:val="clear" w:color="auto" w:fill="auto"/>
          </w:tcPr>
          <w:p w14:paraId="232707EB" w14:textId="77777777" w:rsidR="00D24B32" w:rsidRPr="001A5218" w:rsidRDefault="00D24B32" w:rsidP="00A96828">
            <w:pPr>
              <w:keepNext/>
              <w:jc w:val="both"/>
              <w:rPr>
                <w:rFonts w:ascii="Tahoma" w:hAnsi="Tahoma" w:cs="Tahoma"/>
              </w:rPr>
            </w:pPr>
            <w:r w:rsidRPr="001A5218">
              <w:rPr>
                <w:rFonts w:ascii="Tahoma" w:hAnsi="Tahoma" w:cs="Tahoma"/>
              </w:rPr>
              <w:t>40 l</w:t>
            </w:r>
          </w:p>
        </w:tc>
      </w:tr>
      <w:tr w:rsidR="00D24B32" w:rsidRPr="001A5218" w14:paraId="2D216531" w14:textId="77777777" w:rsidTr="00A638B1">
        <w:tc>
          <w:tcPr>
            <w:tcW w:w="2092" w:type="dxa"/>
            <w:shd w:val="clear" w:color="auto" w:fill="auto"/>
          </w:tcPr>
          <w:p w14:paraId="3FCCA1B4" w14:textId="77777777" w:rsidR="00D24B32" w:rsidRPr="001A5218" w:rsidRDefault="00D24B32" w:rsidP="00A96828">
            <w:pPr>
              <w:keepNext/>
              <w:jc w:val="both"/>
              <w:rPr>
                <w:rFonts w:ascii="Tahoma" w:hAnsi="Tahoma" w:cs="Tahoma"/>
              </w:rPr>
            </w:pPr>
            <w:r w:rsidRPr="001A5218">
              <w:rPr>
                <w:rFonts w:ascii="Tahoma" w:hAnsi="Tahoma" w:cs="Tahoma"/>
              </w:rPr>
              <w:t>- vrsta</w:t>
            </w:r>
          </w:p>
        </w:tc>
        <w:tc>
          <w:tcPr>
            <w:tcW w:w="7052" w:type="dxa"/>
            <w:shd w:val="clear" w:color="auto" w:fill="auto"/>
          </w:tcPr>
          <w:p w14:paraId="28645BC5" w14:textId="77777777" w:rsidR="00D24B32" w:rsidRPr="001A5218" w:rsidRDefault="00D24B32" w:rsidP="00A96828">
            <w:pPr>
              <w:keepNext/>
              <w:jc w:val="both"/>
              <w:rPr>
                <w:rFonts w:ascii="Tahoma" w:hAnsi="Tahoma" w:cs="Tahoma"/>
              </w:rPr>
            </w:pPr>
            <w:r w:rsidRPr="001A5218">
              <w:rPr>
                <w:rFonts w:ascii="Tahoma" w:hAnsi="Tahoma" w:cs="Tahoma"/>
              </w:rPr>
              <w:t>koš prirejen za pritrjevanje na drog javne razsvetljave ali drug okrogel drog</w:t>
            </w:r>
          </w:p>
        </w:tc>
      </w:tr>
      <w:tr w:rsidR="00D24B32" w:rsidRPr="001A5218" w14:paraId="20231AD8" w14:textId="77777777" w:rsidTr="00A638B1">
        <w:tc>
          <w:tcPr>
            <w:tcW w:w="2092" w:type="dxa"/>
            <w:shd w:val="clear" w:color="auto" w:fill="auto"/>
          </w:tcPr>
          <w:p w14:paraId="7533CD5B" w14:textId="77777777" w:rsidR="00D24B32" w:rsidRPr="001A5218" w:rsidRDefault="00D24B32" w:rsidP="00A96828">
            <w:pPr>
              <w:keepNext/>
              <w:jc w:val="both"/>
              <w:rPr>
                <w:rFonts w:ascii="Tahoma" w:hAnsi="Tahoma" w:cs="Tahoma"/>
              </w:rPr>
            </w:pPr>
            <w:r w:rsidRPr="001A5218">
              <w:rPr>
                <w:rFonts w:ascii="Tahoma" w:hAnsi="Tahoma" w:cs="Tahoma"/>
              </w:rPr>
              <w:t>- oblika</w:t>
            </w:r>
          </w:p>
        </w:tc>
        <w:tc>
          <w:tcPr>
            <w:tcW w:w="7052" w:type="dxa"/>
            <w:shd w:val="clear" w:color="auto" w:fill="auto"/>
          </w:tcPr>
          <w:p w14:paraId="5F5A23FA" w14:textId="77777777" w:rsidR="00D24B32" w:rsidRPr="001A5218" w:rsidRDefault="00D24B32" w:rsidP="00A96828">
            <w:pPr>
              <w:keepNext/>
              <w:jc w:val="both"/>
              <w:rPr>
                <w:rFonts w:ascii="Tahoma" w:hAnsi="Tahoma" w:cs="Tahoma"/>
              </w:rPr>
            </w:pPr>
            <w:r w:rsidRPr="001A5218">
              <w:rPr>
                <w:rFonts w:ascii="Tahoma" w:hAnsi="Tahoma" w:cs="Tahoma"/>
              </w:rPr>
              <w:t>valjasta</w:t>
            </w:r>
          </w:p>
        </w:tc>
      </w:tr>
      <w:tr w:rsidR="00D24B32" w:rsidRPr="001A5218" w14:paraId="5D739DE2" w14:textId="77777777" w:rsidTr="00A638B1">
        <w:tc>
          <w:tcPr>
            <w:tcW w:w="2092" w:type="dxa"/>
            <w:shd w:val="clear" w:color="auto" w:fill="auto"/>
          </w:tcPr>
          <w:p w14:paraId="7DC98EF5" w14:textId="77777777" w:rsidR="00D24B32" w:rsidRPr="001A5218" w:rsidRDefault="00D24B32" w:rsidP="00A96828">
            <w:pPr>
              <w:keepNext/>
              <w:jc w:val="both"/>
              <w:rPr>
                <w:rFonts w:ascii="Tahoma" w:hAnsi="Tahoma" w:cs="Tahoma"/>
              </w:rPr>
            </w:pPr>
            <w:r w:rsidRPr="001A5218">
              <w:rPr>
                <w:rFonts w:ascii="Tahoma" w:hAnsi="Tahoma" w:cs="Tahoma"/>
              </w:rPr>
              <w:t>- material</w:t>
            </w:r>
          </w:p>
        </w:tc>
        <w:tc>
          <w:tcPr>
            <w:tcW w:w="7052" w:type="dxa"/>
            <w:shd w:val="clear" w:color="auto" w:fill="auto"/>
          </w:tcPr>
          <w:p w14:paraId="387E3993" w14:textId="77777777" w:rsidR="00D24B32" w:rsidRPr="001A5218" w:rsidRDefault="00D24B32" w:rsidP="00A96828">
            <w:pPr>
              <w:keepNext/>
              <w:jc w:val="both"/>
              <w:rPr>
                <w:rFonts w:ascii="Tahoma" w:hAnsi="Tahoma" w:cs="Tahoma"/>
              </w:rPr>
            </w:pPr>
            <w:r w:rsidRPr="001A5218">
              <w:rPr>
                <w:rFonts w:ascii="Tahoma" w:hAnsi="Tahoma" w:cs="Tahoma"/>
              </w:rPr>
              <w:t>plastika</w:t>
            </w:r>
          </w:p>
        </w:tc>
      </w:tr>
      <w:tr w:rsidR="00D24B32" w:rsidRPr="001A5218" w14:paraId="04518F7F" w14:textId="77777777" w:rsidTr="00A638B1">
        <w:tc>
          <w:tcPr>
            <w:tcW w:w="2092" w:type="dxa"/>
            <w:shd w:val="clear" w:color="auto" w:fill="auto"/>
          </w:tcPr>
          <w:p w14:paraId="377CCD01" w14:textId="77777777" w:rsidR="00D24B32" w:rsidRPr="001A5218" w:rsidRDefault="00D24B32" w:rsidP="00A96828">
            <w:pPr>
              <w:keepNext/>
              <w:jc w:val="both"/>
              <w:rPr>
                <w:rFonts w:ascii="Tahoma" w:hAnsi="Tahoma" w:cs="Tahoma"/>
              </w:rPr>
            </w:pPr>
            <w:r w:rsidRPr="001A5218">
              <w:rPr>
                <w:rFonts w:ascii="Tahoma" w:hAnsi="Tahoma" w:cs="Tahoma"/>
              </w:rPr>
              <w:t>- barva</w:t>
            </w:r>
          </w:p>
        </w:tc>
        <w:tc>
          <w:tcPr>
            <w:tcW w:w="7052" w:type="dxa"/>
            <w:shd w:val="clear" w:color="auto" w:fill="auto"/>
          </w:tcPr>
          <w:p w14:paraId="49D17A67" w14:textId="77777777" w:rsidR="00D24B32" w:rsidRPr="001A5218" w:rsidRDefault="00D24B32" w:rsidP="00A96828">
            <w:pPr>
              <w:keepNext/>
              <w:jc w:val="both"/>
              <w:rPr>
                <w:rFonts w:ascii="Tahoma" w:hAnsi="Tahoma" w:cs="Tahoma"/>
              </w:rPr>
            </w:pPr>
            <w:r w:rsidRPr="001A5218">
              <w:rPr>
                <w:rFonts w:ascii="Tahoma" w:hAnsi="Tahoma" w:cs="Tahoma"/>
              </w:rPr>
              <w:t>črna</w:t>
            </w:r>
          </w:p>
        </w:tc>
      </w:tr>
      <w:tr w:rsidR="00D24B32" w:rsidRPr="001A5218" w14:paraId="36A9A40E" w14:textId="77777777" w:rsidTr="00A638B1">
        <w:tc>
          <w:tcPr>
            <w:tcW w:w="2092" w:type="dxa"/>
            <w:shd w:val="clear" w:color="auto" w:fill="auto"/>
          </w:tcPr>
          <w:p w14:paraId="47FAB8F4" w14:textId="77777777" w:rsidR="00D24B32" w:rsidRPr="001A5218" w:rsidRDefault="00D24B32" w:rsidP="00A96828">
            <w:pPr>
              <w:keepNext/>
              <w:jc w:val="both"/>
              <w:rPr>
                <w:rFonts w:ascii="Tahoma" w:hAnsi="Tahoma" w:cs="Tahoma"/>
              </w:rPr>
            </w:pPr>
            <w:r w:rsidRPr="001A5218">
              <w:rPr>
                <w:rFonts w:ascii="Tahoma" w:hAnsi="Tahoma" w:cs="Tahoma"/>
              </w:rPr>
              <w:t>- izvedba</w:t>
            </w:r>
          </w:p>
        </w:tc>
        <w:tc>
          <w:tcPr>
            <w:tcW w:w="7052" w:type="dxa"/>
            <w:shd w:val="clear" w:color="auto" w:fill="auto"/>
          </w:tcPr>
          <w:p w14:paraId="78963CDB" w14:textId="77777777" w:rsidR="00D24B32" w:rsidRPr="001A5218" w:rsidRDefault="00D24B32" w:rsidP="00A96828">
            <w:pPr>
              <w:keepNext/>
              <w:jc w:val="both"/>
              <w:rPr>
                <w:rFonts w:ascii="Tahoma" w:hAnsi="Tahoma" w:cs="Tahoma"/>
              </w:rPr>
            </w:pPr>
            <w:r w:rsidRPr="001A5218">
              <w:rPr>
                <w:rFonts w:ascii="Tahoma" w:hAnsi="Tahoma" w:cs="Tahoma"/>
              </w:rPr>
              <w:t>koš mora biti v izvedbi s kovinskim vložkom, ki ga je možno prati</w:t>
            </w:r>
          </w:p>
        </w:tc>
      </w:tr>
      <w:tr w:rsidR="00D24B32" w:rsidRPr="001A5218" w14:paraId="19C76356" w14:textId="77777777" w:rsidTr="00A638B1">
        <w:tc>
          <w:tcPr>
            <w:tcW w:w="2092" w:type="dxa"/>
            <w:shd w:val="clear" w:color="auto" w:fill="auto"/>
          </w:tcPr>
          <w:p w14:paraId="250788BA" w14:textId="77777777" w:rsidR="00D24B32" w:rsidRPr="001A5218" w:rsidRDefault="00D24B32" w:rsidP="00A96828">
            <w:pPr>
              <w:keepNext/>
              <w:jc w:val="both"/>
              <w:rPr>
                <w:rFonts w:ascii="Tahoma" w:hAnsi="Tahoma" w:cs="Tahoma"/>
              </w:rPr>
            </w:pPr>
            <w:r w:rsidRPr="001A5218">
              <w:rPr>
                <w:rFonts w:ascii="Tahoma" w:hAnsi="Tahoma" w:cs="Tahoma"/>
              </w:rPr>
              <w:t>- pepelnik</w:t>
            </w:r>
          </w:p>
        </w:tc>
        <w:tc>
          <w:tcPr>
            <w:tcW w:w="7052" w:type="dxa"/>
            <w:shd w:val="clear" w:color="auto" w:fill="auto"/>
          </w:tcPr>
          <w:p w14:paraId="2D1500AB" w14:textId="77777777" w:rsidR="00D24B32" w:rsidRPr="001A5218" w:rsidRDefault="00D24B32" w:rsidP="00A96828">
            <w:pPr>
              <w:keepNext/>
              <w:jc w:val="both"/>
              <w:rPr>
                <w:rFonts w:ascii="Tahoma" w:hAnsi="Tahoma" w:cs="Tahoma"/>
              </w:rPr>
            </w:pPr>
            <w:r w:rsidRPr="001A5218">
              <w:rPr>
                <w:rFonts w:ascii="Tahoma" w:hAnsi="Tahoma" w:cs="Tahoma"/>
              </w:rPr>
              <w:t>koš mora imeti pepelnik s ploščico za ugašanje cigaret</w:t>
            </w:r>
          </w:p>
        </w:tc>
      </w:tr>
      <w:tr w:rsidR="00D24B32" w:rsidRPr="001A5218" w14:paraId="5816302B" w14:textId="77777777" w:rsidTr="00A638B1">
        <w:tc>
          <w:tcPr>
            <w:tcW w:w="2092" w:type="dxa"/>
            <w:shd w:val="clear" w:color="auto" w:fill="auto"/>
          </w:tcPr>
          <w:p w14:paraId="113A8B19" w14:textId="77777777" w:rsidR="00D24B32" w:rsidRPr="001A5218" w:rsidRDefault="00D24B32" w:rsidP="00A96828">
            <w:pPr>
              <w:keepNext/>
              <w:jc w:val="both"/>
              <w:rPr>
                <w:rFonts w:ascii="Tahoma" w:hAnsi="Tahoma" w:cs="Tahoma"/>
              </w:rPr>
            </w:pPr>
            <w:r w:rsidRPr="001A5218">
              <w:rPr>
                <w:rFonts w:ascii="Tahoma" w:hAnsi="Tahoma" w:cs="Tahoma"/>
              </w:rPr>
              <w:t>- objemke</w:t>
            </w:r>
          </w:p>
        </w:tc>
        <w:tc>
          <w:tcPr>
            <w:tcW w:w="7052" w:type="dxa"/>
            <w:shd w:val="clear" w:color="auto" w:fill="auto"/>
          </w:tcPr>
          <w:p w14:paraId="0DF7020C" w14:textId="77777777" w:rsidR="00D24B32" w:rsidRPr="001A5218" w:rsidRDefault="00D24B32" w:rsidP="00A96828">
            <w:pPr>
              <w:keepNext/>
              <w:jc w:val="both"/>
              <w:rPr>
                <w:rFonts w:ascii="Tahoma" w:hAnsi="Tahoma" w:cs="Tahoma"/>
              </w:rPr>
            </w:pPr>
            <w:r w:rsidRPr="001A5218">
              <w:rPr>
                <w:rFonts w:ascii="Tahoma" w:hAnsi="Tahoma" w:cs="Tahoma"/>
              </w:rPr>
              <w:t>koš mora biti opremljen z objemkami za pritrditev na: stebre prometnih znakov, uličnih luči, smernih tabel in ostale ulične opreme, kar se specificira ob naročilu.</w:t>
            </w:r>
          </w:p>
        </w:tc>
      </w:tr>
    </w:tbl>
    <w:p w14:paraId="6642C918" w14:textId="77777777" w:rsidR="00D24B32" w:rsidRDefault="00D24B32" w:rsidP="00A96828">
      <w:pPr>
        <w:keepNext/>
        <w:ind w:left="426"/>
        <w:jc w:val="both"/>
        <w:rPr>
          <w:rFonts w:ascii="Tahoma" w:hAnsi="Tahoma" w:cs="Tahoma"/>
          <w:u w:val="single"/>
        </w:rPr>
      </w:pPr>
    </w:p>
    <w:p w14:paraId="2B299801" w14:textId="77777777" w:rsidR="00D24B32" w:rsidRPr="00A409A3" w:rsidRDefault="00D24B32" w:rsidP="00A96828">
      <w:pPr>
        <w:keepNext/>
        <w:jc w:val="both"/>
        <w:rPr>
          <w:rFonts w:ascii="Tahoma" w:hAnsi="Tahoma" w:cs="Tahoma"/>
        </w:rPr>
      </w:pPr>
      <w:r w:rsidRPr="00A409A3">
        <w:rPr>
          <w:rFonts w:ascii="Tahoma" w:hAnsi="Tahoma" w:cs="Tahoma"/>
        </w:rPr>
        <w:t>Koš mora biti odporen pred vandalizmom, čiščenje mora biti zagotovljeno z običajnimi okolju prijaznimi čistilnimi sredstvi.</w:t>
      </w:r>
    </w:p>
    <w:p w14:paraId="75B9229F" w14:textId="77777777" w:rsidR="00D24B32" w:rsidRDefault="00D24B32" w:rsidP="00A96828">
      <w:pPr>
        <w:keepNext/>
        <w:ind w:left="426"/>
        <w:jc w:val="both"/>
        <w:rPr>
          <w:rFonts w:ascii="Tahoma" w:hAnsi="Tahoma" w:cs="Tahoma"/>
          <w:u w:val="single"/>
        </w:rPr>
      </w:pPr>
    </w:p>
    <w:p w14:paraId="73F6FA07" w14:textId="61814794" w:rsidR="00D24B32" w:rsidRDefault="00D24B32" w:rsidP="00A96828">
      <w:pPr>
        <w:keepNext/>
        <w:jc w:val="both"/>
        <w:rPr>
          <w:rFonts w:ascii="Tahoma" w:hAnsi="Tahoma" w:cs="Tahoma"/>
        </w:rPr>
      </w:pPr>
      <w:r>
        <w:rPr>
          <w:rFonts w:ascii="Tahoma" w:hAnsi="Tahoma" w:cs="Tahoma"/>
          <w:noProof/>
        </w:rPr>
        <w:lastRenderedPageBreak/>
        <w:drawing>
          <wp:inline distT="0" distB="0" distL="0" distR="0" wp14:anchorId="64E2D54D" wp14:editId="5A00887F">
            <wp:extent cx="3321050" cy="2493010"/>
            <wp:effectExtent l="0" t="0" r="0" b="2540"/>
            <wp:docPr id="14" name="Slika 14" descr="Koš-4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oš-4 0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1050" cy="2493010"/>
                    </a:xfrm>
                    <a:prstGeom prst="rect">
                      <a:avLst/>
                    </a:prstGeom>
                    <a:noFill/>
                    <a:ln>
                      <a:noFill/>
                    </a:ln>
                  </pic:spPr>
                </pic:pic>
              </a:graphicData>
            </a:graphic>
          </wp:inline>
        </w:drawing>
      </w:r>
    </w:p>
    <w:p w14:paraId="24676A45" w14:textId="77777777" w:rsidR="00D24B32" w:rsidRDefault="00D24B32" w:rsidP="00A96828">
      <w:pPr>
        <w:keepNext/>
        <w:jc w:val="both"/>
        <w:rPr>
          <w:rFonts w:ascii="Tahoma" w:hAnsi="Tahoma" w:cs="Tahoma"/>
        </w:rPr>
      </w:pPr>
    </w:p>
    <w:p w14:paraId="570E2CC4" w14:textId="77777777" w:rsidR="00ED2A15" w:rsidRDefault="00ED2A15" w:rsidP="00A96828">
      <w:pPr>
        <w:keepNext/>
        <w:jc w:val="both"/>
        <w:rPr>
          <w:rFonts w:ascii="Tahoma" w:hAnsi="Tahoma" w:cs="Tahoma"/>
        </w:rPr>
      </w:pPr>
    </w:p>
    <w:p w14:paraId="63608E31" w14:textId="30D3C13D" w:rsidR="00ED2A15" w:rsidRDefault="00ED2A15" w:rsidP="00ED2A15">
      <w:pPr>
        <w:keepNext/>
        <w:tabs>
          <w:tab w:val="num" w:pos="336"/>
        </w:tabs>
        <w:jc w:val="both"/>
        <w:rPr>
          <w:rFonts w:ascii="Tahoma" w:hAnsi="Tahoma" w:cs="Tahoma"/>
        </w:rPr>
      </w:pPr>
      <w:r w:rsidRPr="00ED2A15">
        <w:rPr>
          <w:rFonts w:ascii="Tahoma" w:hAnsi="Tahoma" w:cs="Tahoma"/>
          <w:b/>
          <w:smallCaps/>
        </w:rPr>
        <w:t>Dokazila:</w:t>
      </w:r>
      <w:r>
        <w:rPr>
          <w:rFonts w:ascii="Tahoma" w:hAnsi="Tahoma" w:cs="Tahoma"/>
        </w:rPr>
        <w:t xml:space="preserve"> </w:t>
      </w:r>
      <w:r w:rsidRPr="00A96828">
        <w:rPr>
          <w:rFonts w:ascii="Tahoma" w:hAnsi="Tahoma" w:cs="Tahoma"/>
        </w:rPr>
        <w:t>Ponudnik</w:t>
      </w:r>
      <w:r>
        <w:rPr>
          <w:rFonts w:ascii="Tahoma" w:hAnsi="Tahoma" w:cs="Tahoma"/>
        </w:rPr>
        <w:t xml:space="preserve"> za Prilogo 5</w:t>
      </w:r>
      <w:r w:rsidRPr="00A96828">
        <w:rPr>
          <w:rFonts w:ascii="Tahoma" w:hAnsi="Tahoma" w:cs="Tahoma"/>
        </w:rPr>
        <w:t xml:space="preserve"> priloži</w:t>
      </w:r>
      <w:r>
        <w:rPr>
          <w:rFonts w:ascii="Tahoma" w:hAnsi="Tahoma" w:cs="Tahoma"/>
        </w:rPr>
        <w:t xml:space="preserve"> (velja za celoten Sklop 2)</w:t>
      </w:r>
    </w:p>
    <w:p w14:paraId="340D3D3D" w14:textId="3C52641A" w:rsidR="00ED2A15" w:rsidRPr="00ED2A15" w:rsidRDefault="00ED2A15" w:rsidP="00ED2A15">
      <w:pPr>
        <w:pStyle w:val="Odstavekseznama"/>
        <w:keepNext/>
        <w:numPr>
          <w:ilvl w:val="1"/>
          <w:numId w:val="44"/>
        </w:numPr>
        <w:tabs>
          <w:tab w:val="clear" w:pos="1788"/>
          <w:tab w:val="num" w:pos="284"/>
          <w:tab w:val="num" w:pos="336"/>
        </w:tabs>
        <w:ind w:left="284" w:hanging="284"/>
        <w:jc w:val="both"/>
        <w:rPr>
          <w:rFonts w:ascii="Tahoma" w:hAnsi="Tahoma" w:cs="Tahoma"/>
        </w:rPr>
      </w:pPr>
      <w:r w:rsidRPr="00A96828">
        <w:rPr>
          <w:rFonts w:ascii="Tahoma" w:hAnsi="Tahoma" w:cs="Tahoma"/>
        </w:rPr>
        <w:t>dokazila, iz katerih je razvidno katero opremo ponuja in da ta oprema v celoti izpolnjuje zahteve iz razpisne dokumentacije: opisi, načrti z dimenzijami (sestavne risbe, risbe elementov, pepelnikov za koše, fotografije, materiali, protikorozijske zaščite, barve, n</w:t>
      </w:r>
      <w:r>
        <w:rPr>
          <w:rFonts w:ascii="Tahoma" w:hAnsi="Tahoma" w:cs="Tahoma"/>
        </w:rPr>
        <w:t>ačrti za montažo in temeljenje)</w:t>
      </w:r>
      <w:r w:rsidRPr="00ED2A15">
        <w:rPr>
          <w:rFonts w:ascii="Tahoma" w:hAnsi="Tahoma" w:cs="Tahoma"/>
        </w:rPr>
        <w:t>.</w:t>
      </w:r>
    </w:p>
    <w:p w14:paraId="55D83B1C" w14:textId="77777777" w:rsidR="00ED2A15" w:rsidRDefault="00ED2A15" w:rsidP="00A96828">
      <w:pPr>
        <w:keepNext/>
        <w:jc w:val="both"/>
        <w:rPr>
          <w:rFonts w:ascii="Tahoma" w:hAnsi="Tahoma" w:cs="Tahoma"/>
        </w:rPr>
      </w:pPr>
    </w:p>
    <w:p w14:paraId="2E649CA7" w14:textId="77777777" w:rsidR="00D24B32" w:rsidRDefault="00D24B32" w:rsidP="00A96828">
      <w:pPr>
        <w:keepNext/>
        <w:jc w:val="both"/>
        <w:rPr>
          <w:rFonts w:ascii="Tahoma" w:hAnsi="Tahoma" w:cs="Tahoma"/>
        </w:rPr>
      </w:pPr>
    </w:p>
    <w:p w14:paraId="2E617381" w14:textId="77777777" w:rsidR="00D24B32" w:rsidRPr="006E5D27" w:rsidRDefault="00D24B32" w:rsidP="00A96828">
      <w:pPr>
        <w:keepNext/>
        <w:keepLines/>
        <w:numPr>
          <w:ilvl w:val="2"/>
          <w:numId w:val="21"/>
        </w:numPr>
        <w:ind w:left="709" w:hanging="709"/>
        <w:jc w:val="both"/>
        <w:rPr>
          <w:rFonts w:ascii="Tahoma" w:hAnsi="Tahoma" w:cs="Tahoma"/>
          <w:b/>
        </w:rPr>
      </w:pPr>
      <w:r w:rsidRPr="006E5D27">
        <w:rPr>
          <w:rFonts w:ascii="Tahoma" w:hAnsi="Tahoma" w:cs="Tahoma"/>
          <w:b/>
        </w:rPr>
        <w:t>Ostali pogoji</w:t>
      </w:r>
    </w:p>
    <w:p w14:paraId="6B98EDE8" w14:textId="77777777" w:rsidR="00D24B32" w:rsidRDefault="00D24B32" w:rsidP="00A96828">
      <w:pPr>
        <w:keepNext/>
        <w:ind w:left="360"/>
        <w:jc w:val="both"/>
        <w:rPr>
          <w:rFonts w:ascii="Tahoma" w:hAnsi="Tahoma" w:cs="Tahoma"/>
          <w:b/>
          <w:sz w:val="24"/>
        </w:rPr>
      </w:pPr>
    </w:p>
    <w:p w14:paraId="64EBD983" w14:textId="77777777" w:rsidR="00D24B32" w:rsidRPr="00A409A3" w:rsidRDefault="00D24B32" w:rsidP="00A96828">
      <w:pPr>
        <w:keepNext/>
        <w:jc w:val="both"/>
        <w:rPr>
          <w:rFonts w:ascii="Tahoma" w:hAnsi="Tahoma" w:cs="Tahoma"/>
        </w:rPr>
      </w:pPr>
      <w:r w:rsidRPr="00A409A3">
        <w:rPr>
          <w:rFonts w:ascii="Tahoma" w:hAnsi="Tahoma" w:cs="Tahoma"/>
        </w:rPr>
        <w:t xml:space="preserve">Koši morajo biti podobni obstoječim vgrajenim košem v </w:t>
      </w:r>
      <w:r>
        <w:rPr>
          <w:rFonts w:ascii="Tahoma" w:hAnsi="Tahoma" w:cs="Tahoma"/>
        </w:rPr>
        <w:t>MOL</w:t>
      </w:r>
      <w:r w:rsidRPr="00A409A3">
        <w:rPr>
          <w:rFonts w:ascii="Tahoma" w:hAnsi="Tahoma" w:cs="Tahoma"/>
        </w:rPr>
        <w:t xml:space="preserve"> do mere, da ni razpoznavne razlike med obstoječimi in novo dobavljenimi koši. V kolikor odstopajo (obliki, geometrija, barva, način namestitve, vrste pepelnikov,..) jih je </w:t>
      </w:r>
      <w:r>
        <w:rPr>
          <w:rFonts w:ascii="Tahoma" w:hAnsi="Tahoma" w:cs="Tahoma"/>
        </w:rPr>
        <w:t>izbrani ponudnik</w:t>
      </w:r>
      <w:r w:rsidRPr="00A409A3">
        <w:rPr>
          <w:rFonts w:ascii="Tahoma" w:hAnsi="Tahoma" w:cs="Tahoma"/>
        </w:rPr>
        <w:t xml:space="preserve"> na zahtevo </w:t>
      </w:r>
      <w:r>
        <w:rPr>
          <w:rFonts w:ascii="Tahoma" w:hAnsi="Tahoma" w:cs="Tahoma"/>
        </w:rPr>
        <w:t xml:space="preserve">naročnika </w:t>
      </w:r>
      <w:r w:rsidRPr="00A409A3">
        <w:rPr>
          <w:rFonts w:ascii="Tahoma" w:hAnsi="Tahoma" w:cs="Tahoma"/>
        </w:rPr>
        <w:t>dolžan zamenjati brez uveljavljanja stroškov zamenjave.</w:t>
      </w:r>
    </w:p>
    <w:p w14:paraId="470456B9" w14:textId="77777777" w:rsidR="00D24B32" w:rsidRPr="00A409A3" w:rsidRDefault="00D24B32" w:rsidP="00A96828">
      <w:pPr>
        <w:keepNext/>
        <w:jc w:val="both"/>
        <w:rPr>
          <w:rFonts w:ascii="Tahoma" w:hAnsi="Tahoma" w:cs="Tahoma"/>
        </w:rPr>
      </w:pPr>
    </w:p>
    <w:p w14:paraId="0C7FD2C6" w14:textId="77777777" w:rsidR="00D24B32" w:rsidRPr="00A409A3" w:rsidRDefault="00D24B32" w:rsidP="00A96828">
      <w:pPr>
        <w:keepNext/>
        <w:jc w:val="both"/>
        <w:rPr>
          <w:rFonts w:ascii="Tahoma" w:hAnsi="Tahoma" w:cs="Tahoma"/>
        </w:rPr>
      </w:pPr>
      <w:r w:rsidRPr="00A409A3">
        <w:rPr>
          <w:rFonts w:ascii="Tahoma" w:hAnsi="Tahoma" w:cs="Tahoma"/>
        </w:rPr>
        <w:t>Ponudnik mora biti sposoben dobaviti in vgraditi vse opisane koše</w:t>
      </w:r>
      <w:r>
        <w:rPr>
          <w:rFonts w:ascii="Tahoma" w:hAnsi="Tahoma" w:cs="Tahoma"/>
        </w:rPr>
        <w:t xml:space="preserve"> za posamezni sklop</w:t>
      </w:r>
      <w:r w:rsidRPr="00A409A3">
        <w:rPr>
          <w:rFonts w:ascii="Tahoma" w:hAnsi="Tahoma" w:cs="Tahoma"/>
        </w:rPr>
        <w:t>, navedene v predmetu naročila.</w:t>
      </w:r>
    </w:p>
    <w:p w14:paraId="1EC5A80F" w14:textId="77777777" w:rsidR="00D24B32" w:rsidRPr="00A409A3" w:rsidRDefault="00D24B32" w:rsidP="00A96828">
      <w:pPr>
        <w:keepNext/>
        <w:jc w:val="both"/>
        <w:rPr>
          <w:rFonts w:ascii="Tahoma" w:hAnsi="Tahoma" w:cs="Tahoma"/>
        </w:rPr>
      </w:pPr>
    </w:p>
    <w:p w14:paraId="1FCD0EC9" w14:textId="77777777" w:rsidR="00D24B32" w:rsidRPr="00A409A3" w:rsidRDefault="00D24B32" w:rsidP="00A96828">
      <w:pPr>
        <w:keepNext/>
        <w:jc w:val="both"/>
        <w:rPr>
          <w:rFonts w:ascii="Tahoma" w:hAnsi="Tahoma" w:cs="Tahoma"/>
        </w:rPr>
      </w:pPr>
      <w:r w:rsidRPr="00A409A3">
        <w:rPr>
          <w:rFonts w:ascii="Tahoma" w:hAnsi="Tahoma" w:cs="Tahoma"/>
        </w:rPr>
        <w:t xml:space="preserve">V garancijski dobi mora </w:t>
      </w:r>
      <w:r>
        <w:rPr>
          <w:rFonts w:ascii="Tahoma" w:hAnsi="Tahoma" w:cs="Tahoma"/>
        </w:rPr>
        <w:t>izbrani ponudnik</w:t>
      </w:r>
      <w:r w:rsidRPr="00A409A3">
        <w:rPr>
          <w:rFonts w:ascii="Tahoma" w:hAnsi="Tahoma" w:cs="Tahoma"/>
        </w:rPr>
        <w:t xml:space="preserve"> odpraviti vse napake, ki se bodo pojavile pri uporabi, v katero je vključen tudi ulični vandalizem.</w:t>
      </w:r>
    </w:p>
    <w:p w14:paraId="18BCE580" w14:textId="77777777" w:rsidR="00D24B32" w:rsidRPr="00A409A3" w:rsidRDefault="00D24B32" w:rsidP="00A96828">
      <w:pPr>
        <w:keepNext/>
        <w:jc w:val="both"/>
        <w:rPr>
          <w:rFonts w:ascii="Tahoma" w:hAnsi="Tahoma" w:cs="Tahoma"/>
        </w:rPr>
      </w:pPr>
    </w:p>
    <w:p w14:paraId="21BD26FC" w14:textId="77777777" w:rsidR="00D24B32" w:rsidRPr="00A409A3" w:rsidRDefault="00D24B32" w:rsidP="00A96828">
      <w:pPr>
        <w:keepNext/>
        <w:jc w:val="both"/>
        <w:rPr>
          <w:rFonts w:ascii="Tahoma" w:hAnsi="Tahoma" w:cs="Tahoma"/>
        </w:rPr>
      </w:pPr>
      <w:r w:rsidRPr="00A409A3">
        <w:rPr>
          <w:rFonts w:ascii="Tahoma" w:hAnsi="Tahoma" w:cs="Tahoma"/>
        </w:rPr>
        <w:t>V kolikor se tehnične izvedbe in oblike košev spreminjajo, mora izbrani ponudnik (</w:t>
      </w:r>
      <w:r>
        <w:rPr>
          <w:rFonts w:ascii="Tahoma" w:hAnsi="Tahoma" w:cs="Tahoma"/>
        </w:rPr>
        <w:t>izvajalec</w:t>
      </w:r>
      <w:r w:rsidRPr="00A409A3">
        <w:rPr>
          <w:rFonts w:ascii="Tahoma" w:hAnsi="Tahoma" w:cs="Tahoma"/>
        </w:rPr>
        <w:t xml:space="preserve">) pridobiti soglasje </w:t>
      </w:r>
      <w:r>
        <w:rPr>
          <w:rFonts w:ascii="Tahoma" w:hAnsi="Tahoma" w:cs="Tahoma"/>
        </w:rPr>
        <w:t>MOL</w:t>
      </w:r>
      <w:r w:rsidRPr="00A409A3">
        <w:rPr>
          <w:rFonts w:ascii="Tahoma" w:hAnsi="Tahoma" w:cs="Tahoma"/>
        </w:rPr>
        <w:t xml:space="preserve"> za spremenjene izvedbe oziroma oblike košev.</w:t>
      </w:r>
    </w:p>
    <w:p w14:paraId="708D4FF6" w14:textId="77777777" w:rsidR="00D24B32" w:rsidRPr="00A409A3" w:rsidRDefault="00D24B32" w:rsidP="00A96828">
      <w:pPr>
        <w:keepNext/>
        <w:jc w:val="both"/>
        <w:rPr>
          <w:rFonts w:ascii="Tahoma" w:hAnsi="Tahoma" w:cs="Tahoma"/>
        </w:rPr>
      </w:pPr>
    </w:p>
    <w:p w14:paraId="784175F8" w14:textId="77777777" w:rsidR="00D24B32" w:rsidRPr="00A409A3" w:rsidRDefault="00D24B32" w:rsidP="00A96828">
      <w:pPr>
        <w:keepNext/>
        <w:jc w:val="both"/>
        <w:rPr>
          <w:rFonts w:ascii="Tahoma" w:hAnsi="Tahoma" w:cs="Tahoma"/>
        </w:rPr>
      </w:pPr>
      <w:r w:rsidRPr="00A409A3">
        <w:rPr>
          <w:rFonts w:ascii="Tahoma" w:hAnsi="Tahoma" w:cs="Tahoma"/>
        </w:rPr>
        <w:t>Vgradnja obsega vsa potrebna dela za kvalitetno postavitev koša: dostavo na lokacijo vgradnje, pripravo, izkope, ves material za izdelavo temeljev, montaža koša na temelj z vsem pripadajočim materialom, zaključna dela vključno z odpravo morebitnih poškodb oz. prask, čiščenje koša in okolice ter zaključni količinski in kakovostni pregled in prevzem s strani naročnika, ki ga opravita naročnik in izvajalec zapisniško.</w:t>
      </w:r>
    </w:p>
    <w:p w14:paraId="025790A0" w14:textId="77777777" w:rsidR="00D24B32" w:rsidRPr="00A409A3" w:rsidRDefault="00D24B32" w:rsidP="00A96828">
      <w:pPr>
        <w:keepNext/>
        <w:jc w:val="both"/>
        <w:rPr>
          <w:rFonts w:ascii="Tahoma" w:hAnsi="Tahoma" w:cs="Tahoma"/>
        </w:rPr>
      </w:pPr>
    </w:p>
    <w:p w14:paraId="74540265" w14:textId="77777777" w:rsidR="00D24B32" w:rsidRPr="00A409A3" w:rsidRDefault="00D24B32" w:rsidP="00A96828">
      <w:pPr>
        <w:keepNext/>
        <w:jc w:val="both"/>
        <w:rPr>
          <w:rFonts w:ascii="Tahoma" w:hAnsi="Tahoma" w:cs="Tahoma"/>
        </w:rPr>
      </w:pPr>
      <w:r w:rsidRPr="00A409A3">
        <w:rPr>
          <w:rFonts w:ascii="Tahoma" w:hAnsi="Tahoma" w:cs="Tahoma"/>
        </w:rPr>
        <w:t xml:space="preserve">Dobava in namestitev košev obsega tudi namestitev vzorčnega primerka, na osnovi katerega se </w:t>
      </w:r>
      <w:r>
        <w:rPr>
          <w:rFonts w:ascii="Tahoma" w:hAnsi="Tahoma" w:cs="Tahoma"/>
        </w:rPr>
        <w:t>SNAGA, d.o.o.</w:t>
      </w:r>
      <w:r w:rsidRPr="00A409A3">
        <w:rPr>
          <w:rFonts w:ascii="Tahoma" w:hAnsi="Tahoma" w:cs="Tahoma"/>
        </w:rPr>
        <w:t xml:space="preserve"> oz. končni naročnik Mestna občina Ljubljana odloči o celotni dobavi in namestitvi košev.</w:t>
      </w:r>
    </w:p>
    <w:p w14:paraId="55ECC657" w14:textId="77777777" w:rsidR="00D24B32" w:rsidRPr="00A409A3" w:rsidRDefault="00D24B32" w:rsidP="00A96828">
      <w:pPr>
        <w:keepNext/>
        <w:jc w:val="both"/>
        <w:rPr>
          <w:rFonts w:ascii="Tahoma" w:hAnsi="Tahoma" w:cs="Tahoma"/>
        </w:rPr>
      </w:pPr>
    </w:p>
    <w:p w14:paraId="7781ECDD" w14:textId="77777777" w:rsidR="00D24B32" w:rsidRDefault="00D24B32" w:rsidP="00A96828">
      <w:pPr>
        <w:keepNext/>
        <w:jc w:val="both"/>
        <w:rPr>
          <w:rFonts w:ascii="Tahoma" w:hAnsi="Tahoma" w:cs="Tahoma"/>
        </w:rPr>
      </w:pPr>
      <w:r w:rsidRPr="00A409A3">
        <w:rPr>
          <w:rFonts w:ascii="Tahoma" w:hAnsi="Tahoma" w:cs="Tahoma"/>
        </w:rPr>
        <w:t>Ponudnik mora zagotoviti vse artikle iz predmeta naročila</w:t>
      </w:r>
      <w:r>
        <w:rPr>
          <w:rFonts w:ascii="Tahoma" w:hAnsi="Tahoma" w:cs="Tahoma"/>
        </w:rPr>
        <w:t xml:space="preserve"> za posamezni sklop</w:t>
      </w:r>
      <w:r w:rsidRPr="00A409A3">
        <w:rPr>
          <w:rFonts w:ascii="Tahoma" w:hAnsi="Tahoma" w:cs="Tahoma"/>
        </w:rPr>
        <w:t>.</w:t>
      </w:r>
    </w:p>
    <w:p w14:paraId="4E68E4C1" w14:textId="77777777" w:rsidR="00D24B32" w:rsidRDefault="00D24B32" w:rsidP="00A96828">
      <w:pPr>
        <w:pStyle w:val="Noga"/>
        <w:keepNext/>
        <w:tabs>
          <w:tab w:val="left" w:pos="708"/>
        </w:tabs>
        <w:jc w:val="both"/>
        <w:rPr>
          <w:rFonts w:ascii="Tahoma" w:hAnsi="Tahoma" w:cs="Tahoma"/>
          <w:bCs/>
          <w:sz w:val="20"/>
          <w:lang w:val="sl-SI"/>
        </w:rPr>
      </w:pPr>
    </w:p>
    <w:p w14:paraId="291C8D5E" w14:textId="77777777" w:rsidR="00D24B32" w:rsidRPr="00A409A3" w:rsidRDefault="00D24B32" w:rsidP="00A96828">
      <w:pPr>
        <w:pStyle w:val="Noga"/>
        <w:keepNext/>
        <w:tabs>
          <w:tab w:val="left" w:pos="708"/>
        </w:tabs>
        <w:jc w:val="both"/>
        <w:rPr>
          <w:rFonts w:ascii="Tahoma" w:hAnsi="Tahoma" w:cs="Tahoma"/>
          <w:bCs/>
          <w:sz w:val="20"/>
        </w:rPr>
      </w:pPr>
      <w:r w:rsidRPr="007A4711">
        <w:rPr>
          <w:rFonts w:ascii="Tahoma" w:hAnsi="Tahoma" w:cs="Tahoma"/>
          <w:bCs/>
          <w:sz w:val="20"/>
        </w:rPr>
        <w:t>Ponudnik mora na zahtevo naročnika pred izborom najugodnejšega ponudnika zagotoviti ogled in preizkus košev na sedežu naročnika.</w:t>
      </w:r>
      <w:r w:rsidRPr="00A409A3">
        <w:rPr>
          <w:rFonts w:ascii="Tahoma" w:hAnsi="Tahoma" w:cs="Tahoma"/>
          <w:bCs/>
          <w:sz w:val="20"/>
        </w:rPr>
        <w:t xml:space="preserve"> </w:t>
      </w:r>
    </w:p>
    <w:p w14:paraId="745D962F" w14:textId="77777777" w:rsidR="00D24B32" w:rsidRDefault="00D24B32" w:rsidP="00A96828">
      <w:pPr>
        <w:keepNext/>
        <w:keepLines/>
        <w:jc w:val="both"/>
        <w:rPr>
          <w:rFonts w:ascii="Tahoma" w:hAnsi="Tahoma" w:cs="Tahoma"/>
        </w:rPr>
      </w:pPr>
    </w:p>
    <w:p w14:paraId="341E5759" w14:textId="557D4E94" w:rsidR="0017786A" w:rsidRDefault="009402E9" w:rsidP="00A96828">
      <w:pPr>
        <w:pStyle w:val="Odstavekseznama"/>
        <w:keepNext/>
        <w:keepLines/>
        <w:numPr>
          <w:ilvl w:val="1"/>
          <w:numId w:val="2"/>
        </w:numPr>
        <w:jc w:val="both"/>
        <w:rPr>
          <w:rFonts w:ascii="Tahoma" w:hAnsi="Tahoma" w:cs="Tahoma"/>
        </w:rPr>
      </w:pPr>
      <w:r>
        <w:rPr>
          <w:rFonts w:ascii="Tahoma" w:hAnsi="Tahoma" w:cs="Tahoma"/>
        </w:rPr>
        <w:t>Vzdrževanje košev za odpadke</w:t>
      </w:r>
    </w:p>
    <w:p w14:paraId="0B09B60B" w14:textId="77777777" w:rsidR="0017786A" w:rsidRDefault="0017786A" w:rsidP="00A96828">
      <w:pPr>
        <w:keepNext/>
        <w:keepLines/>
        <w:ind w:left="720"/>
        <w:jc w:val="both"/>
        <w:rPr>
          <w:rFonts w:ascii="Tahoma" w:hAnsi="Tahoma" w:cs="Tahoma"/>
        </w:rPr>
      </w:pPr>
    </w:p>
    <w:p w14:paraId="5965832D" w14:textId="77777777" w:rsidR="00697440" w:rsidRPr="00A409A3" w:rsidRDefault="00697440" w:rsidP="00A96828">
      <w:pPr>
        <w:keepNext/>
        <w:rPr>
          <w:rFonts w:ascii="Tahoma" w:hAnsi="Tahoma" w:cs="Tahoma"/>
        </w:rPr>
      </w:pPr>
      <w:r w:rsidRPr="00A409A3">
        <w:rPr>
          <w:rFonts w:ascii="Tahoma" w:hAnsi="Tahoma" w:cs="Tahoma"/>
        </w:rPr>
        <w:lastRenderedPageBreak/>
        <w:t>Vzdrževanje košev za odpadke obsega dobavo in montažo nadomestnih delov ter popravilo košev.</w:t>
      </w:r>
    </w:p>
    <w:p w14:paraId="266637CE" w14:textId="77777777" w:rsidR="00697440" w:rsidRPr="00A409A3" w:rsidRDefault="00697440" w:rsidP="00A96828">
      <w:pPr>
        <w:keepNext/>
        <w:jc w:val="both"/>
        <w:rPr>
          <w:rFonts w:ascii="Tahoma" w:hAnsi="Tahoma" w:cs="Tahoma"/>
        </w:rPr>
      </w:pPr>
    </w:p>
    <w:p w14:paraId="3A77A73D" w14:textId="77777777" w:rsidR="00697440" w:rsidRDefault="00697440" w:rsidP="00A96828">
      <w:pPr>
        <w:keepNext/>
        <w:jc w:val="both"/>
        <w:rPr>
          <w:rFonts w:ascii="Tahoma" w:hAnsi="Tahoma" w:cs="Tahoma"/>
        </w:rPr>
      </w:pPr>
      <w:r w:rsidRPr="00A409A3">
        <w:rPr>
          <w:rFonts w:ascii="Tahoma" w:hAnsi="Tahoma" w:cs="Tahoma"/>
        </w:rPr>
        <w:t>Nadomestni deli so predvsem kovinski vložki, plašči za koške, mrežice za ugašanje cigaret, pepelniki, pokrovi za koške, ključavnice, ključi, stranska vrata, žice za namestitev vreče, obešala, vijaki, podložke, žični okvirji za pritrditev vreč, tečaji vrat, ki so navedeni</w:t>
      </w:r>
      <w:r>
        <w:rPr>
          <w:rFonts w:ascii="Tahoma" w:hAnsi="Tahoma" w:cs="Tahoma"/>
        </w:rPr>
        <w:t xml:space="preserve"> v nadaljevanju.</w:t>
      </w:r>
    </w:p>
    <w:p w14:paraId="569C7BFD" w14:textId="77777777" w:rsidR="00350BD2" w:rsidRDefault="00350BD2" w:rsidP="00A96828">
      <w:pPr>
        <w:keepNext/>
        <w:jc w:val="both"/>
        <w:rPr>
          <w:rFonts w:ascii="Tahoma" w:hAnsi="Tahoma" w:cs="Tahoma"/>
        </w:rPr>
      </w:pPr>
    </w:p>
    <w:p w14:paraId="1B579AFD" w14:textId="55FDD5F8" w:rsidR="00697440" w:rsidRPr="006E5D27" w:rsidRDefault="00697440" w:rsidP="00A96828">
      <w:pPr>
        <w:keepNext/>
        <w:numPr>
          <w:ilvl w:val="2"/>
          <w:numId w:val="2"/>
        </w:numPr>
        <w:jc w:val="both"/>
        <w:rPr>
          <w:rFonts w:ascii="Tahoma" w:hAnsi="Tahoma" w:cs="Tahoma"/>
          <w:b/>
        </w:rPr>
      </w:pPr>
      <w:r w:rsidRPr="006E5D27">
        <w:rPr>
          <w:rFonts w:ascii="Tahoma" w:hAnsi="Tahoma" w:cs="Tahoma"/>
          <w:b/>
        </w:rPr>
        <w:t xml:space="preserve">Sklop 1: </w:t>
      </w:r>
      <w:r w:rsidR="00350BD2">
        <w:rPr>
          <w:rFonts w:ascii="Tahoma" w:hAnsi="Tahoma" w:cs="Tahoma"/>
          <w:b/>
        </w:rPr>
        <w:t>K</w:t>
      </w:r>
      <w:r w:rsidRPr="006E5D27">
        <w:rPr>
          <w:rFonts w:ascii="Tahoma" w:hAnsi="Tahoma" w:cs="Tahoma"/>
          <w:b/>
        </w:rPr>
        <w:t>oši za odpadke model »KOŠKO«</w:t>
      </w:r>
    </w:p>
    <w:p w14:paraId="0AE1AEDC" w14:textId="77777777" w:rsidR="00697440" w:rsidRDefault="00697440" w:rsidP="00A96828">
      <w:pPr>
        <w:keepNext/>
        <w:keepLines/>
        <w:jc w:val="both"/>
        <w:rPr>
          <w:rFonts w:ascii="Tahoma" w:hAnsi="Tahoma" w:cs="Tahoma"/>
        </w:rPr>
      </w:pPr>
    </w:p>
    <w:tbl>
      <w:tblPr>
        <w:tblW w:w="7849" w:type="dxa"/>
        <w:tblLayout w:type="fixed"/>
        <w:tblLook w:val="01E0" w:firstRow="1" w:lastRow="1" w:firstColumn="1" w:lastColumn="1" w:noHBand="0" w:noVBand="0"/>
      </w:tblPr>
      <w:tblGrid>
        <w:gridCol w:w="7849"/>
      </w:tblGrid>
      <w:tr w:rsidR="00697440" w:rsidRPr="00A409A3" w14:paraId="3D2CF2AF" w14:textId="77777777" w:rsidTr="00A638B1">
        <w:trPr>
          <w:trHeight w:val="261"/>
        </w:trPr>
        <w:tc>
          <w:tcPr>
            <w:tcW w:w="7849" w:type="dxa"/>
          </w:tcPr>
          <w:p w14:paraId="0EFDE453" w14:textId="77777777" w:rsidR="00697440" w:rsidRPr="00A409A3" w:rsidRDefault="00697440" w:rsidP="00A96828">
            <w:pPr>
              <w:keepNext/>
              <w:numPr>
                <w:ilvl w:val="0"/>
                <w:numId w:val="28"/>
              </w:numPr>
              <w:ind w:left="318" w:hanging="318"/>
              <w:jc w:val="both"/>
              <w:rPr>
                <w:rFonts w:ascii="Tahoma" w:hAnsi="Tahoma" w:cs="Tahoma"/>
                <w:bCs/>
              </w:rPr>
            </w:pPr>
            <w:r w:rsidRPr="009A4B75">
              <w:rPr>
                <w:rFonts w:ascii="Tahoma" w:hAnsi="Tahoma" w:cs="Tahoma"/>
                <w:u w:val="single"/>
              </w:rPr>
              <w:t>Koš mrežasti 200 l »KOŠKO«</w:t>
            </w:r>
            <w:r>
              <w:rPr>
                <w:rFonts w:ascii="Tahoma" w:hAnsi="Tahoma" w:cs="Tahoma"/>
              </w:rPr>
              <w:t xml:space="preserve"> </w:t>
            </w:r>
            <w:r w:rsidRPr="00A409A3">
              <w:rPr>
                <w:rFonts w:ascii="Tahoma" w:hAnsi="Tahoma" w:cs="Tahoma"/>
              </w:rPr>
              <w:t>(poz. 1.6.</w:t>
            </w:r>
            <w:r>
              <w:rPr>
                <w:rFonts w:ascii="Tahoma" w:hAnsi="Tahoma" w:cs="Tahoma"/>
              </w:rPr>
              <w:t xml:space="preserve"> v predračunu za Sklop 1)</w:t>
            </w:r>
          </w:p>
        </w:tc>
      </w:tr>
      <w:tr w:rsidR="00697440" w:rsidRPr="00A409A3" w14:paraId="08EC8A81" w14:textId="77777777" w:rsidTr="00A638B1">
        <w:trPr>
          <w:trHeight w:val="273"/>
        </w:trPr>
        <w:tc>
          <w:tcPr>
            <w:tcW w:w="7849" w:type="dxa"/>
          </w:tcPr>
          <w:p w14:paraId="0066F5B3" w14:textId="77777777" w:rsidR="00697440" w:rsidRPr="00A409A3" w:rsidRDefault="00697440" w:rsidP="00A96828">
            <w:pPr>
              <w:keepNext/>
              <w:numPr>
                <w:ilvl w:val="0"/>
                <w:numId w:val="27"/>
              </w:numPr>
              <w:ind w:hanging="318"/>
              <w:jc w:val="both"/>
              <w:rPr>
                <w:rFonts w:ascii="Tahoma" w:hAnsi="Tahoma" w:cs="Tahoma"/>
              </w:rPr>
            </w:pPr>
            <w:r w:rsidRPr="00A409A3">
              <w:rPr>
                <w:rFonts w:ascii="Tahoma" w:hAnsi="Tahoma" w:cs="Tahoma"/>
              </w:rPr>
              <w:t>jekleno ohišje koša brez obdelave in barvanja</w:t>
            </w:r>
            <w:r>
              <w:rPr>
                <w:rFonts w:ascii="Tahoma" w:hAnsi="Tahoma" w:cs="Tahoma"/>
              </w:rPr>
              <w:t>,</w:t>
            </w:r>
          </w:p>
        </w:tc>
      </w:tr>
      <w:tr w:rsidR="00697440" w:rsidRPr="00A409A3" w14:paraId="50D4C829" w14:textId="77777777" w:rsidTr="00A638B1">
        <w:trPr>
          <w:trHeight w:val="261"/>
        </w:trPr>
        <w:tc>
          <w:tcPr>
            <w:tcW w:w="7849" w:type="dxa"/>
          </w:tcPr>
          <w:p w14:paraId="758A2C5C" w14:textId="77777777" w:rsidR="00697440" w:rsidRPr="00A409A3" w:rsidRDefault="00697440" w:rsidP="00A96828">
            <w:pPr>
              <w:keepNext/>
              <w:numPr>
                <w:ilvl w:val="0"/>
                <w:numId w:val="27"/>
              </w:numPr>
              <w:ind w:hanging="318"/>
              <w:jc w:val="both"/>
              <w:rPr>
                <w:rFonts w:ascii="Tahoma" w:hAnsi="Tahoma" w:cs="Tahoma"/>
              </w:rPr>
            </w:pPr>
            <w:r w:rsidRPr="00A409A3">
              <w:rPr>
                <w:rFonts w:ascii="Tahoma" w:hAnsi="Tahoma" w:cs="Tahoma"/>
              </w:rPr>
              <w:t>peskanje košev do sijaja, očiščenost SA 2,5, hrapavost RZ 50-75</w:t>
            </w:r>
            <w:r>
              <w:rPr>
                <w:rFonts w:ascii="Tahoma" w:hAnsi="Tahoma" w:cs="Tahoma"/>
              </w:rPr>
              <w:t>,</w:t>
            </w:r>
          </w:p>
        </w:tc>
      </w:tr>
      <w:tr w:rsidR="00697440" w:rsidRPr="00A409A3" w14:paraId="0CBDE678" w14:textId="77777777" w:rsidTr="00A638B1">
        <w:trPr>
          <w:trHeight w:val="261"/>
        </w:trPr>
        <w:tc>
          <w:tcPr>
            <w:tcW w:w="7849" w:type="dxa"/>
          </w:tcPr>
          <w:p w14:paraId="0E0FBC77" w14:textId="77777777" w:rsidR="00697440" w:rsidRPr="00A409A3" w:rsidRDefault="00697440" w:rsidP="00A96828">
            <w:pPr>
              <w:keepNext/>
              <w:numPr>
                <w:ilvl w:val="0"/>
                <w:numId w:val="27"/>
              </w:numPr>
              <w:ind w:hanging="318"/>
              <w:jc w:val="both"/>
              <w:rPr>
                <w:rFonts w:ascii="Tahoma" w:hAnsi="Tahoma" w:cs="Tahoma"/>
              </w:rPr>
            </w:pPr>
            <w:r w:rsidRPr="00A409A3">
              <w:rPr>
                <w:rFonts w:ascii="Tahoma" w:hAnsi="Tahoma" w:cs="Tahoma"/>
              </w:rPr>
              <w:t>barvanje s temeljno barvo epoksidni temelj 2K</w:t>
            </w:r>
            <w:r>
              <w:rPr>
                <w:rFonts w:ascii="Tahoma" w:hAnsi="Tahoma" w:cs="Tahoma"/>
              </w:rPr>
              <w:t>,</w:t>
            </w:r>
          </w:p>
        </w:tc>
      </w:tr>
      <w:tr w:rsidR="00697440" w:rsidRPr="00A409A3" w14:paraId="50253813" w14:textId="77777777" w:rsidTr="00A638B1">
        <w:trPr>
          <w:trHeight w:val="273"/>
        </w:trPr>
        <w:tc>
          <w:tcPr>
            <w:tcW w:w="7849" w:type="dxa"/>
          </w:tcPr>
          <w:p w14:paraId="6C3F36C6" w14:textId="77777777" w:rsidR="00697440" w:rsidRPr="00A409A3" w:rsidRDefault="00697440" w:rsidP="00A96828">
            <w:pPr>
              <w:keepNext/>
              <w:numPr>
                <w:ilvl w:val="0"/>
                <w:numId w:val="27"/>
              </w:numPr>
              <w:ind w:hanging="318"/>
              <w:jc w:val="both"/>
              <w:rPr>
                <w:rFonts w:ascii="Tahoma" w:hAnsi="Tahoma" w:cs="Tahoma"/>
              </w:rPr>
            </w:pPr>
            <w:r w:rsidRPr="00A409A3">
              <w:rPr>
                <w:rFonts w:ascii="Tahoma" w:hAnsi="Tahoma" w:cs="Tahoma"/>
              </w:rPr>
              <w:t>vroče cinkanje</w:t>
            </w:r>
            <w:r>
              <w:rPr>
                <w:rFonts w:ascii="Tahoma" w:hAnsi="Tahoma" w:cs="Tahoma"/>
              </w:rPr>
              <w:t>,</w:t>
            </w:r>
          </w:p>
        </w:tc>
      </w:tr>
      <w:tr w:rsidR="00697440" w:rsidRPr="00A409A3" w14:paraId="73F0EBA8" w14:textId="77777777" w:rsidTr="00A638B1">
        <w:trPr>
          <w:trHeight w:val="261"/>
        </w:trPr>
        <w:tc>
          <w:tcPr>
            <w:tcW w:w="7849" w:type="dxa"/>
          </w:tcPr>
          <w:p w14:paraId="3EE50B57" w14:textId="77777777" w:rsidR="00697440" w:rsidRPr="00A409A3" w:rsidRDefault="00697440" w:rsidP="00A96828">
            <w:pPr>
              <w:keepNext/>
              <w:numPr>
                <w:ilvl w:val="0"/>
                <w:numId w:val="27"/>
              </w:numPr>
              <w:ind w:hanging="318"/>
              <w:jc w:val="both"/>
              <w:rPr>
                <w:rFonts w:ascii="Tahoma" w:hAnsi="Tahoma" w:cs="Tahoma"/>
              </w:rPr>
            </w:pPr>
            <w:r w:rsidRPr="00A409A3">
              <w:rPr>
                <w:rFonts w:ascii="Tahoma" w:hAnsi="Tahoma" w:cs="Tahoma"/>
              </w:rPr>
              <w:t xml:space="preserve">barvanje barvo </w:t>
            </w:r>
            <w:proofErr w:type="spellStart"/>
            <w:r w:rsidRPr="00A409A3">
              <w:rPr>
                <w:rFonts w:ascii="Tahoma" w:hAnsi="Tahoma" w:cs="Tahoma"/>
              </w:rPr>
              <w:t>antracitno</w:t>
            </w:r>
            <w:proofErr w:type="spellEnd"/>
            <w:r w:rsidRPr="00A409A3">
              <w:rPr>
                <w:rFonts w:ascii="Tahoma" w:hAnsi="Tahoma" w:cs="Tahoma"/>
              </w:rPr>
              <w:t xml:space="preserve"> siva RAL 7016</w:t>
            </w:r>
            <w:r>
              <w:rPr>
                <w:rFonts w:ascii="Tahoma" w:hAnsi="Tahoma" w:cs="Tahoma"/>
              </w:rPr>
              <w:t>,</w:t>
            </w:r>
          </w:p>
        </w:tc>
      </w:tr>
      <w:tr w:rsidR="00697440" w:rsidRPr="00A409A3" w14:paraId="60753FF2" w14:textId="77777777" w:rsidTr="00A638B1">
        <w:trPr>
          <w:trHeight w:val="261"/>
        </w:trPr>
        <w:tc>
          <w:tcPr>
            <w:tcW w:w="7849" w:type="dxa"/>
          </w:tcPr>
          <w:p w14:paraId="7C8D912D" w14:textId="77777777" w:rsidR="00697440" w:rsidRPr="00A409A3" w:rsidRDefault="00697440" w:rsidP="00A96828">
            <w:pPr>
              <w:keepNext/>
              <w:numPr>
                <w:ilvl w:val="0"/>
                <w:numId w:val="27"/>
              </w:numPr>
              <w:ind w:hanging="318"/>
              <w:jc w:val="both"/>
              <w:rPr>
                <w:rFonts w:ascii="Tahoma" w:hAnsi="Tahoma" w:cs="Tahoma"/>
              </w:rPr>
            </w:pPr>
            <w:r w:rsidRPr="00A409A3">
              <w:rPr>
                <w:rFonts w:ascii="Tahoma" w:hAnsi="Tahoma" w:cs="Tahoma"/>
              </w:rPr>
              <w:t>žični obroč za pritrditev vreče</w:t>
            </w:r>
            <w:r>
              <w:rPr>
                <w:rFonts w:ascii="Tahoma" w:hAnsi="Tahoma" w:cs="Tahoma"/>
              </w:rPr>
              <w:t>,</w:t>
            </w:r>
          </w:p>
          <w:p w14:paraId="5E076302" w14:textId="77777777" w:rsidR="00697440" w:rsidRPr="00A409A3" w:rsidRDefault="00697440" w:rsidP="00A96828">
            <w:pPr>
              <w:keepNext/>
              <w:numPr>
                <w:ilvl w:val="0"/>
                <w:numId w:val="27"/>
              </w:numPr>
              <w:ind w:hanging="318"/>
              <w:jc w:val="both"/>
              <w:rPr>
                <w:rFonts w:ascii="Tahoma" w:hAnsi="Tahoma" w:cs="Tahoma"/>
              </w:rPr>
            </w:pPr>
            <w:r w:rsidRPr="00A409A3">
              <w:rPr>
                <w:rFonts w:ascii="Tahoma" w:hAnsi="Tahoma" w:cs="Tahoma"/>
              </w:rPr>
              <w:t>pepelnik</w:t>
            </w:r>
            <w:r>
              <w:rPr>
                <w:rFonts w:ascii="Tahoma" w:hAnsi="Tahoma" w:cs="Tahoma"/>
              </w:rPr>
              <w:t>,</w:t>
            </w:r>
          </w:p>
          <w:p w14:paraId="5C6E20B6" w14:textId="77777777" w:rsidR="00697440" w:rsidRDefault="00697440" w:rsidP="00A96828">
            <w:pPr>
              <w:keepNext/>
              <w:numPr>
                <w:ilvl w:val="0"/>
                <w:numId w:val="27"/>
              </w:numPr>
              <w:ind w:hanging="318"/>
              <w:jc w:val="both"/>
              <w:rPr>
                <w:rFonts w:ascii="Tahoma" w:hAnsi="Tahoma" w:cs="Tahoma"/>
              </w:rPr>
            </w:pPr>
            <w:r w:rsidRPr="00A409A3">
              <w:rPr>
                <w:rFonts w:ascii="Tahoma" w:hAnsi="Tahoma" w:cs="Tahoma"/>
              </w:rPr>
              <w:t>pokrov za varovanje proti pticam</w:t>
            </w:r>
            <w:r>
              <w:rPr>
                <w:rFonts w:ascii="Tahoma" w:hAnsi="Tahoma" w:cs="Tahoma"/>
              </w:rPr>
              <w:t>,</w:t>
            </w:r>
          </w:p>
          <w:p w14:paraId="07E9CFEB" w14:textId="77777777" w:rsidR="00697440" w:rsidRPr="00415EBB" w:rsidRDefault="00697440" w:rsidP="00A96828">
            <w:pPr>
              <w:keepNext/>
              <w:numPr>
                <w:ilvl w:val="0"/>
                <w:numId w:val="27"/>
              </w:numPr>
              <w:ind w:hanging="318"/>
              <w:jc w:val="both"/>
              <w:rPr>
                <w:rFonts w:ascii="Tahoma" w:hAnsi="Tahoma" w:cs="Tahoma"/>
                <w:color w:val="000000"/>
              </w:rPr>
            </w:pPr>
            <w:r w:rsidRPr="00415EBB">
              <w:rPr>
                <w:rFonts w:ascii="Tahoma" w:hAnsi="Tahoma" w:cs="Tahoma"/>
                <w:color w:val="000000"/>
              </w:rPr>
              <w:t>oprema za ločeno zbiranje odpadkov</w:t>
            </w:r>
            <w:r>
              <w:rPr>
                <w:rFonts w:ascii="Tahoma" w:hAnsi="Tahoma" w:cs="Tahoma"/>
                <w:color w:val="000000"/>
              </w:rPr>
              <w:t>,</w:t>
            </w:r>
          </w:p>
          <w:p w14:paraId="2FDA3021" w14:textId="77777777" w:rsidR="00697440" w:rsidRPr="00A409A3" w:rsidRDefault="00697440" w:rsidP="00A96828">
            <w:pPr>
              <w:keepNext/>
              <w:numPr>
                <w:ilvl w:val="0"/>
                <w:numId w:val="27"/>
              </w:numPr>
              <w:ind w:hanging="318"/>
              <w:jc w:val="both"/>
              <w:rPr>
                <w:rFonts w:ascii="Tahoma" w:hAnsi="Tahoma" w:cs="Tahoma"/>
              </w:rPr>
            </w:pPr>
            <w:r w:rsidRPr="00415EBB">
              <w:rPr>
                <w:rFonts w:ascii="Tahoma" w:hAnsi="Tahoma" w:cs="Tahoma"/>
                <w:color w:val="000000"/>
              </w:rPr>
              <w:t>podajalnik vrečk za pasje iztrebke</w:t>
            </w:r>
            <w:r>
              <w:rPr>
                <w:rFonts w:ascii="Tahoma" w:hAnsi="Tahoma" w:cs="Tahoma"/>
                <w:color w:val="000000"/>
              </w:rPr>
              <w:t>.</w:t>
            </w:r>
          </w:p>
        </w:tc>
      </w:tr>
    </w:tbl>
    <w:p w14:paraId="0D231E94" w14:textId="77777777" w:rsidR="00697440" w:rsidRDefault="00697440" w:rsidP="00A96828">
      <w:pPr>
        <w:keepNext/>
        <w:ind w:hanging="318"/>
        <w:rPr>
          <w:rFonts w:ascii="Tahoma" w:hAnsi="Tahoma" w:cs="Tahoma"/>
        </w:rPr>
      </w:pPr>
    </w:p>
    <w:p w14:paraId="060660E4" w14:textId="77777777" w:rsidR="00350BD2" w:rsidRDefault="00350BD2" w:rsidP="00A96828">
      <w:pPr>
        <w:keepNext/>
        <w:ind w:hanging="318"/>
        <w:rPr>
          <w:rFonts w:ascii="Tahoma" w:hAnsi="Tahoma" w:cs="Tahoma"/>
        </w:rPr>
      </w:pPr>
    </w:p>
    <w:p w14:paraId="1758CA51" w14:textId="77777777" w:rsidR="00697440" w:rsidRDefault="00697440" w:rsidP="00A96828">
      <w:pPr>
        <w:keepNext/>
        <w:numPr>
          <w:ilvl w:val="0"/>
          <w:numId w:val="28"/>
        </w:numPr>
        <w:ind w:left="318" w:hanging="318"/>
        <w:jc w:val="both"/>
        <w:rPr>
          <w:rFonts w:ascii="Tahoma" w:hAnsi="Tahoma" w:cs="Tahoma"/>
        </w:rPr>
      </w:pPr>
      <w:r w:rsidRPr="009A4B75">
        <w:rPr>
          <w:rFonts w:ascii="Tahoma" w:hAnsi="Tahoma" w:cs="Tahoma"/>
          <w:u w:val="single"/>
        </w:rPr>
        <w:t>Koš mrežasti 100 l »KOŠKO«</w:t>
      </w:r>
      <w:r w:rsidRPr="00A409A3">
        <w:rPr>
          <w:rFonts w:ascii="Tahoma" w:hAnsi="Tahoma" w:cs="Tahoma"/>
        </w:rPr>
        <w:t xml:space="preserve"> (poz. 1.7.</w:t>
      </w:r>
      <w:r>
        <w:rPr>
          <w:rFonts w:ascii="Tahoma" w:hAnsi="Tahoma" w:cs="Tahoma"/>
        </w:rPr>
        <w:t xml:space="preserve"> v predračunu za Sklop 1</w:t>
      </w:r>
      <w:r w:rsidRPr="00A409A3">
        <w:rPr>
          <w:rFonts w:ascii="Tahoma" w:hAnsi="Tahoma" w:cs="Tahoma"/>
        </w:rPr>
        <w:t>)</w:t>
      </w:r>
    </w:p>
    <w:p w14:paraId="445641E5" w14:textId="77777777" w:rsidR="00697440" w:rsidRDefault="00697440" w:rsidP="00A96828">
      <w:pPr>
        <w:keepNext/>
        <w:numPr>
          <w:ilvl w:val="0"/>
          <w:numId w:val="29"/>
        </w:numPr>
        <w:ind w:left="709" w:hanging="283"/>
        <w:jc w:val="both"/>
        <w:rPr>
          <w:rFonts w:ascii="Tahoma" w:hAnsi="Tahoma" w:cs="Tahoma"/>
        </w:rPr>
      </w:pPr>
      <w:r w:rsidRPr="00A409A3">
        <w:rPr>
          <w:rFonts w:ascii="Tahoma" w:hAnsi="Tahoma" w:cs="Tahoma"/>
        </w:rPr>
        <w:t>jekleno ohišje koša brez obdelave in barvanja</w:t>
      </w:r>
      <w:r>
        <w:rPr>
          <w:rFonts w:ascii="Tahoma" w:hAnsi="Tahoma" w:cs="Tahoma"/>
        </w:rPr>
        <w:t>,</w:t>
      </w:r>
    </w:p>
    <w:p w14:paraId="3C2AB812" w14:textId="77777777" w:rsidR="00697440" w:rsidRDefault="00697440" w:rsidP="00A96828">
      <w:pPr>
        <w:keepNext/>
        <w:numPr>
          <w:ilvl w:val="0"/>
          <w:numId w:val="29"/>
        </w:numPr>
        <w:ind w:left="709" w:hanging="283"/>
        <w:jc w:val="both"/>
        <w:rPr>
          <w:rFonts w:ascii="Tahoma" w:hAnsi="Tahoma" w:cs="Tahoma"/>
        </w:rPr>
      </w:pPr>
      <w:r w:rsidRPr="00A409A3">
        <w:rPr>
          <w:rFonts w:ascii="Tahoma" w:hAnsi="Tahoma" w:cs="Tahoma"/>
        </w:rPr>
        <w:t>peskanje košev do sijaja, očiščenost SA 2,5, hrapavost RZ 50-75</w:t>
      </w:r>
      <w:r>
        <w:rPr>
          <w:rFonts w:ascii="Tahoma" w:hAnsi="Tahoma" w:cs="Tahoma"/>
        </w:rPr>
        <w:t>,</w:t>
      </w:r>
    </w:p>
    <w:p w14:paraId="4DE46820" w14:textId="77777777" w:rsidR="00697440" w:rsidRDefault="00697440" w:rsidP="00A96828">
      <w:pPr>
        <w:keepNext/>
        <w:numPr>
          <w:ilvl w:val="0"/>
          <w:numId w:val="29"/>
        </w:numPr>
        <w:ind w:left="709" w:hanging="283"/>
        <w:jc w:val="both"/>
        <w:rPr>
          <w:rFonts w:ascii="Tahoma" w:hAnsi="Tahoma" w:cs="Tahoma"/>
        </w:rPr>
      </w:pPr>
      <w:r w:rsidRPr="00A409A3">
        <w:rPr>
          <w:rFonts w:ascii="Tahoma" w:hAnsi="Tahoma" w:cs="Tahoma"/>
        </w:rPr>
        <w:t>barvanje z temeljno barvo epoksidni temelj 2K</w:t>
      </w:r>
      <w:r>
        <w:rPr>
          <w:rFonts w:ascii="Tahoma" w:hAnsi="Tahoma" w:cs="Tahoma"/>
        </w:rPr>
        <w:t>,</w:t>
      </w:r>
    </w:p>
    <w:p w14:paraId="4E7B6871" w14:textId="77777777" w:rsidR="00697440" w:rsidRDefault="00697440" w:rsidP="00A96828">
      <w:pPr>
        <w:keepNext/>
        <w:numPr>
          <w:ilvl w:val="0"/>
          <w:numId w:val="29"/>
        </w:numPr>
        <w:ind w:left="709" w:hanging="283"/>
        <w:jc w:val="both"/>
        <w:rPr>
          <w:rFonts w:ascii="Tahoma" w:hAnsi="Tahoma" w:cs="Tahoma"/>
        </w:rPr>
      </w:pPr>
      <w:r w:rsidRPr="00A409A3">
        <w:rPr>
          <w:rFonts w:ascii="Tahoma" w:hAnsi="Tahoma" w:cs="Tahoma"/>
        </w:rPr>
        <w:t>vroče cinkanje</w:t>
      </w:r>
      <w:r>
        <w:rPr>
          <w:rFonts w:ascii="Tahoma" w:hAnsi="Tahoma" w:cs="Tahoma"/>
        </w:rPr>
        <w:t>,</w:t>
      </w:r>
    </w:p>
    <w:p w14:paraId="6F62A891" w14:textId="77777777" w:rsidR="00697440" w:rsidRDefault="00697440" w:rsidP="00A96828">
      <w:pPr>
        <w:keepNext/>
        <w:numPr>
          <w:ilvl w:val="0"/>
          <w:numId w:val="29"/>
        </w:numPr>
        <w:ind w:left="709" w:hanging="283"/>
        <w:jc w:val="both"/>
        <w:rPr>
          <w:rFonts w:ascii="Tahoma" w:hAnsi="Tahoma" w:cs="Tahoma"/>
        </w:rPr>
      </w:pPr>
      <w:r w:rsidRPr="00A409A3">
        <w:rPr>
          <w:rFonts w:ascii="Tahoma" w:hAnsi="Tahoma" w:cs="Tahoma"/>
        </w:rPr>
        <w:t xml:space="preserve">barvanje barvo </w:t>
      </w:r>
      <w:proofErr w:type="spellStart"/>
      <w:r w:rsidRPr="00A409A3">
        <w:rPr>
          <w:rFonts w:ascii="Tahoma" w:hAnsi="Tahoma" w:cs="Tahoma"/>
        </w:rPr>
        <w:t>antracitno</w:t>
      </w:r>
      <w:proofErr w:type="spellEnd"/>
      <w:r w:rsidRPr="00A409A3">
        <w:rPr>
          <w:rFonts w:ascii="Tahoma" w:hAnsi="Tahoma" w:cs="Tahoma"/>
        </w:rPr>
        <w:t xml:space="preserve"> siva RAL 7016</w:t>
      </w:r>
      <w:r>
        <w:rPr>
          <w:rFonts w:ascii="Tahoma" w:hAnsi="Tahoma" w:cs="Tahoma"/>
        </w:rPr>
        <w:t>,</w:t>
      </w:r>
    </w:p>
    <w:p w14:paraId="36E9A3A2" w14:textId="77777777" w:rsidR="00697440" w:rsidRPr="00A409A3" w:rsidRDefault="00697440" w:rsidP="00A96828">
      <w:pPr>
        <w:keepNext/>
        <w:numPr>
          <w:ilvl w:val="0"/>
          <w:numId w:val="29"/>
        </w:numPr>
        <w:ind w:left="709" w:hanging="283"/>
        <w:jc w:val="both"/>
        <w:rPr>
          <w:rFonts w:ascii="Tahoma" w:hAnsi="Tahoma" w:cs="Tahoma"/>
        </w:rPr>
      </w:pPr>
      <w:r>
        <w:rPr>
          <w:rFonts w:ascii="Tahoma" w:hAnsi="Tahoma" w:cs="Tahoma"/>
        </w:rPr>
        <w:t>ž</w:t>
      </w:r>
      <w:r w:rsidRPr="00A409A3">
        <w:rPr>
          <w:rFonts w:ascii="Tahoma" w:hAnsi="Tahoma" w:cs="Tahoma"/>
        </w:rPr>
        <w:t>ični obroč za pritrditev vreče</w:t>
      </w:r>
      <w:r>
        <w:rPr>
          <w:rFonts w:ascii="Tahoma" w:hAnsi="Tahoma" w:cs="Tahoma"/>
        </w:rPr>
        <w:t>,</w:t>
      </w:r>
    </w:p>
    <w:p w14:paraId="3C37597D" w14:textId="77777777" w:rsidR="00697440" w:rsidRDefault="00697440" w:rsidP="00A96828">
      <w:pPr>
        <w:keepNext/>
        <w:numPr>
          <w:ilvl w:val="0"/>
          <w:numId w:val="29"/>
        </w:numPr>
        <w:ind w:left="709" w:hanging="283"/>
        <w:jc w:val="both"/>
        <w:rPr>
          <w:rFonts w:ascii="Tahoma" w:hAnsi="Tahoma" w:cs="Tahoma"/>
        </w:rPr>
      </w:pPr>
      <w:r>
        <w:rPr>
          <w:rFonts w:ascii="Tahoma" w:hAnsi="Tahoma" w:cs="Tahoma"/>
        </w:rPr>
        <w:t>pepelnik,</w:t>
      </w:r>
    </w:p>
    <w:p w14:paraId="3270EFDF" w14:textId="77777777" w:rsidR="00697440" w:rsidRDefault="00697440" w:rsidP="00A96828">
      <w:pPr>
        <w:keepNext/>
        <w:numPr>
          <w:ilvl w:val="0"/>
          <w:numId w:val="29"/>
        </w:numPr>
        <w:ind w:left="709" w:hanging="283"/>
        <w:jc w:val="both"/>
        <w:rPr>
          <w:rFonts w:ascii="Tahoma" w:hAnsi="Tahoma" w:cs="Tahoma"/>
        </w:rPr>
      </w:pPr>
      <w:r w:rsidRPr="00A409A3">
        <w:rPr>
          <w:rFonts w:ascii="Tahoma" w:hAnsi="Tahoma" w:cs="Tahoma"/>
        </w:rPr>
        <w:t>pokrov za varovanje proti pticam</w:t>
      </w:r>
      <w:r>
        <w:rPr>
          <w:rFonts w:ascii="Tahoma" w:hAnsi="Tahoma" w:cs="Tahoma"/>
        </w:rPr>
        <w:t>,</w:t>
      </w:r>
    </w:p>
    <w:p w14:paraId="31AF0139" w14:textId="77777777" w:rsidR="00697440" w:rsidRPr="007F576A" w:rsidRDefault="00697440" w:rsidP="00A96828">
      <w:pPr>
        <w:keepNext/>
        <w:numPr>
          <w:ilvl w:val="0"/>
          <w:numId w:val="29"/>
        </w:numPr>
        <w:ind w:left="709" w:hanging="283"/>
        <w:jc w:val="both"/>
        <w:rPr>
          <w:rFonts w:ascii="Tahoma" w:hAnsi="Tahoma" w:cs="Tahoma"/>
          <w:color w:val="000000"/>
        </w:rPr>
      </w:pPr>
      <w:r w:rsidRPr="007F576A">
        <w:rPr>
          <w:rFonts w:ascii="Tahoma" w:hAnsi="Tahoma" w:cs="Tahoma"/>
          <w:color w:val="000000"/>
        </w:rPr>
        <w:t>oprema za ločeno zbiranje odpadkov,</w:t>
      </w:r>
    </w:p>
    <w:p w14:paraId="21CEBEED" w14:textId="77777777" w:rsidR="00697440" w:rsidRPr="007F576A" w:rsidRDefault="00697440" w:rsidP="00A96828">
      <w:pPr>
        <w:keepNext/>
        <w:numPr>
          <w:ilvl w:val="0"/>
          <w:numId w:val="29"/>
        </w:numPr>
        <w:ind w:left="709" w:hanging="283"/>
        <w:jc w:val="both"/>
        <w:rPr>
          <w:rFonts w:ascii="Tahoma" w:hAnsi="Tahoma" w:cs="Tahoma"/>
          <w:color w:val="000000"/>
        </w:rPr>
      </w:pPr>
      <w:r w:rsidRPr="007F576A">
        <w:rPr>
          <w:rFonts w:ascii="Tahoma" w:hAnsi="Tahoma" w:cs="Tahoma"/>
          <w:color w:val="000000"/>
        </w:rPr>
        <w:t>podajalnik vrečk za pasje iztrebke.</w:t>
      </w:r>
    </w:p>
    <w:p w14:paraId="137F4E10" w14:textId="77777777" w:rsidR="00697440" w:rsidRDefault="00697440" w:rsidP="00A96828">
      <w:pPr>
        <w:keepNext/>
        <w:ind w:hanging="318"/>
        <w:rPr>
          <w:rFonts w:ascii="Tahoma" w:hAnsi="Tahoma" w:cs="Tahoma"/>
        </w:rPr>
      </w:pPr>
    </w:p>
    <w:p w14:paraId="15E265A0" w14:textId="77777777" w:rsidR="00697440" w:rsidRDefault="00697440" w:rsidP="00A96828">
      <w:pPr>
        <w:keepNext/>
        <w:ind w:hanging="318"/>
        <w:rPr>
          <w:rFonts w:ascii="Tahoma" w:hAnsi="Tahoma" w:cs="Tahoma"/>
        </w:rPr>
      </w:pPr>
    </w:p>
    <w:p w14:paraId="29616C3D" w14:textId="77777777" w:rsidR="00697440" w:rsidRPr="009A4B75" w:rsidRDefault="00697440" w:rsidP="00A96828">
      <w:pPr>
        <w:keepNext/>
        <w:numPr>
          <w:ilvl w:val="0"/>
          <w:numId w:val="28"/>
        </w:numPr>
        <w:ind w:left="318" w:hanging="318"/>
        <w:jc w:val="both"/>
        <w:rPr>
          <w:rFonts w:ascii="Tahoma" w:hAnsi="Tahoma" w:cs="Tahoma"/>
          <w:u w:val="single"/>
        </w:rPr>
      </w:pPr>
      <w:r w:rsidRPr="009A4B75">
        <w:rPr>
          <w:rFonts w:ascii="Tahoma" w:hAnsi="Tahoma" w:cs="Tahoma"/>
          <w:u w:val="single"/>
        </w:rPr>
        <w:t>Koš mrežasti 40L– obešalni »KOŠKO«</w:t>
      </w:r>
    </w:p>
    <w:p w14:paraId="19823415" w14:textId="77777777" w:rsidR="00697440" w:rsidRDefault="00697440" w:rsidP="00A96828">
      <w:pPr>
        <w:keepNext/>
        <w:numPr>
          <w:ilvl w:val="0"/>
          <w:numId w:val="29"/>
        </w:numPr>
        <w:ind w:left="709" w:hanging="318"/>
        <w:jc w:val="both"/>
        <w:rPr>
          <w:rFonts w:ascii="Tahoma" w:hAnsi="Tahoma" w:cs="Tahoma"/>
        </w:rPr>
      </w:pPr>
      <w:r w:rsidRPr="00A409A3">
        <w:rPr>
          <w:rFonts w:ascii="Tahoma" w:hAnsi="Tahoma" w:cs="Tahoma"/>
        </w:rPr>
        <w:t>jekleno ohišje koša brez obdelave in barvanja</w:t>
      </w:r>
      <w:r>
        <w:rPr>
          <w:rFonts w:ascii="Tahoma" w:hAnsi="Tahoma" w:cs="Tahoma"/>
        </w:rPr>
        <w:t>,</w:t>
      </w:r>
    </w:p>
    <w:p w14:paraId="3314CDE4" w14:textId="77777777" w:rsidR="00697440" w:rsidRDefault="00697440" w:rsidP="00A96828">
      <w:pPr>
        <w:keepNext/>
        <w:numPr>
          <w:ilvl w:val="0"/>
          <w:numId w:val="29"/>
        </w:numPr>
        <w:ind w:left="709" w:hanging="318"/>
        <w:jc w:val="both"/>
        <w:rPr>
          <w:rFonts w:ascii="Tahoma" w:hAnsi="Tahoma" w:cs="Tahoma"/>
        </w:rPr>
      </w:pPr>
      <w:r w:rsidRPr="00A409A3">
        <w:rPr>
          <w:rFonts w:ascii="Tahoma" w:hAnsi="Tahoma" w:cs="Tahoma"/>
        </w:rPr>
        <w:t>peskanje košev do sijaja, očiščenost SA 2,5, hrapavost RZ 50-75</w:t>
      </w:r>
      <w:r>
        <w:rPr>
          <w:rFonts w:ascii="Tahoma" w:hAnsi="Tahoma" w:cs="Tahoma"/>
        </w:rPr>
        <w:t>,</w:t>
      </w:r>
    </w:p>
    <w:p w14:paraId="402B6983" w14:textId="77777777" w:rsidR="00697440" w:rsidRDefault="00697440" w:rsidP="00A96828">
      <w:pPr>
        <w:keepNext/>
        <w:numPr>
          <w:ilvl w:val="0"/>
          <w:numId w:val="29"/>
        </w:numPr>
        <w:ind w:left="709" w:hanging="318"/>
        <w:jc w:val="both"/>
        <w:rPr>
          <w:rFonts w:ascii="Tahoma" w:hAnsi="Tahoma" w:cs="Tahoma"/>
        </w:rPr>
      </w:pPr>
      <w:r w:rsidRPr="00A409A3">
        <w:rPr>
          <w:rFonts w:ascii="Tahoma" w:hAnsi="Tahoma" w:cs="Tahoma"/>
        </w:rPr>
        <w:t>barvanje z temeljno barvo epoksidni temelj 2K</w:t>
      </w:r>
      <w:r>
        <w:rPr>
          <w:rFonts w:ascii="Tahoma" w:hAnsi="Tahoma" w:cs="Tahoma"/>
        </w:rPr>
        <w:t>,</w:t>
      </w:r>
    </w:p>
    <w:p w14:paraId="5C7B9D95" w14:textId="77777777" w:rsidR="00697440" w:rsidRDefault="00697440" w:rsidP="00A96828">
      <w:pPr>
        <w:keepNext/>
        <w:numPr>
          <w:ilvl w:val="0"/>
          <w:numId w:val="29"/>
        </w:numPr>
        <w:ind w:left="709" w:hanging="318"/>
        <w:jc w:val="both"/>
        <w:rPr>
          <w:rFonts w:ascii="Tahoma" w:hAnsi="Tahoma" w:cs="Tahoma"/>
        </w:rPr>
      </w:pPr>
      <w:r w:rsidRPr="00A409A3">
        <w:rPr>
          <w:rFonts w:ascii="Tahoma" w:hAnsi="Tahoma" w:cs="Tahoma"/>
        </w:rPr>
        <w:t>vroče cinkanje</w:t>
      </w:r>
      <w:r>
        <w:rPr>
          <w:rFonts w:ascii="Tahoma" w:hAnsi="Tahoma" w:cs="Tahoma"/>
        </w:rPr>
        <w:t>,</w:t>
      </w:r>
    </w:p>
    <w:p w14:paraId="0D59328D" w14:textId="77777777" w:rsidR="00697440" w:rsidRDefault="00697440" w:rsidP="00A96828">
      <w:pPr>
        <w:keepNext/>
        <w:numPr>
          <w:ilvl w:val="0"/>
          <w:numId w:val="29"/>
        </w:numPr>
        <w:ind w:left="709" w:hanging="318"/>
        <w:jc w:val="both"/>
        <w:rPr>
          <w:rFonts w:ascii="Tahoma" w:hAnsi="Tahoma" w:cs="Tahoma"/>
        </w:rPr>
      </w:pPr>
      <w:r w:rsidRPr="00A409A3">
        <w:rPr>
          <w:rFonts w:ascii="Tahoma" w:hAnsi="Tahoma" w:cs="Tahoma"/>
        </w:rPr>
        <w:t xml:space="preserve">barvanje barvo </w:t>
      </w:r>
      <w:proofErr w:type="spellStart"/>
      <w:r w:rsidRPr="00A409A3">
        <w:rPr>
          <w:rFonts w:ascii="Tahoma" w:hAnsi="Tahoma" w:cs="Tahoma"/>
        </w:rPr>
        <w:t>antracitno</w:t>
      </w:r>
      <w:proofErr w:type="spellEnd"/>
      <w:r w:rsidRPr="00A409A3">
        <w:rPr>
          <w:rFonts w:ascii="Tahoma" w:hAnsi="Tahoma" w:cs="Tahoma"/>
        </w:rPr>
        <w:t xml:space="preserve"> siva RAL 7016</w:t>
      </w:r>
      <w:r>
        <w:rPr>
          <w:rFonts w:ascii="Tahoma" w:hAnsi="Tahoma" w:cs="Tahoma"/>
        </w:rPr>
        <w:t>,</w:t>
      </w:r>
    </w:p>
    <w:p w14:paraId="31F50166" w14:textId="77777777" w:rsidR="00697440" w:rsidRPr="00A409A3" w:rsidRDefault="00697440" w:rsidP="00A96828">
      <w:pPr>
        <w:keepNext/>
        <w:numPr>
          <w:ilvl w:val="0"/>
          <w:numId w:val="29"/>
        </w:numPr>
        <w:ind w:left="709" w:hanging="318"/>
        <w:jc w:val="both"/>
        <w:rPr>
          <w:rFonts w:ascii="Tahoma" w:hAnsi="Tahoma" w:cs="Tahoma"/>
        </w:rPr>
      </w:pPr>
      <w:r>
        <w:rPr>
          <w:rFonts w:ascii="Tahoma" w:hAnsi="Tahoma" w:cs="Tahoma"/>
        </w:rPr>
        <w:t>ž</w:t>
      </w:r>
      <w:r w:rsidRPr="00A409A3">
        <w:rPr>
          <w:rFonts w:ascii="Tahoma" w:hAnsi="Tahoma" w:cs="Tahoma"/>
        </w:rPr>
        <w:t>ični obroč za pritrditev vreče</w:t>
      </w:r>
      <w:r>
        <w:rPr>
          <w:rFonts w:ascii="Tahoma" w:hAnsi="Tahoma" w:cs="Tahoma"/>
        </w:rPr>
        <w:t>,</w:t>
      </w:r>
    </w:p>
    <w:p w14:paraId="1F43660C" w14:textId="77777777" w:rsidR="00697440" w:rsidRDefault="00697440" w:rsidP="00A96828">
      <w:pPr>
        <w:keepNext/>
        <w:numPr>
          <w:ilvl w:val="0"/>
          <w:numId w:val="29"/>
        </w:numPr>
        <w:ind w:left="709" w:hanging="318"/>
        <w:jc w:val="both"/>
        <w:rPr>
          <w:rFonts w:ascii="Tahoma" w:hAnsi="Tahoma" w:cs="Tahoma"/>
          <w:color w:val="000000"/>
        </w:rPr>
      </w:pPr>
      <w:r w:rsidRPr="00B55851">
        <w:rPr>
          <w:rFonts w:ascii="Tahoma" w:hAnsi="Tahoma" w:cs="Tahoma"/>
          <w:color w:val="000000"/>
        </w:rPr>
        <w:t>ploščica za ugašanje ogorkov cigaret</w:t>
      </w:r>
      <w:r>
        <w:rPr>
          <w:rFonts w:ascii="Tahoma" w:hAnsi="Tahoma" w:cs="Tahoma"/>
          <w:color w:val="000000"/>
        </w:rPr>
        <w:t>,</w:t>
      </w:r>
    </w:p>
    <w:p w14:paraId="77AE927A" w14:textId="77777777" w:rsidR="00697440" w:rsidRDefault="00697440" w:rsidP="00A96828">
      <w:pPr>
        <w:keepNext/>
        <w:numPr>
          <w:ilvl w:val="0"/>
          <w:numId w:val="29"/>
        </w:numPr>
        <w:ind w:left="709" w:hanging="318"/>
        <w:jc w:val="both"/>
        <w:rPr>
          <w:rFonts w:ascii="Tahoma" w:hAnsi="Tahoma" w:cs="Tahoma"/>
          <w:color w:val="000000"/>
        </w:rPr>
      </w:pPr>
      <w:r w:rsidRPr="00FD3077">
        <w:rPr>
          <w:rFonts w:ascii="Tahoma" w:hAnsi="Tahoma" w:cs="Tahoma"/>
          <w:color w:val="000000"/>
        </w:rPr>
        <w:t>objemke za pritrditev na stebre prometnih znakov, uličnih svetilk, smernih tabel in ostale ulične opreme specificirane ob naročilu</w:t>
      </w:r>
      <w:r>
        <w:rPr>
          <w:rFonts w:ascii="Tahoma" w:hAnsi="Tahoma" w:cs="Tahoma"/>
          <w:color w:val="000000"/>
        </w:rPr>
        <w:t>.</w:t>
      </w:r>
      <w:r w:rsidRPr="00FD3077">
        <w:rPr>
          <w:rFonts w:ascii="Tahoma" w:hAnsi="Tahoma" w:cs="Tahoma"/>
          <w:color w:val="000000"/>
        </w:rPr>
        <w:t xml:space="preserve"> </w:t>
      </w:r>
    </w:p>
    <w:p w14:paraId="7F365464" w14:textId="77777777" w:rsidR="00697440" w:rsidRDefault="00697440" w:rsidP="00A96828">
      <w:pPr>
        <w:keepNext/>
        <w:ind w:left="709"/>
        <w:jc w:val="both"/>
        <w:rPr>
          <w:rFonts w:ascii="Tahoma" w:hAnsi="Tahoma" w:cs="Tahoma"/>
          <w:color w:val="000000"/>
        </w:rPr>
      </w:pPr>
    </w:p>
    <w:p w14:paraId="62508D1E" w14:textId="77777777" w:rsidR="00697440" w:rsidRDefault="00697440" w:rsidP="00A96828">
      <w:pPr>
        <w:keepNext/>
        <w:ind w:left="709"/>
        <w:jc w:val="both"/>
        <w:rPr>
          <w:rFonts w:ascii="Tahoma" w:hAnsi="Tahoma" w:cs="Tahoma"/>
          <w:color w:val="000000"/>
        </w:rPr>
      </w:pPr>
    </w:p>
    <w:p w14:paraId="47429D6D" w14:textId="77777777" w:rsidR="00697440" w:rsidRPr="006E5D27" w:rsidRDefault="00697440" w:rsidP="00A96828">
      <w:pPr>
        <w:keepNext/>
        <w:numPr>
          <w:ilvl w:val="2"/>
          <w:numId w:val="2"/>
        </w:numPr>
        <w:jc w:val="both"/>
        <w:rPr>
          <w:rFonts w:ascii="Tahoma" w:hAnsi="Tahoma" w:cs="Tahoma"/>
          <w:b/>
        </w:rPr>
      </w:pPr>
      <w:r w:rsidRPr="006E5D27">
        <w:rPr>
          <w:rFonts w:ascii="Tahoma" w:hAnsi="Tahoma" w:cs="Tahoma"/>
          <w:b/>
        </w:rPr>
        <w:t>Sklop 2: koši za odpadke – ostali modeli</w:t>
      </w:r>
    </w:p>
    <w:p w14:paraId="619E3D28" w14:textId="77777777" w:rsidR="00697440" w:rsidRDefault="00697440" w:rsidP="00A96828">
      <w:pPr>
        <w:keepNext/>
        <w:keepLines/>
        <w:ind w:left="360"/>
        <w:jc w:val="both"/>
        <w:rPr>
          <w:rFonts w:ascii="Tahoma" w:hAnsi="Tahoma" w:cs="Tahoma"/>
        </w:rPr>
      </w:pPr>
    </w:p>
    <w:p w14:paraId="0E9D0A37" w14:textId="77777777" w:rsidR="00697440" w:rsidRDefault="00697440" w:rsidP="00A96828">
      <w:pPr>
        <w:keepNext/>
        <w:numPr>
          <w:ilvl w:val="0"/>
          <w:numId w:val="38"/>
        </w:numPr>
        <w:ind w:left="284" w:hanging="284"/>
        <w:jc w:val="both"/>
        <w:rPr>
          <w:rFonts w:ascii="Tahoma" w:hAnsi="Tahoma" w:cs="Tahoma"/>
        </w:rPr>
      </w:pPr>
      <w:r w:rsidRPr="009A4B75">
        <w:rPr>
          <w:rFonts w:ascii="Tahoma" w:hAnsi="Tahoma" w:cs="Tahoma"/>
          <w:u w:val="single"/>
        </w:rPr>
        <w:t>Koš INOX stoječi 120 l, »MIŠKO«</w:t>
      </w:r>
      <w:r w:rsidRPr="00A409A3">
        <w:rPr>
          <w:rFonts w:ascii="Tahoma" w:hAnsi="Tahoma" w:cs="Tahoma"/>
        </w:rPr>
        <w:t xml:space="preserve"> (poz 1.1.</w:t>
      </w:r>
      <w:r>
        <w:rPr>
          <w:rFonts w:ascii="Tahoma" w:hAnsi="Tahoma" w:cs="Tahoma"/>
        </w:rPr>
        <w:t xml:space="preserve"> v predračunu za Sklop 2</w:t>
      </w:r>
      <w:r w:rsidRPr="00A409A3">
        <w:rPr>
          <w:rFonts w:ascii="Tahoma" w:hAnsi="Tahoma" w:cs="Tahoma"/>
        </w:rPr>
        <w:t>)</w:t>
      </w:r>
    </w:p>
    <w:p w14:paraId="399D9BEC" w14:textId="77777777" w:rsidR="00697440" w:rsidRDefault="00697440" w:rsidP="00A96828">
      <w:pPr>
        <w:keepNext/>
        <w:numPr>
          <w:ilvl w:val="0"/>
          <w:numId w:val="39"/>
        </w:numPr>
        <w:tabs>
          <w:tab w:val="left" w:pos="567"/>
        </w:tabs>
        <w:ind w:left="567" w:hanging="283"/>
        <w:jc w:val="both"/>
        <w:rPr>
          <w:rFonts w:ascii="Tahoma" w:hAnsi="Tahoma" w:cs="Tahoma"/>
        </w:rPr>
      </w:pPr>
      <w:r>
        <w:rPr>
          <w:rFonts w:ascii="Tahoma" w:hAnsi="Tahoma" w:cs="Tahoma"/>
        </w:rPr>
        <w:t>vrata brez ključavnice,</w:t>
      </w:r>
    </w:p>
    <w:p w14:paraId="6E73928F" w14:textId="77777777" w:rsidR="00697440" w:rsidRDefault="00697440" w:rsidP="00A96828">
      <w:pPr>
        <w:keepNext/>
        <w:numPr>
          <w:ilvl w:val="0"/>
          <w:numId w:val="39"/>
        </w:numPr>
        <w:tabs>
          <w:tab w:val="left" w:pos="567"/>
        </w:tabs>
        <w:ind w:left="567" w:hanging="283"/>
        <w:jc w:val="both"/>
        <w:rPr>
          <w:rFonts w:ascii="Tahoma" w:hAnsi="Tahoma" w:cs="Tahoma"/>
        </w:rPr>
      </w:pPr>
      <w:r>
        <w:rPr>
          <w:rFonts w:ascii="Tahoma" w:hAnsi="Tahoma" w:cs="Tahoma"/>
        </w:rPr>
        <w:t>hrbtišče,</w:t>
      </w:r>
    </w:p>
    <w:p w14:paraId="62CA7261" w14:textId="77777777" w:rsidR="00697440" w:rsidRDefault="00697440" w:rsidP="00A96828">
      <w:pPr>
        <w:keepNext/>
        <w:numPr>
          <w:ilvl w:val="0"/>
          <w:numId w:val="39"/>
        </w:numPr>
        <w:tabs>
          <w:tab w:val="left" w:pos="567"/>
        </w:tabs>
        <w:ind w:left="567" w:hanging="283"/>
        <w:jc w:val="both"/>
        <w:rPr>
          <w:rFonts w:ascii="Tahoma" w:hAnsi="Tahoma" w:cs="Tahoma"/>
        </w:rPr>
      </w:pPr>
      <w:r>
        <w:rPr>
          <w:rFonts w:ascii="Tahoma" w:hAnsi="Tahoma" w:cs="Tahoma"/>
        </w:rPr>
        <w:t xml:space="preserve">ključavnica, </w:t>
      </w:r>
    </w:p>
    <w:p w14:paraId="0B92EBF4" w14:textId="77777777" w:rsidR="00697440" w:rsidRDefault="00697440" w:rsidP="00A96828">
      <w:pPr>
        <w:keepNext/>
        <w:numPr>
          <w:ilvl w:val="0"/>
          <w:numId w:val="39"/>
        </w:numPr>
        <w:tabs>
          <w:tab w:val="left" w:pos="567"/>
        </w:tabs>
        <w:ind w:left="567" w:hanging="283"/>
        <w:jc w:val="both"/>
        <w:rPr>
          <w:rFonts w:ascii="Tahoma" w:hAnsi="Tahoma" w:cs="Tahoma"/>
        </w:rPr>
      </w:pPr>
      <w:r>
        <w:rPr>
          <w:rFonts w:ascii="Tahoma" w:hAnsi="Tahoma" w:cs="Tahoma"/>
        </w:rPr>
        <w:t>trioglati ključ za vrata in pepelnik,</w:t>
      </w:r>
    </w:p>
    <w:p w14:paraId="1E7294A8" w14:textId="77777777" w:rsidR="00697440" w:rsidRDefault="00697440" w:rsidP="00A96828">
      <w:pPr>
        <w:keepNext/>
        <w:numPr>
          <w:ilvl w:val="0"/>
          <w:numId w:val="39"/>
        </w:numPr>
        <w:tabs>
          <w:tab w:val="left" w:pos="567"/>
        </w:tabs>
        <w:ind w:left="567" w:hanging="283"/>
        <w:jc w:val="both"/>
        <w:rPr>
          <w:rFonts w:ascii="Tahoma" w:hAnsi="Tahoma" w:cs="Tahoma"/>
        </w:rPr>
      </w:pPr>
      <w:r w:rsidRPr="00A409A3">
        <w:rPr>
          <w:rFonts w:ascii="Tahoma" w:hAnsi="Tahoma" w:cs="Tahoma"/>
        </w:rPr>
        <w:t>nosilni obroč za vrečo</w:t>
      </w:r>
      <w:r>
        <w:rPr>
          <w:rFonts w:ascii="Tahoma" w:hAnsi="Tahoma" w:cs="Tahoma"/>
        </w:rPr>
        <w:t>,</w:t>
      </w:r>
    </w:p>
    <w:p w14:paraId="2CBDC088" w14:textId="77777777" w:rsidR="00697440" w:rsidRDefault="00697440" w:rsidP="00A96828">
      <w:pPr>
        <w:keepNext/>
        <w:numPr>
          <w:ilvl w:val="0"/>
          <w:numId w:val="39"/>
        </w:numPr>
        <w:tabs>
          <w:tab w:val="left" w:pos="567"/>
        </w:tabs>
        <w:ind w:left="567" w:hanging="283"/>
        <w:jc w:val="both"/>
        <w:rPr>
          <w:rFonts w:ascii="Tahoma" w:hAnsi="Tahoma" w:cs="Tahoma"/>
        </w:rPr>
      </w:pPr>
      <w:r w:rsidRPr="00A409A3">
        <w:rPr>
          <w:rFonts w:ascii="Tahoma" w:hAnsi="Tahoma" w:cs="Tahoma"/>
        </w:rPr>
        <w:t>strešica za pepelnik</w:t>
      </w:r>
      <w:r>
        <w:rPr>
          <w:rFonts w:ascii="Tahoma" w:hAnsi="Tahoma" w:cs="Tahoma"/>
        </w:rPr>
        <w:t>,</w:t>
      </w:r>
    </w:p>
    <w:p w14:paraId="068FF089" w14:textId="77777777" w:rsidR="00697440" w:rsidRDefault="00697440" w:rsidP="00A96828">
      <w:pPr>
        <w:keepNext/>
        <w:numPr>
          <w:ilvl w:val="0"/>
          <w:numId w:val="39"/>
        </w:numPr>
        <w:tabs>
          <w:tab w:val="left" w:pos="567"/>
        </w:tabs>
        <w:ind w:left="567" w:hanging="283"/>
        <w:jc w:val="both"/>
        <w:rPr>
          <w:rFonts w:ascii="Tahoma" w:hAnsi="Tahoma" w:cs="Tahoma"/>
        </w:rPr>
      </w:pPr>
      <w:r w:rsidRPr="00A409A3">
        <w:rPr>
          <w:rFonts w:ascii="Tahoma" w:hAnsi="Tahoma" w:cs="Tahoma"/>
        </w:rPr>
        <w:lastRenderedPageBreak/>
        <w:t>vložek za pepelnik</w:t>
      </w:r>
      <w:r>
        <w:rPr>
          <w:rFonts w:ascii="Tahoma" w:hAnsi="Tahoma" w:cs="Tahoma"/>
        </w:rPr>
        <w:t>,</w:t>
      </w:r>
    </w:p>
    <w:p w14:paraId="5B0B640D" w14:textId="77777777" w:rsidR="00697440" w:rsidRDefault="00697440" w:rsidP="00A96828">
      <w:pPr>
        <w:keepNext/>
        <w:numPr>
          <w:ilvl w:val="0"/>
          <w:numId w:val="39"/>
        </w:numPr>
        <w:tabs>
          <w:tab w:val="left" w:pos="567"/>
        </w:tabs>
        <w:ind w:left="567" w:hanging="283"/>
        <w:jc w:val="both"/>
        <w:rPr>
          <w:rFonts w:ascii="Tahoma" w:hAnsi="Tahoma" w:cs="Tahoma"/>
        </w:rPr>
      </w:pPr>
      <w:r w:rsidRPr="00A409A3">
        <w:rPr>
          <w:rFonts w:ascii="Tahoma" w:hAnsi="Tahoma" w:cs="Tahoma"/>
        </w:rPr>
        <w:t>sedišče za vložek pepelnika</w:t>
      </w:r>
      <w:r>
        <w:rPr>
          <w:rFonts w:ascii="Tahoma" w:hAnsi="Tahoma" w:cs="Tahoma"/>
        </w:rPr>
        <w:t>,</w:t>
      </w:r>
    </w:p>
    <w:p w14:paraId="5F0A2DF9" w14:textId="77777777" w:rsidR="00697440" w:rsidRDefault="00697440" w:rsidP="00A96828">
      <w:pPr>
        <w:keepNext/>
        <w:numPr>
          <w:ilvl w:val="0"/>
          <w:numId w:val="39"/>
        </w:numPr>
        <w:tabs>
          <w:tab w:val="left" w:pos="567"/>
        </w:tabs>
        <w:ind w:left="567" w:hanging="283"/>
        <w:jc w:val="both"/>
        <w:rPr>
          <w:rFonts w:ascii="Tahoma" w:hAnsi="Tahoma" w:cs="Tahoma"/>
        </w:rPr>
      </w:pPr>
      <w:r w:rsidRPr="00A409A3">
        <w:rPr>
          <w:rFonts w:ascii="Tahoma" w:hAnsi="Tahoma" w:cs="Tahoma"/>
        </w:rPr>
        <w:t>okovje za vrata</w:t>
      </w:r>
      <w:r>
        <w:rPr>
          <w:rFonts w:ascii="Tahoma" w:hAnsi="Tahoma" w:cs="Tahoma"/>
        </w:rPr>
        <w:t>,</w:t>
      </w:r>
    </w:p>
    <w:p w14:paraId="24928ED6" w14:textId="77777777" w:rsidR="00697440" w:rsidRDefault="00697440" w:rsidP="00A96828">
      <w:pPr>
        <w:keepNext/>
        <w:numPr>
          <w:ilvl w:val="0"/>
          <w:numId w:val="39"/>
        </w:numPr>
        <w:tabs>
          <w:tab w:val="left" w:pos="567"/>
        </w:tabs>
        <w:ind w:left="567" w:hanging="283"/>
        <w:jc w:val="both"/>
        <w:rPr>
          <w:rFonts w:ascii="Tahoma" w:hAnsi="Tahoma" w:cs="Tahoma"/>
        </w:rPr>
      </w:pPr>
      <w:r w:rsidRPr="00A409A3">
        <w:rPr>
          <w:rFonts w:ascii="Tahoma" w:hAnsi="Tahoma" w:cs="Tahoma"/>
        </w:rPr>
        <w:t>pritrdilni vijaki za pritrditev v tla vključno s pripadajočimi vložki</w:t>
      </w:r>
      <w:r>
        <w:rPr>
          <w:rFonts w:ascii="Tahoma" w:hAnsi="Tahoma" w:cs="Tahoma"/>
        </w:rPr>
        <w:t>.</w:t>
      </w:r>
    </w:p>
    <w:p w14:paraId="3DBFBD7B" w14:textId="77777777" w:rsidR="00350BD2" w:rsidRDefault="00350BD2" w:rsidP="00350BD2">
      <w:pPr>
        <w:keepNext/>
        <w:tabs>
          <w:tab w:val="left" w:pos="567"/>
        </w:tabs>
        <w:jc w:val="both"/>
        <w:rPr>
          <w:rFonts w:ascii="Tahoma" w:hAnsi="Tahoma" w:cs="Tahoma"/>
        </w:rPr>
      </w:pPr>
    </w:p>
    <w:p w14:paraId="7FD4E96D" w14:textId="77777777" w:rsidR="00350BD2" w:rsidRDefault="00350BD2" w:rsidP="00350BD2">
      <w:pPr>
        <w:keepNext/>
        <w:tabs>
          <w:tab w:val="left" w:pos="567"/>
        </w:tabs>
        <w:jc w:val="both"/>
        <w:rPr>
          <w:rFonts w:ascii="Tahoma" w:hAnsi="Tahoma" w:cs="Tahoma"/>
        </w:rPr>
      </w:pPr>
    </w:p>
    <w:tbl>
      <w:tblPr>
        <w:tblW w:w="9464" w:type="dxa"/>
        <w:tblLayout w:type="fixed"/>
        <w:tblLook w:val="01E0" w:firstRow="1" w:lastRow="1" w:firstColumn="1" w:lastColumn="1" w:noHBand="0" w:noVBand="0"/>
      </w:tblPr>
      <w:tblGrid>
        <w:gridCol w:w="9039"/>
        <w:gridCol w:w="425"/>
      </w:tblGrid>
      <w:tr w:rsidR="00697440" w:rsidRPr="00A409A3" w14:paraId="689D51B2" w14:textId="77777777" w:rsidTr="00A638B1">
        <w:trPr>
          <w:gridAfter w:val="1"/>
          <w:wAfter w:w="425" w:type="dxa"/>
        </w:trPr>
        <w:tc>
          <w:tcPr>
            <w:tcW w:w="9039" w:type="dxa"/>
          </w:tcPr>
          <w:p w14:paraId="1B06A2B9" w14:textId="77777777" w:rsidR="00697440" w:rsidRPr="00A409A3" w:rsidRDefault="00697440" w:rsidP="00A96828">
            <w:pPr>
              <w:keepNext/>
              <w:numPr>
                <w:ilvl w:val="0"/>
                <w:numId w:val="38"/>
              </w:numPr>
              <w:ind w:left="284" w:hanging="284"/>
              <w:jc w:val="both"/>
              <w:rPr>
                <w:rFonts w:ascii="Tahoma" w:hAnsi="Tahoma" w:cs="Tahoma"/>
              </w:rPr>
            </w:pPr>
            <w:r w:rsidRPr="009A4B75">
              <w:rPr>
                <w:rFonts w:ascii="Tahoma" w:hAnsi="Tahoma" w:cs="Tahoma"/>
                <w:u w:val="single"/>
              </w:rPr>
              <w:t>Koš INOX stoječi 90 l »MIŠKO«</w:t>
            </w:r>
            <w:r w:rsidRPr="00A409A3">
              <w:rPr>
                <w:rFonts w:ascii="Tahoma" w:hAnsi="Tahoma" w:cs="Tahoma"/>
              </w:rPr>
              <w:t xml:space="preserve"> (poz 1.2.</w:t>
            </w:r>
            <w:r>
              <w:rPr>
                <w:rFonts w:ascii="Tahoma" w:hAnsi="Tahoma" w:cs="Tahoma"/>
              </w:rPr>
              <w:t xml:space="preserve"> v predračunu za Sklop 2</w:t>
            </w:r>
            <w:r w:rsidRPr="00A409A3">
              <w:rPr>
                <w:rFonts w:ascii="Tahoma" w:hAnsi="Tahoma" w:cs="Tahoma"/>
              </w:rPr>
              <w:t>)</w:t>
            </w:r>
          </w:p>
        </w:tc>
      </w:tr>
      <w:tr w:rsidR="00697440" w:rsidRPr="00A409A3" w14:paraId="10800D35" w14:textId="77777777" w:rsidTr="00A638B1">
        <w:tc>
          <w:tcPr>
            <w:tcW w:w="9464" w:type="dxa"/>
            <w:gridSpan w:val="2"/>
          </w:tcPr>
          <w:p w14:paraId="7654063B" w14:textId="77777777" w:rsidR="00697440" w:rsidRPr="00A409A3" w:rsidRDefault="00697440" w:rsidP="00A96828">
            <w:pPr>
              <w:keepNext/>
              <w:numPr>
                <w:ilvl w:val="0"/>
                <w:numId w:val="30"/>
              </w:numPr>
              <w:tabs>
                <w:tab w:val="left" w:pos="567"/>
              </w:tabs>
              <w:ind w:left="567" w:hanging="283"/>
              <w:jc w:val="both"/>
              <w:rPr>
                <w:rFonts w:ascii="Tahoma" w:hAnsi="Tahoma" w:cs="Tahoma"/>
              </w:rPr>
            </w:pPr>
            <w:r w:rsidRPr="00A409A3">
              <w:rPr>
                <w:rFonts w:ascii="Tahoma" w:hAnsi="Tahoma" w:cs="Tahoma"/>
              </w:rPr>
              <w:t>vrata brez ključavnice</w:t>
            </w:r>
            <w:r>
              <w:rPr>
                <w:rFonts w:ascii="Tahoma" w:hAnsi="Tahoma" w:cs="Tahoma"/>
              </w:rPr>
              <w:t>,</w:t>
            </w:r>
          </w:p>
        </w:tc>
      </w:tr>
      <w:tr w:rsidR="00697440" w:rsidRPr="00A409A3" w14:paraId="33E717D0" w14:textId="77777777" w:rsidTr="00A638B1">
        <w:tc>
          <w:tcPr>
            <w:tcW w:w="9464" w:type="dxa"/>
            <w:gridSpan w:val="2"/>
          </w:tcPr>
          <w:p w14:paraId="1B8762D4" w14:textId="77777777" w:rsidR="00697440" w:rsidRPr="00A409A3" w:rsidRDefault="00697440" w:rsidP="00A96828">
            <w:pPr>
              <w:keepNext/>
              <w:numPr>
                <w:ilvl w:val="0"/>
                <w:numId w:val="30"/>
              </w:numPr>
              <w:tabs>
                <w:tab w:val="left" w:pos="567"/>
              </w:tabs>
              <w:ind w:left="567" w:hanging="283"/>
              <w:jc w:val="both"/>
              <w:rPr>
                <w:rFonts w:ascii="Tahoma" w:hAnsi="Tahoma" w:cs="Tahoma"/>
              </w:rPr>
            </w:pPr>
            <w:r w:rsidRPr="00A409A3">
              <w:rPr>
                <w:rFonts w:ascii="Tahoma" w:hAnsi="Tahoma" w:cs="Tahoma"/>
              </w:rPr>
              <w:t>hrbtišče</w:t>
            </w:r>
            <w:r>
              <w:rPr>
                <w:rFonts w:ascii="Tahoma" w:hAnsi="Tahoma" w:cs="Tahoma"/>
              </w:rPr>
              <w:t>,</w:t>
            </w:r>
          </w:p>
        </w:tc>
      </w:tr>
      <w:tr w:rsidR="00697440" w:rsidRPr="00A409A3" w14:paraId="0672760B" w14:textId="77777777" w:rsidTr="00A638B1">
        <w:tc>
          <w:tcPr>
            <w:tcW w:w="9464" w:type="dxa"/>
            <w:gridSpan w:val="2"/>
          </w:tcPr>
          <w:p w14:paraId="43895443" w14:textId="77777777" w:rsidR="00697440" w:rsidRPr="00A409A3" w:rsidRDefault="00697440" w:rsidP="00A96828">
            <w:pPr>
              <w:keepNext/>
              <w:numPr>
                <w:ilvl w:val="0"/>
                <w:numId w:val="30"/>
              </w:numPr>
              <w:tabs>
                <w:tab w:val="left" w:pos="567"/>
              </w:tabs>
              <w:ind w:left="567" w:hanging="283"/>
              <w:jc w:val="both"/>
              <w:rPr>
                <w:rFonts w:ascii="Tahoma" w:hAnsi="Tahoma" w:cs="Tahoma"/>
              </w:rPr>
            </w:pPr>
            <w:r w:rsidRPr="00A409A3">
              <w:rPr>
                <w:rFonts w:ascii="Tahoma" w:hAnsi="Tahoma" w:cs="Tahoma"/>
              </w:rPr>
              <w:t>ključavnica</w:t>
            </w:r>
            <w:r>
              <w:rPr>
                <w:rFonts w:ascii="Tahoma" w:hAnsi="Tahoma" w:cs="Tahoma"/>
              </w:rPr>
              <w:t>,</w:t>
            </w:r>
          </w:p>
        </w:tc>
      </w:tr>
      <w:tr w:rsidR="00697440" w:rsidRPr="00A409A3" w14:paraId="2DC6D4C4" w14:textId="77777777" w:rsidTr="00A638B1">
        <w:tc>
          <w:tcPr>
            <w:tcW w:w="9464" w:type="dxa"/>
            <w:gridSpan w:val="2"/>
          </w:tcPr>
          <w:p w14:paraId="70274674" w14:textId="77777777" w:rsidR="00697440" w:rsidRPr="00A409A3" w:rsidRDefault="00697440" w:rsidP="00A96828">
            <w:pPr>
              <w:keepNext/>
              <w:numPr>
                <w:ilvl w:val="0"/>
                <w:numId w:val="30"/>
              </w:numPr>
              <w:tabs>
                <w:tab w:val="left" w:pos="567"/>
              </w:tabs>
              <w:ind w:left="567" w:right="2037" w:hanging="283"/>
              <w:jc w:val="both"/>
              <w:rPr>
                <w:rFonts w:ascii="Tahoma" w:hAnsi="Tahoma" w:cs="Tahoma"/>
              </w:rPr>
            </w:pPr>
            <w:r w:rsidRPr="00A409A3">
              <w:rPr>
                <w:rFonts w:ascii="Tahoma" w:hAnsi="Tahoma" w:cs="Tahoma"/>
              </w:rPr>
              <w:t>trioglati ključ za vrata in pepelnik</w:t>
            </w:r>
            <w:r>
              <w:rPr>
                <w:rFonts w:ascii="Tahoma" w:hAnsi="Tahoma" w:cs="Tahoma"/>
              </w:rPr>
              <w:t>,</w:t>
            </w:r>
          </w:p>
        </w:tc>
      </w:tr>
      <w:tr w:rsidR="00697440" w:rsidRPr="00A409A3" w14:paraId="22A74143" w14:textId="77777777" w:rsidTr="00A638B1">
        <w:tc>
          <w:tcPr>
            <w:tcW w:w="9464" w:type="dxa"/>
            <w:gridSpan w:val="2"/>
          </w:tcPr>
          <w:p w14:paraId="3FDD2A29" w14:textId="77777777" w:rsidR="00697440" w:rsidRPr="00A409A3" w:rsidRDefault="00697440" w:rsidP="00A96828">
            <w:pPr>
              <w:keepNext/>
              <w:numPr>
                <w:ilvl w:val="0"/>
                <w:numId w:val="30"/>
              </w:numPr>
              <w:tabs>
                <w:tab w:val="left" w:pos="567"/>
              </w:tabs>
              <w:ind w:left="567" w:hanging="283"/>
              <w:jc w:val="both"/>
              <w:rPr>
                <w:rFonts w:ascii="Tahoma" w:hAnsi="Tahoma" w:cs="Tahoma"/>
              </w:rPr>
            </w:pPr>
            <w:r w:rsidRPr="00A409A3">
              <w:rPr>
                <w:rFonts w:ascii="Tahoma" w:hAnsi="Tahoma" w:cs="Tahoma"/>
              </w:rPr>
              <w:t>nosilni obroč za vrečo</w:t>
            </w:r>
            <w:r>
              <w:rPr>
                <w:rFonts w:ascii="Tahoma" w:hAnsi="Tahoma" w:cs="Tahoma"/>
              </w:rPr>
              <w:t>,</w:t>
            </w:r>
          </w:p>
        </w:tc>
      </w:tr>
      <w:tr w:rsidR="00697440" w:rsidRPr="00A409A3" w14:paraId="022211B9" w14:textId="77777777" w:rsidTr="00A638B1">
        <w:tc>
          <w:tcPr>
            <w:tcW w:w="9464" w:type="dxa"/>
            <w:gridSpan w:val="2"/>
          </w:tcPr>
          <w:p w14:paraId="057F5D11" w14:textId="77777777" w:rsidR="00697440" w:rsidRPr="00A409A3" w:rsidRDefault="00697440" w:rsidP="00A96828">
            <w:pPr>
              <w:keepNext/>
              <w:numPr>
                <w:ilvl w:val="0"/>
                <w:numId w:val="30"/>
              </w:numPr>
              <w:tabs>
                <w:tab w:val="left" w:pos="567"/>
              </w:tabs>
              <w:ind w:left="567" w:hanging="283"/>
              <w:jc w:val="both"/>
              <w:rPr>
                <w:rFonts w:ascii="Tahoma" w:hAnsi="Tahoma" w:cs="Tahoma"/>
              </w:rPr>
            </w:pPr>
            <w:r w:rsidRPr="00A409A3">
              <w:rPr>
                <w:rFonts w:ascii="Tahoma" w:hAnsi="Tahoma" w:cs="Tahoma"/>
              </w:rPr>
              <w:t>strešica za pepelnik</w:t>
            </w:r>
            <w:r>
              <w:rPr>
                <w:rFonts w:ascii="Tahoma" w:hAnsi="Tahoma" w:cs="Tahoma"/>
              </w:rPr>
              <w:t>,</w:t>
            </w:r>
          </w:p>
        </w:tc>
      </w:tr>
      <w:tr w:rsidR="00697440" w:rsidRPr="00A409A3" w14:paraId="79D1AFC4" w14:textId="77777777" w:rsidTr="00A638B1">
        <w:tc>
          <w:tcPr>
            <w:tcW w:w="9464" w:type="dxa"/>
            <w:gridSpan w:val="2"/>
          </w:tcPr>
          <w:p w14:paraId="700E90B0" w14:textId="77777777" w:rsidR="00697440" w:rsidRPr="00A409A3" w:rsidRDefault="00697440" w:rsidP="00A96828">
            <w:pPr>
              <w:keepNext/>
              <w:numPr>
                <w:ilvl w:val="0"/>
                <w:numId w:val="30"/>
              </w:numPr>
              <w:tabs>
                <w:tab w:val="left" w:pos="567"/>
              </w:tabs>
              <w:ind w:left="567" w:hanging="283"/>
              <w:jc w:val="both"/>
              <w:rPr>
                <w:rFonts w:ascii="Tahoma" w:hAnsi="Tahoma" w:cs="Tahoma"/>
              </w:rPr>
            </w:pPr>
            <w:r w:rsidRPr="00A409A3">
              <w:rPr>
                <w:rFonts w:ascii="Tahoma" w:hAnsi="Tahoma" w:cs="Tahoma"/>
              </w:rPr>
              <w:t>vložek za pepelnik</w:t>
            </w:r>
            <w:r>
              <w:rPr>
                <w:rFonts w:ascii="Tahoma" w:hAnsi="Tahoma" w:cs="Tahoma"/>
              </w:rPr>
              <w:t>,</w:t>
            </w:r>
          </w:p>
        </w:tc>
      </w:tr>
      <w:tr w:rsidR="00697440" w:rsidRPr="00A409A3" w14:paraId="4573B3EE" w14:textId="77777777" w:rsidTr="00A638B1">
        <w:tc>
          <w:tcPr>
            <w:tcW w:w="9464" w:type="dxa"/>
            <w:gridSpan w:val="2"/>
          </w:tcPr>
          <w:p w14:paraId="7C50DE79" w14:textId="77777777" w:rsidR="00697440" w:rsidRPr="00A409A3" w:rsidRDefault="00697440" w:rsidP="00A96828">
            <w:pPr>
              <w:keepNext/>
              <w:numPr>
                <w:ilvl w:val="0"/>
                <w:numId w:val="30"/>
              </w:numPr>
              <w:tabs>
                <w:tab w:val="left" w:pos="567"/>
              </w:tabs>
              <w:ind w:left="567" w:hanging="283"/>
              <w:jc w:val="both"/>
              <w:rPr>
                <w:rFonts w:ascii="Tahoma" w:hAnsi="Tahoma" w:cs="Tahoma"/>
              </w:rPr>
            </w:pPr>
            <w:r w:rsidRPr="00A409A3">
              <w:rPr>
                <w:rFonts w:ascii="Tahoma" w:hAnsi="Tahoma" w:cs="Tahoma"/>
              </w:rPr>
              <w:t>sedišče za vložek pepelnika</w:t>
            </w:r>
            <w:r>
              <w:rPr>
                <w:rFonts w:ascii="Tahoma" w:hAnsi="Tahoma" w:cs="Tahoma"/>
              </w:rPr>
              <w:t>,</w:t>
            </w:r>
          </w:p>
        </w:tc>
      </w:tr>
      <w:tr w:rsidR="00697440" w:rsidRPr="00A409A3" w14:paraId="2DD92B75" w14:textId="77777777" w:rsidTr="00A638B1">
        <w:tc>
          <w:tcPr>
            <w:tcW w:w="9464" w:type="dxa"/>
            <w:gridSpan w:val="2"/>
          </w:tcPr>
          <w:p w14:paraId="02CA8190" w14:textId="77777777" w:rsidR="00697440" w:rsidRPr="00A409A3" w:rsidRDefault="00697440" w:rsidP="00A96828">
            <w:pPr>
              <w:keepNext/>
              <w:numPr>
                <w:ilvl w:val="0"/>
                <w:numId w:val="30"/>
              </w:numPr>
              <w:tabs>
                <w:tab w:val="left" w:pos="567"/>
              </w:tabs>
              <w:ind w:left="567" w:hanging="283"/>
              <w:jc w:val="both"/>
              <w:rPr>
                <w:rFonts w:ascii="Tahoma" w:hAnsi="Tahoma" w:cs="Tahoma"/>
              </w:rPr>
            </w:pPr>
            <w:r>
              <w:rPr>
                <w:rFonts w:ascii="Tahoma" w:hAnsi="Tahoma" w:cs="Tahoma"/>
              </w:rPr>
              <w:t>o</w:t>
            </w:r>
            <w:r w:rsidRPr="00A409A3">
              <w:rPr>
                <w:rFonts w:ascii="Tahoma" w:hAnsi="Tahoma" w:cs="Tahoma"/>
              </w:rPr>
              <w:t>kovje za vrata</w:t>
            </w:r>
            <w:r>
              <w:rPr>
                <w:rFonts w:ascii="Tahoma" w:hAnsi="Tahoma" w:cs="Tahoma"/>
              </w:rPr>
              <w:t>,</w:t>
            </w:r>
          </w:p>
        </w:tc>
      </w:tr>
      <w:tr w:rsidR="00697440" w:rsidRPr="00A409A3" w14:paraId="60AC78BF" w14:textId="77777777" w:rsidTr="00A638B1">
        <w:tc>
          <w:tcPr>
            <w:tcW w:w="9464" w:type="dxa"/>
            <w:gridSpan w:val="2"/>
          </w:tcPr>
          <w:p w14:paraId="7F64FF8B" w14:textId="77777777" w:rsidR="00697440" w:rsidRPr="00A409A3" w:rsidRDefault="00697440" w:rsidP="00A96828">
            <w:pPr>
              <w:keepNext/>
              <w:numPr>
                <w:ilvl w:val="0"/>
                <w:numId w:val="30"/>
              </w:numPr>
              <w:tabs>
                <w:tab w:val="left" w:pos="567"/>
              </w:tabs>
              <w:ind w:left="567" w:hanging="283"/>
              <w:jc w:val="both"/>
              <w:rPr>
                <w:rFonts w:ascii="Tahoma" w:hAnsi="Tahoma" w:cs="Tahoma"/>
              </w:rPr>
            </w:pPr>
            <w:proofErr w:type="spellStart"/>
            <w:r w:rsidRPr="00A409A3">
              <w:rPr>
                <w:rFonts w:ascii="Tahoma" w:hAnsi="Tahoma" w:cs="Tahoma"/>
              </w:rPr>
              <w:t>inox</w:t>
            </w:r>
            <w:proofErr w:type="spellEnd"/>
            <w:r w:rsidRPr="00A409A3">
              <w:rPr>
                <w:rFonts w:ascii="Tahoma" w:hAnsi="Tahoma" w:cs="Tahoma"/>
              </w:rPr>
              <w:t xml:space="preserve"> temeljna plošča za vgradnjo na neravne površine z robovi 2</w:t>
            </w:r>
            <w:r>
              <w:rPr>
                <w:rFonts w:ascii="Tahoma" w:hAnsi="Tahoma" w:cs="Tahoma"/>
              </w:rPr>
              <w:t xml:space="preserve"> </w:t>
            </w:r>
            <w:r w:rsidRPr="00A409A3">
              <w:rPr>
                <w:rFonts w:ascii="Tahoma" w:hAnsi="Tahoma" w:cs="Tahoma"/>
              </w:rPr>
              <w:t>cm za prilagajanje površini</w:t>
            </w:r>
            <w:r>
              <w:rPr>
                <w:rFonts w:ascii="Tahoma" w:hAnsi="Tahoma" w:cs="Tahoma"/>
              </w:rPr>
              <w:t>,</w:t>
            </w:r>
          </w:p>
        </w:tc>
      </w:tr>
      <w:tr w:rsidR="00697440" w:rsidRPr="00A409A3" w14:paraId="670759C1" w14:textId="77777777" w:rsidTr="00A638B1">
        <w:tc>
          <w:tcPr>
            <w:tcW w:w="9464" w:type="dxa"/>
            <w:gridSpan w:val="2"/>
          </w:tcPr>
          <w:p w14:paraId="53A11DF6" w14:textId="77777777" w:rsidR="00697440" w:rsidRPr="00A409A3" w:rsidRDefault="00697440" w:rsidP="00A96828">
            <w:pPr>
              <w:keepNext/>
              <w:numPr>
                <w:ilvl w:val="0"/>
                <w:numId w:val="30"/>
              </w:numPr>
              <w:tabs>
                <w:tab w:val="left" w:pos="567"/>
              </w:tabs>
              <w:ind w:left="567" w:hanging="283"/>
              <w:jc w:val="both"/>
              <w:rPr>
                <w:rFonts w:ascii="Tahoma" w:hAnsi="Tahoma" w:cs="Tahoma"/>
              </w:rPr>
            </w:pPr>
            <w:proofErr w:type="spellStart"/>
            <w:r w:rsidRPr="00A409A3">
              <w:rPr>
                <w:rFonts w:ascii="Tahoma" w:hAnsi="Tahoma" w:cs="Tahoma"/>
              </w:rPr>
              <w:t>inox</w:t>
            </w:r>
            <w:proofErr w:type="spellEnd"/>
            <w:r w:rsidRPr="00A409A3">
              <w:rPr>
                <w:rFonts w:ascii="Tahoma" w:hAnsi="Tahoma" w:cs="Tahoma"/>
              </w:rPr>
              <w:t xml:space="preserve"> temeljna plošča za vgradnjo v asfalt-ravne površine</w:t>
            </w:r>
            <w:r>
              <w:rPr>
                <w:rFonts w:ascii="Tahoma" w:hAnsi="Tahoma" w:cs="Tahoma"/>
              </w:rPr>
              <w:t>,</w:t>
            </w:r>
          </w:p>
        </w:tc>
      </w:tr>
      <w:tr w:rsidR="00697440" w:rsidRPr="00A409A3" w14:paraId="69432433" w14:textId="77777777" w:rsidTr="00A638B1">
        <w:tc>
          <w:tcPr>
            <w:tcW w:w="9464" w:type="dxa"/>
            <w:gridSpan w:val="2"/>
          </w:tcPr>
          <w:p w14:paraId="200B36D4" w14:textId="77777777" w:rsidR="00697440" w:rsidRPr="00A409A3" w:rsidRDefault="00697440" w:rsidP="00A96828">
            <w:pPr>
              <w:keepNext/>
              <w:numPr>
                <w:ilvl w:val="0"/>
                <w:numId w:val="30"/>
              </w:numPr>
              <w:tabs>
                <w:tab w:val="left" w:pos="567"/>
              </w:tabs>
              <w:ind w:left="567" w:hanging="283"/>
              <w:jc w:val="both"/>
              <w:rPr>
                <w:rFonts w:ascii="Tahoma" w:hAnsi="Tahoma" w:cs="Tahoma"/>
              </w:rPr>
            </w:pPr>
            <w:r>
              <w:rPr>
                <w:rFonts w:ascii="Tahoma" w:hAnsi="Tahoma" w:cs="Tahoma"/>
              </w:rPr>
              <w:t>p</w:t>
            </w:r>
            <w:r w:rsidRPr="00A409A3">
              <w:rPr>
                <w:rFonts w:ascii="Tahoma" w:hAnsi="Tahoma" w:cs="Tahoma"/>
              </w:rPr>
              <w:t>ritrdilni vijaki za pritrditev v tla vključno s pripadajočimi vložki</w:t>
            </w:r>
            <w:r>
              <w:rPr>
                <w:rFonts w:ascii="Tahoma" w:hAnsi="Tahoma" w:cs="Tahoma"/>
              </w:rPr>
              <w:t>.</w:t>
            </w:r>
          </w:p>
        </w:tc>
      </w:tr>
    </w:tbl>
    <w:p w14:paraId="4FD0B9C7" w14:textId="77777777" w:rsidR="00697440" w:rsidRDefault="00697440" w:rsidP="00A96828">
      <w:pPr>
        <w:keepNext/>
        <w:ind w:left="284" w:hanging="284"/>
        <w:rPr>
          <w:rFonts w:ascii="Tahoma" w:hAnsi="Tahoma" w:cs="Tahoma"/>
        </w:rPr>
      </w:pPr>
    </w:p>
    <w:p w14:paraId="1573EDCC" w14:textId="77777777" w:rsidR="00697440" w:rsidRPr="00A409A3" w:rsidRDefault="00697440" w:rsidP="00A96828">
      <w:pPr>
        <w:keepNext/>
        <w:ind w:left="284" w:hanging="284"/>
        <w:rPr>
          <w:rFonts w:ascii="Tahoma" w:hAnsi="Tahoma" w:cs="Tahoma"/>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697440" w:rsidRPr="00A409A3" w14:paraId="29E05218" w14:textId="77777777" w:rsidTr="00A638B1">
        <w:tc>
          <w:tcPr>
            <w:tcW w:w="9072" w:type="dxa"/>
            <w:tcBorders>
              <w:top w:val="nil"/>
              <w:left w:val="nil"/>
              <w:bottom w:val="nil"/>
              <w:right w:val="nil"/>
            </w:tcBorders>
          </w:tcPr>
          <w:p w14:paraId="1B76712B" w14:textId="77777777" w:rsidR="00697440" w:rsidRPr="00A409A3" w:rsidRDefault="00697440" w:rsidP="00A96828">
            <w:pPr>
              <w:keepNext/>
              <w:numPr>
                <w:ilvl w:val="0"/>
                <w:numId w:val="38"/>
              </w:numPr>
              <w:ind w:left="284" w:hanging="284"/>
              <w:jc w:val="both"/>
              <w:rPr>
                <w:rFonts w:ascii="Tahoma" w:hAnsi="Tahoma" w:cs="Tahoma"/>
                <w:b/>
                <w:bCs/>
              </w:rPr>
            </w:pPr>
            <w:r w:rsidRPr="009A4B75">
              <w:rPr>
                <w:rFonts w:ascii="Tahoma" w:hAnsi="Tahoma" w:cs="Tahoma"/>
                <w:u w:val="single"/>
              </w:rPr>
              <w:t>Koš INOX stoječi 50 l »MIŠKO«</w:t>
            </w:r>
            <w:r w:rsidRPr="00A409A3">
              <w:rPr>
                <w:rFonts w:ascii="Tahoma" w:hAnsi="Tahoma" w:cs="Tahoma"/>
              </w:rPr>
              <w:t xml:space="preserve"> (poz 1.3.</w:t>
            </w:r>
            <w:r>
              <w:rPr>
                <w:rFonts w:ascii="Tahoma" w:hAnsi="Tahoma" w:cs="Tahoma"/>
              </w:rPr>
              <w:t xml:space="preserve"> v predračunu za Sklop 2</w:t>
            </w:r>
            <w:r w:rsidRPr="00A409A3">
              <w:rPr>
                <w:rFonts w:ascii="Tahoma" w:hAnsi="Tahoma" w:cs="Tahoma"/>
              </w:rPr>
              <w:t>)</w:t>
            </w:r>
          </w:p>
        </w:tc>
      </w:tr>
      <w:tr w:rsidR="00697440" w:rsidRPr="00A409A3" w14:paraId="08F1F6D2" w14:textId="77777777" w:rsidTr="00A638B1">
        <w:tc>
          <w:tcPr>
            <w:tcW w:w="9072" w:type="dxa"/>
            <w:tcBorders>
              <w:top w:val="nil"/>
              <w:left w:val="nil"/>
              <w:bottom w:val="nil"/>
              <w:right w:val="nil"/>
            </w:tcBorders>
          </w:tcPr>
          <w:p w14:paraId="1DBA2389" w14:textId="77777777" w:rsidR="00697440" w:rsidRPr="00A409A3" w:rsidRDefault="00697440" w:rsidP="00A96828">
            <w:pPr>
              <w:keepNext/>
              <w:numPr>
                <w:ilvl w:val="0"/>
                <w:numId w:val="31"/>
              </w:numPr>
              <w:tabs>
                <w:tab w:val="left" w:pos="567"/>
              </w:tabs>
              <w:ind w:left="567" w:hanging="283"/>
              <w:jc w:val="both"/>
              <w:rPr>
                <w:rFonts w:ascii="Tahoma" w:hAnsi="Tahoma" w:cs="Tahoma"/>
              </w:rPr>
            </w:pPr>
            <w:r w:rsidRPr="00A409A3">
              <w:rPr>
                <w:rFonts w:ascii="Tahoma" w:hAnsi="Tahoma" w:cs="Tahoma"/>
              </w:rPr>
              <w:t>vrata brez ključavnice</w:t>
            </w:r>
            <w:r>
              <w:rPr>
                <w:rFonts w:ascii="Tahoma" w:hAnsi="Tahoma" w:cs="Tahoma"/>
              </w:rPr>
              <w:t>,</w:t>
            </w:r>
          </w:p>
        </w:tc>
      </w:tr>
      <w:tr w:rsidR="00697440" w:rsidRPr="00A409A3" w14:paraId="3A6C7EAB" w14:textId="77777777" w:rsidTr="00A638B1">
        <w:tc>
          <w:tcPr>
            <w:tcW w:w="9072" w:type="dxa"/>
            <w:tcBorders>
              <w:top w:val="nil"/>
              <w:left w:val="nil"/>
              <w:bottom w:val="nil"/>
              <w:right w:val="nil"/>
            </w:tcBorders>
          </w:tcPr>
          <w:p w14:paraId="459684AB" w14:textId="77777777" w:rsidR="00697440" w:rsidRPr="00A409A3" w:rsidRDefault="00697440" w:rsidP="00A96828">
            <w:pPr>
              <w:keepNext/>
              <w:numPr>
                <w:ilvl w:val="0"/>
                <w:numId w:val="31"/>
              </w:numPr>
              <w:tabs>
                <w:tab w:val="left" w:pos="567"/>
              </w:tabs>
              <w:ind w:left="567" w:hanging="283"/>
              <w:jc w:val="both"/>
              <w:rPr>
                <w:rFonts w:ascii="Tahoma" w:hAnsi="Tahoma" w:cs="Tahoma"/>
              </w:rPr>
            </w:pPr>
            <w:r w:rsidRPr="00A409A3">
              <w:rPr>
                <w:rFonts w:ascii="Tahoma" w:hAnsi="Tahoma" w:cs="Tahoma"/>
              </w:rPr>
              <w:t>hrbtišče</w:t>
            </w:r>
            <w:r>
              <w:rPr>
                <w:rFonts w:ascii="Tahoma" w:hAnsi="Tahoma" w:cs="Tahoma"/>
              </w:rPr>
              <w:t>,</w:t>
            </w:r>
          </w:p>
        </w:tc>
      </w:tr>
      <w:tr w:rsidR="00697440" w:rsidRPr="00A409A3" w14:paraId="2A05BEA4" w14:textId="77777777" w:rsidTr="00A638B1">
        <w:tc>
          <w:tcPr>
            <w:tcW w:w="9072" w:type="dxa"/>
            <w:tcBorders>
              <w:top w:val="nil"/>
              <w:left w:val="nil"/>
              <w:bottom w:val="nil"/>
              <w:right w:val="nil"/>
            </w:tcBorders>
          </w:tcPr>
          <w:p w14:paraId="6F444B32" w14:textId="77777777" w:rsidR="00697440" w:rsidRPr="00A409A3" w:rsidRDefault="00697440" w:rsidP="00A96828">
            <w:pPr>
              <w:keepNext/>
              <w:numPr>
                <w:ilvl w:val="0"/>
                <w:numId w:val="31"/>
              </w:numPr>
              <w:tabs>
                <w:tab w:val="left" w:pos="567"/>
              </w:tabs>
              <w:ind w:left="567" w:hanging="283"/>
              <w:jc w:val="both"/>
              <w:rPr>
                <w:rFonts w:ascii="Tahoma" w:hAnsi="Tahoma" w:cs="Tahoma"/>
              </w:rPr>
            </w:pPr>
            <w:r w:rsidRPr="00A409A3">
              <w:rPr>
                <w:rFonts w:ascii="Tahoma" w:hAnsi="Tahoma" w:cs="Tahoma"/>
              </w:rPr>
              <w:t>okovje za vrata</w:t>
            </w:r>
            <w:r>
              <w:rPr>
                <w:rFonts w:ascii="Tahoma" w:hAnsi="Tahoma" w:cs="Tahoma"/>
              </w:rPr>
              <w:t>,</w:t>
            </w:r>
          </w:p>
        </w:tc>
      </w:tr>
      <w:tr w:rsidR="00697440" w:rsidRPr="00A409A3" w14:paraId="02F3A9D3" w14:textId="77777777" w:rsidTr="00A638B1">
        <w:tc>
          <w:tcPr>
            <w:tcW w:w="9072" w:type="dxa"/>
            <w:tcBorders>
              <w:top w:val="nil"/>
              <w:left w:val="nil"/>
              <w:bottom w:val="nil"/>
              <w:right w:val="nil"/>
            </w:tcBorders>
          </w:tcPr>
          <w:p w14:paraId="396F6E9F" w14:textId="77777777" w:rsidR="00697440" w:rsidRPr="00A409A3" w:rsidRDefault="00697440" w:rsidP="00A96828">
            <w:pPr>
              <w:keepNext/>
              <w:numPr>
                <w:ilvl w:val="0"/>
                <w:numId w:val="31"/>
              </w:numPr>
              <w:tabs>
                <w:tab w:val="left" w:pos="567"/>
              </w:tabs>
              <w:ind w:left="567" w:hanging="283"/>
              <w:jc w:val="both"/>
              <w:rPr>
                <w:rFonts w:ascii="Tahoma" w:hAnsi="Tahoma" w:cs="Tahoma"/>
              </w:rPr>
            </w:pPr>
            <w:r w:rsidRPr="00A409A3">
              <w:rPr>
                <w:rFonts w:ascii="Tahoma" w:hAnsi="Tahoma" w:cs="Tahoma"/>
              </w:rPr>
              <w:t>ključavnica</w:t>
            </w:r>
            <w:r>
              <w:rPr>
                <w:rFonts w:ascii="Tahoma" w:hAnsi="Tahoma" w:cs="Tahoma"/>
              </w:rPr>
              <w:t>,</w:t>
            </w:r>
          </w:p>
        </w:tc>
      </w:tr>
      <w:tr w:rsidR="00697440" w:rsidRPr="00A409A3" w14:paraId="59A307B7" w14:textId="77777777" w:rsidTr="00A638B1">
        <w:tc>
          <w:tcPr>
            <w:tcW w:w="9072" w:type="dxa"/>
            <w:tcBorders>
              <w:top w:val="nil"/>
              <w:left w:val="nil"/>
              <w:bottom w:val="nil"/>
              <w:right w:val="nil"/>
            </w:tcBorders>
          </w:tcPr>
          <w:p w14:paraId="58C6B1E2" w14:textId="77777777" w:rsidR="00697440" w:rsidRPr="00A409A3" w:rsidRDefault="00697440" w:rsidP="00A96828">
            <w:pPr>
              <w:keepNext/>
              <w:numPr>
                <w:ilvl w:val="0"/>
                <w:numId w:val="31"/>
              </w:numPr>
              <w:tabs>
                <w:tab w:val="left" w:pos="567"/>
              </w:tabs>
              <w:ind w:left="567" w:hanging="283"/>
              <w:jc w:val="both"/>
              <w:rPr>
                <w:rFonts w:ascii="Tahoma" w:hAnsi="Tahoma" w:cs="Tahoma"/>
              </w:rPr>
            </w:pPr>
            <w:r w:rsidRPr="00A409A3">
              <w:rPr>
                <w:rFonts w:ascii="Tahoma" w:hAnsi="Tahoma" w:cs="Tahoma"/>
              </w:rPr>
              <w:t>trioglati ključ za vrata in pepelnik</w:t>
            </w:r>
            <w:r>
              <w:rPr>
                <w:rFonts w:ascii="Tahoma" w:hAnsi="Tahoma" w:cs="Tahoma"/>
              </w:rPr>
              <w:t>,</w:t>
            </w:r>
          </w:p>
        </w:tc>
      </w:tr>
      <w:tr w:rsidR="00697440" w:rsidRPr="00A409A3" w14:paraId="69E82159" w14:textId="77777777" w:rsidTr="00A638B1">
        <w:tc>
          <w:tcPr>
            <w:tcW w:w="9072" w:type="dxa"/>
            <w:tcBorders>
              <w:top w:val="nil"/>
              <w:left w:val="nil"/>
              <w:bottom w:val="nil"/>
              <w:right w:val="nil"/>
            </w:tcBorders>
          </w:tcPr>
          <w:p w14:paraId="5E6BD570" w14:textId="77777777" w:rsidR="00697440" w:rsidRPr="00A409A3" w:rsidRDefault="00697440" w:rsidP="00A96828">
            <w:pPr>
              <w:keepNext/>
              <w:numPr>
                <w:ilvl w:val="0"/>
                <w:numId w:val="31"/>
              </w:numPr>
              <w:tabs>
                <w:tab w:val="left" w:pos="567"/>
              </w:tabs>
              <w:ind w:left="567" w:hanging="283"/>
              <w:jc w:val="both"/>
              <w:rPr>
                <w:rFonts w:ascii="Tahoma" w:hAnsi="Tahoma" w:cs="Tahoma"/>
              </w:rPr>
            </w:pPr>
            <w:r w:rsidRPr="00A409A3">
              <w:rPr>
                <w:rFonts w:ascii="Tahoma" w:hAnsi="Tahoma" w:cs="Tahoma"/>
              </w:rPr>
              <w:t>vložek posoda 50L, pocinkana</w:t>
            </w:r>
            <w:r>
              <w:rPr>
                <w:rFonts w:ascii="Tahoma" w:hAnsi="Tahoma" w:cs="Tahoma"/>
              </w:rPr>
              <w:t>,</w:t>
            </w:r>
          </w:p>
        </w:tc>
      </w:tr>
      <w:tr w:rsidR="00697440" w:rsidRPr="00A409A3" w14:paraId="7DCB9D5A" w14:textId="77777777" w:rsidTr="00A638B1">
        <w:tc>
          <w:tcPr>
            <w:tcW w:w="9072" w:type="dxa"/>
            <w:tcBorders>
              <w:top w:val="nil"/>
              <w:left w:val="nil"/>
              <w:bottom w:val="nil"/>
              <w:right w:val="nil"/>
            </w:tcBorders>
          </w:tcPr>
          <w:p w14:paraId="0954303F" w14:textId="77777777" w:rsidR="00697440" w:rsidRPr="00A409A3" w:rsidRDefault="00697440" w:rsidP="00A96828">
            <w:pPr>
              <w:keepNext/>
              <w:numPr>
                <w:ilvl w:val="0"/>
                <w:numId w:val="31"/>
              </w:numPr>
              <w:tabs>
                <w:tab w:val="left" w:pos="567"/>
              </w:tabs>
              <w:ind w:left="567" w:hanging="283"/>
              <w:jc w:val="both"/>
              <w:rPr>
                <w:rFonts w:ascii="Tahoma" w:hAnsi="Tahoma" w:cs="Tahoma"/>
              </w:rPr>
            </w:pPr>
            <w:r w:rsidRPr="00A409A3">
              <w:rPr>
                <w:rFonts w:ascii="Tahoma" w:hAnsi="Tahoma" w:cs="Tahoma"/>
              </w:rPr>
              <w:t>strešica za pepelnik</w:t>
            </w:r>
            <w:r>
              <w:rPr>
                <w:rFonts w:ascii="Tahoma" w:hAnsi="Tahoma" w:cs="Tahoma"/>
              </w:rPr>
              <w:t>,</w:t>
            </w:r>
          </w:p>
        </w:tc>
      </w:tr>
      <w:tr w:rsidR="00697440" w:rsidRPr="00A409A3" w14:paraId="1A9955ED" w14:textId="77777777" w:rsidTr="00A638B1">
        <w:tc>
          <w:tcPr>
            <w:tcW w:w="9072" w:type="dxa"/>
            <w:tcBorders>
              <w:top w:val="nil"/>
              <w:left w:val="nil"/>
              <w:bottom w:val="nil"/>
              <w:right w:val="nil"/>
            </w:tcBorders>
          </w:tcPr>
          <w:p w14:paraId="076075F1" w14:textId="77777777" w:rsidR="00697440" w:rsidRPr="00A409A3" w:rsidRDefault="00697440" w:rsidP="00A96828">
            <w:pPr>
              <w:keepNext/>
              <w:numPr>
                <w:ilvl w:val="0"/>
                <w:numId w:val="31"/>
              </w:numPr>
              <w:tabs>
                <w:tab w:val="left" w:pos="567"/>
              </w:tabs>
              <w:ind w:left="567" w:hanging="283"/>
              <w:jc w:val="both"/>
              <w:rPr>
                <w:rFonts w:ascii="Tahoma" w:hAnsi="Tahoma" w:cs="Tahoma"/>
              </w:rPr>
            </w:pPr>
            <w:r w:rsidRPr="00A409A3">
              <w:rPr>
                <w:rFonts w:ascii="Tahoma" w:hAnsi="Tahoma" w:cs="Tahoma"/>
              </w:rPr>
              <w:t>vložek za pepelnik</w:t>
            </w:r>
            <w:r>
              <w:rPr>
                <w:rFonts w:ascii="Tahoma" w:hAnsi="Tahoma" w:cs="Tahoma"/>
              </w:rPr>
              <w:t>,</w:t>
            </w:r>
          </w:p>
        </w:tc>
      </w:tr>
      <w:tr w:rsidR="00697440" w:rsidRPr="00A409A3" w14:paraId="264BA1B0" w14:textId="77777777" w:rsidTr="00A638B1">
        <w:tc>
          <w:tcPr>
            <w:tcW w:w="9072" w:type="dxa"/>
            <w:tcBorders>
              <w:top w:val="nil"/>
              <w:left w:val="nil"/>
              <w:bottom w:val="nil"/>
              <w:right w:val="nil"/>
            </w:tcBorders>
          </w:tcPr>
          <w:p w14:paraId="0782217E" w14:textId="77777777" w:rsidR="00697440" w:rsidRPr="00A409A3" w:rsidRDefault="00697440" w:rsidP="00A96828">
            <w:pPr>
              <w:keepNext/>
              <w:numPr>
                <w:ilvl w:val="0"/>
                <w:numId w:val="31"/>
              </w:numPr>
              <w:tabs>
                <w:tab w:val="left" w:pos="567"/>
              </w:tabs>
              <w:ind w:left="567" w:hanging="283"/>
              <w:jc w:val="both"/>
              <w:rPr>
                <w:rFonts w:ascii="Tahoma" w:hAnsi="Tahoma" w:cs="Tahoma"/>
              </w:rPr>
            </w:pPr>
            <w:r w:rsidRPr="00A409A3">
              <w:rPr>
                <w:rFonts w:ascii="Tahoma" w:hAnsi="Tahoma" w:cs="Tahoma"/>
              </w:rPr>
              <w:t>sedišče za vložek pepelnika</w:t>
            </w:r>
            <w:r>
              <w:rPr>
                <w:rFonts w:ascii="Tahoma" w:hAnsi="Tahoma" w:cs="Tahoma"/>
              </w:rPr>
              <w:t>,</w:t>
            </w:r>
          </w:p>
        </w:tc>
      </w:tr>
      <w:tr w:rsidR="00697440" w:rsidRPr="00A409A3" w14:paraId="4C8CD69A" w14:textId="77777777" w:rsidTr="00A638B1">
        <w:tc>
          <w:tcPr>
            <w:tcW w:w="9072" w:type="dxa"/>
            <w:tcBorders>
              <w:top w:val="nil"/>
              <w:left w:val="nil"/>
              <w:bottom w:val="nil"/>
              <w:right w:val="nil"/>
            </w:tcBorders>
          </w:tcPr>
          <w:p w14:paraId="3E869848" w14:textId="77777777" w:rsidR="00697440" w:rsidRPr="00A409A3" w:rsidRDefault="00697440" w:rsidP="00A96828">
            <w:pPr>
              <w:keepNext/>
              <w:numPr>
                <w:ilvl w:val="0"/>
                <w:numId w:val="31"/>
              </w:numPr>
              <w:tabs>
                <w:tab w:val="left" w:pos="567"/>
              </w:tabs>
              <w:ind w:left="567" w:right="-1861" w:hanging="283"/>
              <w:jc w:val="both"/>
              <w:rPr>
                <w:rFonts w:ascii="Tahoma" w:hAnsi="Tahoma" w:cs="Tahoma"/>
              </w:rPr>
            </w:pPr>
            <w:proofErr w:type="spellStart"/>
            <w:r w:rsidRPr="00A409A3">
              <w:rPr>
                <w:rFonts w:ascii="Tahoma" w:hAnsi="Tahoma" w:cs="Tahoma"/>
              </w:rPr>
              <w:t>inox</w:t>
            </w:r>
            <w:proofErr w:type="spellEnd"/>
            <w:r w:rsidRPr="00A409A3">
              <w:rPr>
                <w:rFonts w:ascii="Tahoma" w:hAnsi="Tahoma" w:cs="Tahoma"/>
              </w:rPr>
              <w:t xml:space="preserve"> temeljna plošča za vgradnjo na neravne površine z robovi 2cm za prilagajanje površini</w:t>
            </w:r>
            <w:r>
              <w:rPr>
                <w:rFonts w:ascii="Tahoma" w:hAnsi="Tahoma" w:cs="Tahoma"/>
              </w:rPr>
              <w:t>,</w:t>
            </w:r>
          </w:p>
        </w:tc>
      </w:tr>
      <w:tr w:rsidR="00697440" w:rsidRPr="00A409A3" w14:paraId="094BC2F7" w14:textId="77777777" w:rsidTr="00A638B1">
        <w:tc>
          <w:tcPr>
            <w:tcW w:w="9072" w:type="dxa"/>
            <w:tcBorders>
              <w:top w:val="nil"/>
              <w:left w:val="nil"/>
              <w:bottom w:val="nil"/>
              <w:right w:val="nil"/>
            </w:tcBorders>
          </w:tcPr>
          <w:p w14:paraId="5211A09F" w14:textId="77777777" w:rsidR="00697440" w:rsidRPr="00A409A3" w:rsidRDefault="00697440" w:rsidP="00A96828">
            <w:pPr>
              <w:keepNext/>
              <w:numPr>
                <w:ilvl w:val="0"/>
                <w:numId w:val="31"/>
              </w:numPr>
              <w:tabs>
                <w:tab w:val="left" w:pos="567"/>
              </w:tabs>
              <w:ind w:left="567" w:hanging="283"/>
              <w:jc w:val="both"/>
              <w:rPr>
                <w:rFonts w:ascii="Tahoma" w:hAnsi="Tahoma" w:cs="Tahoma"/>
              </w:rPr>
            </w:pPr>
            <w:proofErr w:type="spellStart"/>
            <w:r w:rsidRPr="00A409A3">
              <w:rPr>
                <w:rFonts w:ascii="Tahoma" w:hAnsi="Tahoma" w:cs="Tahoma"/>
              </w:rPr>
              <w:t>inox</w:t>
            </w:r>
            <w:proofErr w:type="spellEnd"/>
            <w:r w:rsidRPr="00A409A3">
              <w:rPr>
                <w:rFonts w:ascii="Tahoma" w:hAnsi="Tahoma" w:cs="Tahoma"/>
              </w:rPr>
              <w:t xml:space="preserve"> temeljna plošča za vgradnjo v asfalt-ravne površine</w:t>
            </w:r>
            <w:r>
              <w:rPr>
                <w:rFonts w:ascii="Tahoma" w:hAnsi="Tahoma" w:cs="Tahoma"/>
              </w:rPr>
              <w:t>,</w:t>
            </w:r>
          </w:p>
        </w:tc>
      </w:tr>
      <w:tr w:rsidR="00697440" w:rsidRPr="00A409A3" w14:paraId="55FAF050" w14:textId="77777777" w:rsidTr="00A638B1">
        <w:tc>
          <w:tcPr>
            <w:tcW w:w="9072" w:type="dxa"/>
            <w:tcBorders>
              <w:top w:val="nil"/>
              <w:left w:val="nil"/>
              <w:bottom w:val="nil"/>
              <w:right w:val="nil"/>
            </w:tcBorders>
          </w:tcPr>
          <w:p w14:paraId="3A8330FB" w14:textId="77777777" w:rsidR="00697440" w:rsidRPr="00A409A3" w:rsidRDefault="00697440" w:rsidP="00A96828">
            <w:pPr>
              <w:keepNext/>
              <w:numPr>
                <w:ilvl w:val="0"/>
                <w:numId w:val="31"/>
              </w:numPr>
              <w:tabs>
                <w:tab w:val="left" w:pos="567"/>
              </w:tabs>
              <w:ind w:left="567" w:hanging="283"/>
              <w:jc w:val="both"/>
              <w:rPr>
                <w:rFonts w:ascii="Tahoma" w:hAnsi="Tahoma" w:cs="Tahoma"/>
              </w:rPr>
            </w:pPr>
            <w:r w:rsidRPr="00A409A3">
              <w:rPr>
                <w:rFonts w:ascii="Tahoma" w:hAnsi="Tahoma" w:cs="Tahoma"/>
              </w:rPr>
              <w:t>pritrdilni vijaki za pritrditev v tla vključno s pripadajočimi vložki</w:t>
            </w:r>
            <w:r>
              <w:rPr>
                <w:rFonts w:ascii="Tahoma" w:hAnsi="Tahoma" w:cs="Tahoma"/>
              </w:rPr>
              <w:t>.</w:t>
            </w:r>
          </w:p>
        </w:tc>
      </w:tr>
    </w:tbl>
    <w:p w14:paraId="16E212D1" w14:textId="77777777" w:rsidR="00697440" w:rsidRDefault="00697440" w:rsidP="00A96828">
      <w:pPr>
        <w:keepNext/>
        <w:ind w:left="284" w:hanging="284"/>
        <w:rPr>
          <w:rFonts w:ascii="Tahoma" w:hAnsi="Tahoma" w:cs="Tahoma"/>
        </w:rPr>
      </w:pPr>
    </w:p>
    <w:p w14:paraId="79F8A906" w14:textId="77777777" w:rsidR="00697440" w:rsidRPr="00A409A3" w:rsidRDefault="00697440" w:rsidP="00A96828">
      <w:pPr>
        <w:keepNext/>
        <w:ind w:left="284" w:hanging="284"/>
        <w:rPr>
          <w:rFonts w:ascii="Tahoma" w:hAnsi="Tahoma" w:cs="Tahoma"/>
        </w:rPr>
      </w:pPr>
    </w:p>
    <w:tbl>
      <w:tblPr>
        <w:tblW w:w="7763" w:type="dxa"/>
        <w:tblLayout w:type="fixed"/>
        <w:tblLook w:val="01E0" w:firstRow="1" w:lastRow="1" w:firstColumn="1" w:lastColumn="1" w:noHBand="0" w:noVBand="0"/>
      </w:tblPr>
      <w:tblGrid>
        <w:gridCol w:w="7621"/>
        <w:gridCol w:w="142"/>
      </w:tblGrid>
      <w:tr w:rsidR="00697440" w:rsidRPr="00A409A3" w14:paraId="6EC6A659" w14:textId="77777777" w:rsidTr="00A638B1">
        <w:trPr>
          <w:gridAfter w:val="1"/>
          <w:wAfter w:w="142" w:type="dxa"/>
        </w:trPr>
        <w:tc>
          <w:tcPr>
            <w:tcW w:w="7621" w:type="dxa"/>
          </w:tcPr>
          <w:p w14:paraId="537947DC" w14:textId="77777777" w:rsidR="00697440" w:rsidRPr="00A409A3" w:rsidRDefault="00697440" w:rsidP="00A96828">
            <w:pPr>
              <w:keepNext/>
              <w:numPr>
                <w:ilvl w:val="0"/>
                <w:numId w:val="38"/>
              </w:numPr>
              <w:ind w:left="284" w:hanging="284"/>
              <w:jc w:val="both"/>
              <w:rPr>
                <w:rFonts w:ascii="Tahoma" w:hAnsi="Tahoma" w:cs="Tahoma"/>
                <w:bCs/>
              </w:rPr>
            </w:pPr>
            <w:r w:rsidRPr="009A4B75">
              <w:rPr>
                <w:rFonts w:ascii="Tahoma" w:hAnsi="Tahoma" w:cs="Tahoma"/>
                <w:u w:val="single"/>
              </w:rPr>
              <w:t>Koš INOX viseči 50 l »MIŠKO«</w:t>
            </w:r>
            <w:r w:rsidRPr="00A409A3">
              <w:rPr>
                <w:rFonts w:ascii="Tahoma" w:hAnsi="Tahoma" w:cs="Tahoma"/>
              </w:rPr>
              <w:t xml:space="preserve"> (poz 1.4.</w:t>
            </w:r>
            <w:r>
              <w:rPr>
                <w:rFonts w:ascii="Tahoma" w:hAnsi="Tahoma" w:cs="Tahoma"/>
              </w:rPr>
              <w:t xml:space="preserve"> v predračunu za Sklop 2</w:t>
            </w:r>
            <w:r w:rsidRPr="00A409A3">
              <w:rPr>
                <w:rFonts w:ascii="Tahoma" w:hAnsi="Tahoma" w:cs="Tahoma"/>
              </w:rPr>
              <w:t>)</w:t>
            </w:r>
          </w:p>
        </w:tc>
      </w:tr>
      <w:tr w:rsidR="00697440" w:rsidRPr="00A409A3" w14:paraId="59338B22" w14:textId="77777777" w:rsidTr="00A638B1">
        <w:trPr>
          <w:gridAfter w:val="1"/>
          <w:wAfter w:w="142" w:type="dxa"/>
        </w:trPr>
        <w:tc>
          <w:tcPr>
            <w:tcW w:w="7621" w:type="dxa"/>
          </w:tcPr>
          <w:p w14:paraId="55E8A5F5" w14:textId="77777777" w:rsidR="00697440" w:rsidRPr="00A409A3" w:rsidRDefault="00697440" w:rsidP="00A96828">
            <w:pPr>
              <w:keepNext/>
              <w:numPr>
                <w:ilvl w:val="0"/>
                <w:numId w:val="32"/>
              </w:numPr>
              <w:tabs>
                <w:tab w:val="left" w:pos="567"/>
              </w:tabs>
              <w:ind w:left="567" w:hanging="283"/>
              <w:jc w:val="both"/>
              <w:rPr>
                <w:rFonts w:ascii="Tahoma" w:hAnsi="Tahoma" w:cs="Tahoma"/>
              </w:rPr>
            </w:pPr>
            <w:r w:rsidRPr="00A409A3">
              <w:rPr>
                <w:rFonts w:ascii="Tahoma" w:hAnsi="Tahoma" w:cs="Tahoma"/>
              </w:rPr>
              <w:t>vrata brez ključavnice</w:t>
            </w:r>
            <w:r>
              <w:rPr>
                <w:rFonts w:ascii="Tahoma" w:hAnsi="Tahoma" w:cs="Tahoma"/>
              </w:rPr>
              <w:t>,</w:t>
            </w:r>
          </w:p>
        </w:tc>
      </w:tr>
      <w:tr w:rsidR="00697440" w:rsidRPr="00A409A3" w14:paraId="686541E8" w14:textId="77777777" w:rsidTr="00A638B1">
        <w:trPr>
          <w:gridAfter w:val="1"/>
          <w:wAfter w:w="142" w:type="dxa"/>
        </w:trPr>
        <w:tc>
          <w:tcPr>
            <w:tcW w:w="7621" w:type="dxa"/>
          </w:tcPr>
          <w:p w14:paraId="296D7D1B" w14:textId="77777777" w:rsidR="00697440" w:rsidRPr="00A409A3" w:rsidRDefault="00697440" w:rsidP="00A96828">
            <w:pPr>
              <w:keepNext/>
              <w:numPr>
                <w:ilvl w:val="0"/>
                <w:numId w:val="32"/>
              </w:numPr>
              <w:tabs>
                <w:tab w:val="left" w:pos="567"/>
              </w:tabs>
              <w:ind w:left="567" w:hanging="283"/>
              <w:jc w:val="both"/>
              <w:rPr>
                <w:rFonts w:ascii="Tahoma" w:hAnsi="Tahoma" w:cs="Tahoma"/>
              </w:rPr>
            </w:pPr>
            <w:r w:rsidRPr="00A409A3">
              <w:rPr>
                <w:rFonts w:ascii="Tahoma" w:hAnsi="Tahoma" w:cs="Tahoma"/>
              </w:rPr>
              <w:t>hrbtišče</w:t>
            </w:r>
            <w:r>
              <w:rPr>
                <w:rFonts w:ascii="Tahoma" w:hAnsi="Tahoma" w:cs="Tahoma"/>
              </w:rPr>
              <w:t>,</w:t>
            </w:r>
          </w:p>
        </w:tc>
      </w:tr>
      <w:tr w:rsidR="00697440" w:rsidRPr="00A409A3" w14:paraId="498789CC" w14:textId="77777777" w:rsidTr="00A638B1">
        <w:trPr>
          <w:gridAfter w:val="1"/>
          <w:wAfter w:w="142" w:type="dxa"/>
        </w:trPr>
        <w:tc>
          <w:tcPr>
            <w:tcW w:w="7621" w:type="dxa"/>
          </w:tcPr>
          <w:p w14:paraId="0F9E5DF7" w14:textId="77777777" w:rsidR="00697440" w:rsidRPr="00A409A3" w:rsidRDefault="00697440" w:rsidP="00A96828">
            <w:pPr>
              <w:keepNext/>
              <w:numPr>
                <w:ilvl w:val="0"/>
                <w:numId w:val="32"/>
              </w:numPr>
              <w:tabs>
                <w:tab w:val="left" w:pos="567"/>
              </w:tabs>
              <w:ind w:left="567" w:hanging="283"/>
              <w:jc w:val="both"/>
              <w:rPr>
                <w:rFonts w:ascii="Tahoma" w:hAnsi="Tahoma" w:cs="Tahoma"/>
              </w:rPr>
            </w:pPr>
            <w:r w:rsidRPr="00A409A3">
              <w:rPr>
                <w:rFonts w:ascii="Tahoma" w:hAnsi="Tahoma" w:cs="Tahoma"/>
              </w:rPr>
              <w:t>ključavnica</w:t>
            </w:r>
            <w:r>
              <w:rPr>
                <w:rFonts w:ascii="Tahoma" w:hAnsi="Tahoma" w:cs="Tahoma"/>
              </w:rPr>
              <w:t>,</w:t>
            </w:r>
          </w:p>
        </w:tc>
      </w:tr>
      <w:tr w:rsidR="00697440" w:rsidRPr="00A409A3" w14:paraId="6E9F497D" w14:textId="77777777" w:rsidTr="00A638B1">
        <w:trPr>
          <w:gridAfter w:val="1"/>
          <w:wAfter w:w="142" w:type="dxa"/>
        </w:trPr>
        <w:tc>
          <w:tcPr>
            <w:tcW w:w="7621" w:type="dxa"/>
          </w:tcPr>
          <w:p w14:paraId="6FBE325F" w14:textId="77777777" w:rsidR="00697440" w:rsidRPr="00A409A3" w:rsidRDefault="00697440" w:rsidP="00A96828">
            <w:pPr>
              <w:keepNext/>
              <w:numPr>
                <w:ilvl w:val="0"/>
                <w:numId w:val="32"/>
              </w:numPr>
              <w:tabs>
                <w:tab w:val="left" w:pos="567"/>
              </w:tabs>
              <w:ind w:left="567" w:hanging="283"/>
              <w:jc w:val="both"/>
              <w:rPr>
                <w:rFonts w:ascii="Tahoma" w:hAnsi="Tahoma" w:cs="Tahoma"/>
              </w:rPr>
            </w:pPr>
            <w:r w:rsidRPr="00A409A3">
              <w:rPr>
                <w:rFonts w:ascii="Tahoma" w:hAnsi="Tahoma" w:cs="Tahoma"/>
              </w:rPr>
              <w:t>okovje za vrata</w:t>
            </w:r>
            <w:r>
              <w:rPr>
                <w:rFonts w:ascii="Tahoma" w:hAnsi="Tahoma" w:cs="Tahoma"/>
              </w:rPr>
              <w:t>,</w:t>
            </w:r>
          </w:p>
        </w:tc>
      </w:tr>
      <w:tr w:rsidR="00697440" w:rsidRPr="00A409A3" w14:paraId="1617DC26" w14:textId="77777777" w:rsidTr="00A638B1">
        <w:trPr>
          <w:gridAfter w:val="1"/>
          <w:wAfter w:w="142" w:type="dxa"/>
        </w:trPr>
        <w:tc>
          <w:tcPr>
            <w:tcW w:w="7621" w:type="dxa"/>
          </w:tcPr>
          <w:p w14:paraId="6FD33EA9" w14:textId="77777777" w:rsidR="00697440" w:rsidRPr="00A409A3" w:rsidRDefault="00697440" w:rsidP="00A96828">
            <w:pPr>
              <w:keepNext/>
              <w:numPr>
                <w:ilvl w:val="0"/>
                <w:numId w:val="32"/>
              </w:numPr>
              <w:tabs>
                <w:tab w:val="left" w:pos="567"/>
              </w:tabs>
              <w:ind w:left="567" w:hanging="283"/>
              <w:jc w:val="both"/>
              <w:rPr>
                <w:rFonts w:ascii="Tahoma" w:hAnsi="Tahoma" w:cs="Tahoma"/>
              </w:rPr>
            </w:pPr>
            <w:r w:rsidRPr="00A409A3">
              <w:rPr>
                <w:rFonts w:ascii="Tahoma" w:hAnsi="Tahoma" w:cs="Tahoma"/>
              </w:rPr>
              <w:t>vložek posoda 50L, pocinkana</w:t>
            </w:r>
            <w:r>
              <w:rPr>
                <w:rFonts w:ascii="Tahoma" w:hAnsi="Tahoma" w:cs="Tahoma"/>
              </w:rPr>
              <w:t>,</w:t>
            </w:r>
          </w:p>
        </w:tc>
      </w:tr>
      <w:tr w:rsidR="00697440" w:rsidRPr="00A409A3" w14:paraId="4A28145F" w14:textId="77777777" w:rsidTr="00A638B1">
        <w:trPr>
          <w:gridAfter w:val="1"/>
          <w:wAfter w:w="142" w:type="dxa"/>
        </w:trPr>
        <w:tc>
          <w:tcPr>
            <w:tcW w:w="7621" w:type="dxa"/>
          </w:tcPr>
          <w:p w14:paraId="2C654FEF" w14:textId="77777777" w:rsidR="00697440" w:rsidRDefault="00697440" w:rsidP="00A96828">
            <w:pPr>
              <w:keepNext/>
              <w:numPr>
                <w:ilvl w:val="0"/>
                <w:numId w:val="32"/>
              </w:numPr>
              <w:tabs>
                <w:tab w:val="left" w:pos="567"/>
              </w:tabs>
              <w:ind w:left="567" w:hanging="283"/>
              <w:jc w:val="both"/>
              <w:rPr>
                <w:rFonts w:ascii="Tahoma" w:hAnsi="Tahoma" w:cs="Tahoma"/>
              </w:rPr>
            </w:pPr>
            <w:r w:rsidRPr="00A409A3">
              <w:rPr>
                <w:rFonts w:ascii="Tahoma" w:hAnsi="Tahoma" w:cs="Tahoma"/>
              </w:rPr>
              <w:t>pritrdilna stenska konzola</w:t>
            </w:r>
            <w:r>
              <w:rPr>
                <w:rFonts w:ascii="Tahoma" w:hAnsi="Tahoma" w:cs="Tahoma"/>
              </w:rPr>
              <w:t>.</w:t>
            </w:r>
          </w:p>
          <w:p w14:paraId="1347911E" w14:textId="77777777" w:rsidR="00697440" w:rsidRDefault="00697440" w:rsidP="00A96828">
            <w:pPr>
              <w:keepNext/>
              <w:tabs>
                <w:tab w:val="left" w:pos="567"/>
              </w:tabs>
              <w:ind w:left="567" w:hanging="283"/>
              <w:jc w:val="both"/>
              <w:rPr>
                <w:rFonts w:ascii="Tahoma" w:hAnsi="Tahoma" w:cs="Tahoma"/>
              </w:rPr>
            </w:pPr>
          </w:p>
          <w:p w14:paraId="45B84B28" w14:textId="77777777" w:rsidR="00697440" w:rsidRPr="00A409A3" w:rsidRDefault="00697440" w:rsidP="00A96828">
            <w:pPr>
              <w:keepNext/>
              <w:tabs>
                <w:tab w:val="left" w:pos="567"/>
              </w:tabs>
              <w:ind w:left="567" w:hanging="283"/>
              <w:jc w:val="both"/>
              <w:rPr>
                <w:rFonts w:ascii="Tahoma" w:hAnsi="Tahoma" w:cs="Tahoma"/>
              </w:rPr>
            </w:pPr>
          </w:p>
        </w:tc>
      </w:tr>
      <w:tr w:rsidR="00697440" w:rsidRPr="00A409A3" w14:paraId="38707DD7" w14:textId="77777777" w:rsidTr="00A638B1">
        <w:tc>
          <w:tcPr>
            <w:tcW w:w="7763" w:type="dxa"/>
            <w:gridSpan w:val="2"/>
          </w:tcPr>
          <w:p w14:paraId="7EA26E5A" w14:textId="77777777" w:rsidR="00697440" w:rsidRPr="00F65FF8" w:rsidRDefault="00697440" w:rsidP="00A96828">
            <w:pPr>
              <w:keepNext/>
              <w:numPr>
                <w:ilvl w:val="0"/>
                <w:numId w:val="38"/>
              </w:numPr>
              <w:ind w:left="284" w:hanging="284"/>
              <w:jc w:val="both"/>
              <w:rPr>
                <w:rFonts w:ascii="Tahoma" w:hAnsi="Tahoma" w:cs="Tahoma"/>
                <w:bCs/>
              </w:rPr>
            </w:pPr>
            <w:r>
              <w:rPr>
                <w:rFonts w:ascii="Tahoma" w:hAnsi="Tahoma" w:cs="Tahoma"/>
                <w:u w:val="single"/>
              </w:rPr>
              <w:t>Kovičenje za INOX koše</w:t>
            </w:r>
            <w:r w:rsidRPr="009A4B75">
              <w:rPr>
                <w:rFonts w:ascii="Tahoma" w:hAnsi="Tahoma" w:cs="Tahoma"/>
                <w:u w:val="single"/>
              </w:rPr>
              <w:t xml:space="preserve"> »MIŠKO«</w:t>
            </w:r>
            <w:r w:rsidRPr="00F65FF8">
              <w:rPr>
                <w:rFonts w:ascii="Tahoma" w:hAnsi="Tahoma" w:cs="Tahoma"/>
              </w:rPr>
              <w:t xml:space="preserve"> (</w:t>
            </w:r>
            <w:r>
              <w:rPr>
                <w:rFonts w:ascii="Tahoma" w:hAnsi="Tahoma" w:cs="Tahoma"/>
              </w:rPr>
              <w:t xml:space="preserve">poz </w:t>
            </w:r>
            <w:r w:rsidRPr="00F65FF8">
              <w:rPr>
                <w:rFonts w:ascii="Tahoma" w:hAnsi="Tahoma" w:cs="Tahoma"/>
              </w:rPr>
              <w:t>1.5 do 1.8</w:t>
            </w:r>
            <w:r>
              <w:rPr>
                <w:rFonts w:ascii="Tahoma" w:hAnsi="Tahoma" w:cs="Tahoma"/>
              </w:rPr>
              <w:t xml:space="preserve"> v predračunu za Sklop 2</w:t>
            </w:r>
            <w:r w:rsidRPr="00F65FF8">
              <w:rPr>
                <w:rFonts w:ascii="Tahoma" w:hAnsi="Tahoma" w:cs="Tahoma"/>
              </w:rPr>
              <w:t>)</w:t>
            </w:r>
          </w:p>
        </w:tc>
      </w:tr>
      <w:tr w:rsidR="00697440" w:rsidRPr="00A409A3" w14:paraId="46B7D55E" w14:textId="77777777" w:rsidTr="00A638B1">
        <w:tc>
          <w:tcPr>
            <w:tcW w:w="7763" w:type="dxa"/>
            <w:gridSpan w:val="2"/>
          </w:tcPr>
          <w:p w14:paraId="4E98606B" w14:textId="77777777" w:rsidR="00697440" w:rsidRPr="00F65FF8" w:rsidRDefault="00697440" w:rsidP="00A96828">
            <w:pPr>
              <w:keepNext/>
              <w:numPr>
                <w:ilvl w:val="0"/>
                <w:numId w:val="33"/>
              </w:numPr>
              <w:ind w:left="567" w:hanging="283"/>
              <w:jc w:val="both"/>
              <w:rPr>
                <w:rFonts w:ascii="Tahoma" w:hAnsi="Tahoma" w:cs="Tahoma"/>
              </w:rPr>
            </w:pPr>
            <w:r w:rsidRPr="00F65FF8">
              <w:rPr>
                <w:rFonts w:ascii="Tahoma" w:hAnsi="Tahoma" w:cs="Tahoma"/>
              </w:rPr>
              <w:t>ALU kovice</w:t>
            </w:r>
            <w:r>
              <w:rPr>
                <w:rFonts w:ascii="Tahoma" w:hAnsi="Tahoma" w:cs="Tahoma"/>
              </w:rPr>
              <w:t>,</w:t>
            </w:r>
          </w:p>
        </w:tc>
      </w:tr>
      <w:tr w:rsidR="00697440" w:rsidRPr="00A409A3" w14:paraId="1D23CA8D" w14:textId="77777777" w:rsidTr="00A638B1">
        <w:tc>
          <w:tcPr>
            <w:tcW w:w="7763" w:type="dxa"/>
            <w:gridSpan w:val="2"/>
          </w:tcPr>
          <w:p w14:paraId="15815197" w14:textId="77777777" w:rsidR="00697440" w:rsidRPr="00F65FF8" w:rsidRDefault="00697440" w:rsidP="00A96828">
            <w:pPr>
              <w:keepNext/>
              <w:numPr>
                <w:ilvl w:val="0"/>
                <w:numId w:val="33"/>
              </w:numPr>
              <w:ind w:left="567" w:hanging="283"/>
              <w:jc w:val="both"/>
              <w:rPr>
                <w:rFonts w:ascii="Tahoma" w:hAnsi="Tahoma" w:cs="Tahoma"/>
              </w:rPr>
            </w:pPr>
            <w:r w:rsidRPr="00F65FF8">
              <w:rPr>
                <w:rFonts w:ascii="Tahoma" w:hAnsi="Tahoma" w:cs="Tahoma"/>
              </w:rPr>
              <w:t>INOX kovice</w:t>
            </w:r>
            <w:r>
              <w:rPr>
                <w:rFonts w:ascii="Tahoma" w:hAnsi="Tahoma" w:cs="Tahoma"/>
              </w:rPr>
              <w:t>.</w:t>
            </w:r>
          </w:p>
        </w:tc>
      </w:tr>
    </w:tbl>
    <w:p w14:paraId="011E3BA6" w14:textId="77777777" w:rsidR="00697440" w:rsidRDefault="00697440" w:rsidP="00A96828">
      <w:pPr>
        <w:keepNext/>
        <w:ind w:left="284" w:hanging="284"/>
        <w:rPr>
          <w:rFonts w:ascii="Tahoma" w:hAnsi="Tahoma" w:cs="Tahoma"/>
        </w:rPr>
      </w:pPr>
    </w:p>
    <w:p w14:paraId="7FE2FA29" w14:textId="77777777" w:rsidR="00697440" w:rsidRPr="00A409A3" w:rsidRDefault="00697440" w:rsidP="00A96828">
      <w:pPr>
        <w:keepNext/>
        <w:ind w:left="284" w:hanging="284"/>
        <w:rPr>
          <w:rFonts w:ascii="Tahoma" w:hAnsi="Tahoma" w:cs="Tahoma"/>
        </w:rPr>
      </w:pPr>
    </w:p>
    <w:tbl>
      <w:tblPr>
        <w:tblW w:w="9214" w:type="dxa"/>
        <w:tblLayout w:type="fixed"/>
        <w:tblLook w:val="01E0" w:firstRow="1" w:lastRow="1" w:firstColumn="1" w:lastColumn="1" w:noHBand="0" w:noVBand="0"/>
      </w:tblPr>
      <w:tblGrid>
        <w:gridCol w:w="9214"/>
      </w:tblGrid>
      <w:tr w:rsidR="00697440" w:rsidRPr="00A409A3" w14:paraId="49B5DE18" w14:textId="77777777" w:rsidTr="00A638B1">
        <w:tc>
          <w:tcPr>
            <w:tcW w:w="9214" w:type="dxa"/>
          </w:tcPr>
          <w:p w14:paraId="41A3F334" w14:textId="77777777" w:rsidR="00697440" w:rsidRPr="00A409A3" w:rsidRDefault="00697440" w:rsidP="00A96828">
            <w:pPr>
              <w:keepNext/>
              <w:numPr>
                <w:ilvl w:val="0"/>
                <w:numId w:val="38"/>
              </w:numPr>
              <w:ind w:left="284" w:hanging="284"/>
              <w:jc w:val="both"/>
              <w:rPr>
                <w:rFonts w:ascii="Tahoma" w:hAnsi="Tahoma" w:cs="Tahoma"/>
                <w:bCs/>
              </w:rPr>
            </w:pPr>
            <w:r w:rsidRPr="009A4B75">
              <w:rPr>
                <w:rFonts w:ascii="Tahoma" w:hAnsi="Tahoma" w:cs="Tahoma"/>
                <w:u w:val="single"/>
              </w:rPr>
              <w:t xml:space="preserve">Koš historični 35 l </w:t>
            </w:r>
          </w:p>
        </w:tc>
      </w:tr>
      <w:tr w:rsidR="00697440" w:rsidRPr="00A409A3" w14:paraId="26296999" w14:textId="77777777" w:rsidTr="00A638B1">
        <w:tc>
          <w:tcPr>
            <w:tcW w:w="9214" w:type="dxa"/>
          </w:tcPr>
          <w:p w14:paraId="61160E24" w14:textId="77777777" w:rsidR="00697440" w:rsidRPr="00A409A3" w:rsidRDefault="00697440" w:rsidP="00A96828">
            <w:pPr>
              <w:keepNext/>
              <w:numPr>
                <w:ilvl w:val="0"/>
                <w:numId w:val="34"/>
              </w:numPr>
              <w:ind w:left="567" w:hanging="283"/>
              <w:jc w:val="both"/>
              <w:rPr>
                <w:rFonts w:ascii="Tahoma" w:hAnsi="Tahoma" w:cs="Tahoma"/>
              </w:rPr>
            </w:pPr>
            <w:r w:rsidRPr="00A409A3">
              <w:rPr>
                <w:rFonts w:ascii="Tahoma" w:hAnsi="Tahoma" w:cs="Tahoma"/>
              </w:rPr>
              <w:t>posoda volumna 35 l</w:t>
            </w:r>
            <w:r>
              <w:rPr>
                <w:rFonts w:ascii="Tahoma" w:hAnsi="Tahoma" w:cs="Tahoma"/>
              </w:rPr>
              <w:t>,</w:t>
            </w:r>
          </w:p>
        </w:tc>
      </w:tr>
      <w:tr w:rsidR="00697440" w:rsidRPr="00A409A3" w14:paraId="2638E236" w14:textId="77777777" w:rsidTr="00A638B1">
        <w:tc>
          <w:tcPr>
            <w:tcW w:w="9214" w:type="dxa"/>
          </w:tcPr>
          <w:p w14:paraId="1DC4E95A" w14:textId="77777777" w:rsidR="00697440" w:rsidRPr="00A409A3" w:rsidRDefault="00697440" w:rsidP="00A96828">
            <w:pPr>
              <w:keepNext/>
              <w:numPr>
                <w:ilvl w:val="0"/>
                <w:numId w:val="34"/>
              </w:numPr>
              <w:ind w:left="567" w:hanging="283"/>
              <w:jc w:val="both"/>
              <w:rPr>
                <w:rFonts w:ascii="Tahoma" w:hAnsi="Tahoma" w:cs="Tahoma"/>
              </w:rPr>
            </w:pPr>
            <w:r w:rsidRPr="00A409A3">
              <w:rPr>
                <w:rFonts w:ascii="Tahoma" w:hAnsi="Tahoma" w:cs="Tahoma"/>
              </w:rPr>
              <w:t>pokrov posode</w:t>
            </w:r>
            <w:r>
              <w:rPr>
                <w:rFonts w:ascii="Tahoma" w:hAnsi="Tahoma" w:cs="Tahoma"/>
              </w:rPr>
              <w:t>,</w:t>
            </w:r>
          </w:p>
        </w:tc>
      </w:tr>
      <w:tr w:rsidR="00697440" w:rsidRPr="00A409A3" w14:paraId="29856166" w14:textId="77777777" w:rsidTr="00A638B1">
        <w:tc>
          <w:tcPr>
            <w:tcW w:w="9214" w:type="dxa"/>
          </w:tcPr>
          <w:p w14:paraId="6F4AF427" w14:textId="77777777" w:rsidR="00697440" w:rsidRPr="00A409A3" w:rsidRDefault="00697440" w:rsidP="00A96828">
            <w:pPr>
              <w:keepNext/>
              <w:numPr>
                <w:ilvl w:val="0"/>
                <w:numId w:val="34"/>
              </w:numPr>
              <w:ind w:left="567" w:hanging="283"/>
              <w:jc w:val="both"/>
              <w:rPr>
                <w:rFonts w:ascii="Tahoma" w:hAnsi="Tahoma" w:cs="Tahoma"/>
              </w:rPr>
            </w:pPr>
            <w:proofErr w:type="spellStart"/>
            <w:r w:rsidRPr="00A409A3">
              <w:rPr>
                <w:rFonts w:ascii="Tahoma" w:hAnsi="Tahoma" w:cs="Tahoma"/>
              </w:rPr>
              <w:t>osmerokotni</w:t>
            </w:r>
            <w:proofErr w:type="spellEnd"/>
            <w:r w:rsidRPr="00A409A3">
              <w:rPr>
                <w:rFonts w:ascii="Tahoma" w:hAnsi="Tahoma" w:cs="Tahoma"/>
              </w:rPr>
              <w:t xml:space="preserve"> vertikalni steber</w:t>
            </w:r>
            <w:r>
              <w:rPr>
                <w:rFonts w:ascii="Tahoma" w:hAnsi="Tahoma" w:cs="Tahoma"/>
              </w:rPr>
              <w:t>,</w:t>
            </w:r>
          </w:p>
        </w:tc>
      </w:tr>
      <w:tr w:rsidR="00697440" w:rsidRPr="00A409A3" w14:paraId="0F544DB3" w14:textId="77777777" w:rsidTr="00A638B1">
        <w:tc>
          <w:tcPr>
            <w:tcW w:w="9214" w:type="dxa"/>
          </w:tcPr>
          <w:p w14:paraId="7CF648D0" w14:textId="77777777" w:rsidR="00697440" w:rsidRPr="00A409A3" w:rsidRDefault="00697440" w:rsidP="00A96828">
            <w:pPr>
              <w:keepNext/>
              <w:numPr>
                <w:ilvl w:val="0"/>
                <w:numId w:val="34"/>
              </w:numPr>
              <w:ind w:left="567" w:hanging="283"/>
              <w:jc w:val="both"/>
              <w:rPr>
                <w:rFonts w:ascii="Tahoma" w:hAnsi="Tahoma" w:cs="Tahoma"/>
              </w:rPr>
            </w:pPr>
            <w:r w:rsidRPr="00A409A3">
              <w:rPr>
                <w:rFonts w:ascii="Tahoma" w:hAnsi="Tahoma" w:cs="Tahoma"/>
              </w:rPr>
              <w:t>konzolni nosilec posode z vrtljivim tečajem</w:t>
            </w:r>
            <w:r>
              <w:rPr>
                <w:rFonts w:ascii="Tahoma" w:hAnsi="Tahoma" w:cs="Tahoma"/>
              </w:rPr>
              <w:t>,</w:t>
            </w:r>
          </w:p>
        </w:tc>
      </w:tr>
      <w:tr w:rsidR="00697440" w:rsidRPr="00A409A3" w14:paraId="0FDC445E" w14:textId="77777777" w:rsidTr="00A638B1">
        <w:tc>
          <w:tcPr>
            <w:tcW w:w="9214" w:type="dxa"/>
          </w:tcPr>
          <w:p w14:paraId="30358280" w14:textId="77777777" w:rsidR="00697440" w:rsidRPr="00A409A3" w:rsidRDefault="00697440" w:rsidP="00A96828">
            <w:pPr>
              <w:keepNext/>
              <w:numPr>
                <w:ilvl w:val="0"/>
                <w:numId w:val="34"/>
              </w:numPr>
              <w:ind w:left="567" w:hanging="283"/>
              <w:jc w:val="both"/>
              <w:rPr>
                <w:rFonts w:ascii="Tahoma" w:hAnsi="Tahoma" w:cs="Tahoma"/>
              </w:rPr>
            </w:pPr>
            <w:r w:rsidRPr="00A409A3">
              <w:rPr>
                <w:rFonts w:ascii="Tahoma" w:hAnsi="Tahoma" w:cs="Tahoma"/>
              </w:rPr>
              <w:t>zaklepna ključavnica za pritrditev posode</w:t>
            </w:r>
            <w:r>
              <w:rPr>
                <w:rFonts w:ascii="Tahoma" w:hAnsi="Tahoma" w:cs="Tahoma"/>
              </w:rPr>
              <w:t>,</w:t>
            </w:r>
          </w:p>
        </w:tc>
      </w:tr>
      <w:tr w:rsidR="00697440" w:rsidRPr="00A409A3" w14:paraId="3A15093B" w14:textId="77777777" w:rsidTr="00A638B1">
        <w:tc>
          <w:tcPr>
            <w:tcW w:w="9214" w:type="dxa"/>
          </w:tcPr>
          <w:p w14:paraId="103771CA" w14:textId="77777777" w:rsidR="00697440" w:rsidRPr="00A409A3" w:rsidRDefault="00697440" w:rsidP="00A96828">
            <w:pPr>
              <w:keepNext/>
              <w:numPr>
                <w:ilvl w:val="0"/>
                <w:numId w:val="34"/>
              </w:numPr>
              <w:ind w:left="567" w:hanging="283"/>
              <w:jc w:val="both"/>
              <w:rPr>
                <w:rFonts w:ascii="Tahoma" w:hAnsi="Tahoma" w:cs="Tahoma"/>
              </w:rPr>
            </w:pPr>
            <w:r w:rsidRPr="00A409A3">
              <w:rPr>
                <w:rFonts w:ascii="Tahoma" w:hAnsi="Tahoma" w:cs="Tahoma"/>
              </w:rPr>
              <w:lastRenderedPageBreak/>
              <w:t>ključ za odklepanje posode</w:t>
            </w:r>
            <w:r>
              <w:rPr>
                <w:rFonts w:ascii="Tahoma" w:hAnsi="Tahoma" w:cs="Tahoma"/>
              </w:rPr>
              <w:t>,</w:t>
            </w:r>
          </w:p>
        </w:tc>
      </w:tr>
      <w:tr w:rsidR="00697440" w:rsidRPr="00A409A3" w14:paraId="032E2FB1" w14:textId="77777777" w:rsidTr="00A638B1">
        <w:tc>
          <w:tcPr>
            <w:tcW w:w="9214" w:type="dxa"/>
          </w:tcPr>
          <w:p w14:paraId="540FF4C6" w14:textId="77777777" w:rsidR="00697440" w:rsidRPr="00A409A3" w:rsidRDefault="00697440" w:rsidP="00A96828">
            <w:pPr>
              <w:keepNext/>
              <w:numPr>
                <w:ilvl w:val="0"/>
                <w:numId w:val="34"/>
              </w:numPr>
              <w:ind w:left="567" w:hanging="283"/>
              <w:jc w:val="both"/>
              <w:rPr>
                <w:rFonts w:ascii="Tahoma" w:hAnsi="Tahoma" w:cs="Tahoma"/>
              </w:rPr>
            </w:pPr>
            <w:r w:rsidRPr="00A409A3">
              <w:rPr>
                <w:rFonts w:ascii="Tahoma" w:hAnsi="Tahoma" w:cs="Tahoma"/>
              </w:rPr>
              <w:t>simbol</w:t>
            </w:r>
            <w:r>
              <w:rPr>
                <w:rFonts w:ascii="Tahoma" w:hAnsi="Tahoma" w:cs="Tahoma"/>
              </w:rPr>
              <w:t xml:space="preserve"> </w:t>
            </w:r>
            <w:r w:rsidRPr="00A409A3">
              <w:rPr>
                <w:rFonts w:ascii="Tahoma" w:hAnsi="Tahoma" w:cs="Tahoma"/>
              </w:rPr>
              <w:t xml:space="preserve">(grb) </w:t>
            </w:r>
            <w:r>
              <w:rPr>
                <w:rFonts w:ascii="Tahoma" w:hAnsi="Tahoma" w:cs="Tahoma"/>
              </w:rPr>
              <w:t>MOL</w:t>
            </w:r>
            <w:r w:rsidRPr="00A409A3">
              <w:rPr>
                <w:rFonts w:ascii="Tahoma" w:hAnsi="Tahoma" w:cs="Tahoma"/>
              </w:rPr>
              <w:t xml:space="preserve"> iz patinirane medenine</w:t>
            </w:r>
          </w:p>
        </w:tc>
      </w:tr>
      <w:tr w:rsidR="00697440" w:rsidRPr="00A409A3" w14:paraId="749F76E9" w14:textId="77777777" w:rsidTr="00A638B1">
        <w:tc>
          <w:tcPr>
            <w:tcW w:w="9214" w:type="dxa"/>
          </w:tcPr>
          <w:p w14:paraId="1DE85206" w14:textId="77777777" w:rsidR="00697440" w:rsidRPr="00A409A3" w:rsidRDefault="00697440" w:rsidP="00A96828">
            <w:pPr>
              <w:keepNext/>
              <w:numPr>
                <w:ilvl w:val="0"/>
                <w:numId w:val="34"/>
              </w:numPr>
              <w:ind w:left="567" w:hanging="283"/>
              <w:jc w:val="both"/>
              <w:rPr>
                <w:rFonts w:ascii="Tahoma" w:hAnsi="Tahoma" w:cs="Tahoma"/>
              </w:rPr>
            </w:pPr>
            <w:r w:rsidRPr="00A409A3">
              <w:rPr>
                <w:rFonts w:ascii="Tahoma" w:hAnsi="Tahoma" w:cs="Tahoma"/>
              </w:rPr>
              <w:t>pritrdilna plošča premer 200 mm in debeline najmanj 5 mm z vijaki za pri</w:t>
            </w:r>
            <w:r>
              <w:rPr>
                <w:rFonts w:ascii="Tahoma" w:hAnsi="Tahoma" w:cs="Tahoma"/>
              </w:rPr>
              <w:t>trdite</w:t>
            </w:r>
            <w:r w:rsidRPr="00A409A3">
              <w:rPr>
                <w:rFonts w:ascii="Tahoma" w:hAnsi="Tahoma" w:cs="Tahoma"/>
              </w:rPr>
              <w:t>v stebra in s sidri premera 30 mm za vgradnjo betonski temelj</w:t>
            </w:r>
            <w:r>
              <w:rPr>
                <w:rFonts w:ascii="Tahoma" w:hAnsi="Tahoma" w:cs="Tahoma"/>
              </w:rPr>
              <w:t>,</w:t>
            </w:r>
          </w:p>
        </w:tc>
      </w:tr>
      <w:tr w:rsidR="00697440" w:rsidRPr="00A409A3" w14:paraId="6E079A20" w14:textId="77777777" w:rsidTr="00A638B1">
        <w:tc>
          <w:tcPr>
            <w:tcW w:w="9214" w:type="dxa"/>
          </w:tcPr>
          <w:p w14:paraId="24A1CB79" w14:textId="77777777" w:rsidR="00697440" w:rsidRPr="00A409A3" w:rsidRDefault="00697440" w:rsidP="00A96828">
            <w:pPr>
              <w:keepNext/>
              <w:numPr>
                <w:ilvl w:val="0"/>
                <w:numId w:val="34"/>
              </w:numPr>
              <w:ind w:left="567" w:hanging="283"/>
              <w:jc w:val="both"/>
              <w:rPr>
                <w:rFonts w:ascii="Tahoma" w:hAnsi="Tahoma" w:cs="Tahoma"/>
              </w:rPr>
            </w:pPr>
            <w:r w:rsidRPr="00A409A3">
              <w:rPr>
                <w:rFonts w:ascii="Tahoma" w:hAnsi="Tahoma" w:cs="Tahoma"/>
              </w:rPr>
              <w:t>betonski temelj premera 200 mm in globine 400 mm (brez kovinskega vložka)</w:t>
            </w:r>
            <w:r>
              <w:rPr>
                <w:rFonts w:ascii="Tahoma" w:hAnsi="Tahoma" w:cs="Tahoma"/>
              </w:rPr>
              <w:t>.</w:t>
            </w:r>
          </w:p>
        </w:tc>
      </w:tr>
    </w:tbl>
    <w:p w14:paraId="34B0AE2B" w14:textId="77777777" w:rsidR="00697440" w:rsidRDefault="00697440" w:rsidP="00A96828">
      <w:pPr>
        <w:keepNext/>
        <w:ind w:left="284" w:hanging="284"/>
        <w:rPr>
          <w:rFonts w:ascii="Tahoma" w:hAnsi="Tahoma" w:cs="Tahoma"/>
        </w:rPr>
      </w:pPr>
    </w:p>
    <w:tbl>
      <w:tblPr>
        <w:tblW w:w="7763" w:type="dxa"/>
        <w:tblLayout w:type="fixed"/>
        <w:tblLook w:val="01E0" w:firstRow="1" w:lastRow="1" w:firstColumn="1" w:lastColumn="1" w:noHBand="0" w:noVBand="0"/>
      </w:tblPr>
      <w:tblGrid>
        <w:gridCol w:w="7745"/>
        <w:gridCol w:w="18"/>
      </w:tblGrid>
      <w:tr w:rsidR="00697440" w:rsidRPr="00A409A3" w14:paraId="02E9EA4C" w14:textId="77777777" w:rsidTr="00A638B1">
        <w:trPr>
          <w:gridAfter w:val="1"/>
          <w:wAfter w:w="18" w:type="dxa"/>
        </w:trPr>
        <w:tc>
          <w:tcPr>
            <w:tcW w:w="7745" w:type="dxa"/>
          </w:tcPr>
          <w:p w14:paraId="6E7468EB" w14:textId="77777777" w:rsidR="00697440" w:rsidRPr="00A409A3" w:rsidRDefault="00697440" w:rsidP="00A96828">
            <w:pPr>
              <w:keepNext/>
              <w:numPr>
                <w:ilvl w:val="0"/>
                <w:numId w:val="38"/>
              </w:numPr>
              <w:ind w:left="284" w:hanging="284"/>
              <w:jc w:val="both"/>
              <w:rPr>
                <w:rFonts w:ascii="Tahoma" w:hAnsi="Tahoma" w:cs="Tahoma"/>
                <w:bCs/>
              </w:rPr>
            </w:pPr>
            <w:r w:rsidRPr="009A4B75">
              <w:rPr>
                <w:rFonts w:ascii="Tahoma" w:hAnsi="Tahoma" w:cs="Tahoma"/>
                <w:u w:val="single"/>
              </w:rPr>
              <w:t>Samostoječi koš 90 l</w:t>
            </w:r>
            <w:r w:rsidRPr="00A409A3">
              <w:rPr>
                <w:rFonts w:ascii="Tahoma" w:hAnsi="Tahoma" w:cs="Tahoma"/>
              </w:rPr>
              <w:t xml:space="preserve"> (poz. 1.8.</w:t>
            </w:r>
            <w:r>
              <w:rPr>
                <w:rFonts w:ascii="Tahoma" w:hAnsi="Tahoma" w:cs="Tahoma"/>
              </w:rPr>
              <w:t xml:space="preserve"> v predračunu za Sklop 2</w:t>
            </w:r>
            <w:r w:rsidRPr="00A409A3">
              <w:rPr>
                <w:rFonts w:ascii="Tahoma" w:hAnsi="Tahoma" w:cs="Tahoma"/>
              </w:rPr>
              <w:t>)</w:t>
            </w:r>
          </w:p>
        </w:tc>
      </w:tr>
      <w:tr w:rsidR="00697440" w:rsidRPr="00A409A3" w14:paraId="18D02538" w14:textId="77777777" w:rsidTr="00A638B1">
        <w:trPr>
          <w:gridAfter w:val="1"/>
          <w:wAfter w:w="18" w:type="dxa"/>
        </w:trPr>
        <w:tc>
          <w:tcPr>
            <w:tcW w:w="7745" w:type="dxa"/>
          </w:tcPr>
          <w:p w14:paraId="62CE20E0" w14:textId="77777777" w:rsidR="00697440" w:rsidRPr="00A409A3" w:rsidRDefault="00697440" w:rsidP="00A96828">
            <w:pPr>
              <w:keepNext/>
              <w:numPr>
                <w:ilvl w:val="0"/>
                <w:numId w:val="35"/>
              </w:numPr>
              <w:ind w:left="567" w:hanging="283"/>
              <w:jc w:val="both"/>
              <w:rPr>
                <w:rFonts w:ascii="Tahoma" w:hAnsi="Tahoma" w:cs="Tahoma"/>
              </w:rPr>
            </w:pPr>
            <w:r>
              <w:rPr>
                <w:rFonts w:ascii="Tahoma" w:hAnsi="Tahoma" w:cs="Tahoma"/>
              </w:rPr>
              <w:t>p</w:t>
            </w:r>
            <w:r w:rsidRPr="00A409A3">
              <w:rPr>
                <w:rFonts w:ascii="Tahoma" w:hAnsi="Tahoma" w:cs="Tahoma"/>
              </w:rPr>
              <w:t>lašč za samostoječi koš</w:t>
            </w:r>
            <w:r>
              <w:rPr>
                <w:rFonts w:ascii="Tahoma" w:hAnsi="Tahoma" w:cs="Tahoma"/>
              </w:rPr>
              <w:t xml:space="preserve"> </w:t>
            </w:r>
            <w:r w:rsidRPr="00A409A3">
              <w:rPr>
                <w:rFonts w:ascii="Tahoma" w:hAnsi="Tahoma" w:cs="Tahoma"/>
              </w:rPr>
              <w:t>+ pepelnik</w:t>
            </w:r>
            <w:r>
              <w:rPr>
                <w:rFonts w:ascii="Tahoma" w:hAnsi="Tahoma" w:cs="Tahoma"/>
              </w:rPr>
              <w:t>,</w:t>
            </w:r>
          </w:p>
        </w:tc>
      </w:tr>
      <w:tr w:rsidR="00697440" w:rsidRPr="00A409A3" w14:paraId="5761F66A" w14:textId="77777777" w:rsidTr="00A638B1">
        <w:trPr>
          <w:gridAfter w:val="1"/>
          <w:wAfter w:w="18" w:type="dxa"/>
        </w:trPr>
        <w:tc>
          <w:tcPr>
            <w:tcW w:w="7745" w:type="dxa"/>
          </w:tcPr>
          <w:p w14:paraId="043098C8" w14:textId="77777777" w:rsidR="00697440" w:rsidRPr="00A409A3" w:rsidRDefault="00697440" w:rsidP="00A96828">
            <w:pPr>
              <w:keepNext/>
              <w:numPr>
                <w:ilvl w:val="0"/>
                <w:numId w:val="35"/>
              </w:numPr>
              <w:ind w:left="567" w:hanging="283"/>
              <w:jc w:val="both"/>
              <w:rPr>
                <w:rFonts w:ascii="Tahoma" w:hAnsi="Tahoma" w:cs="Tahoma"/>
              </w:rPr>
            </w:pPr>
            <w:r>
              <w:rPr>
                <w:rFonts w:ascii="Tahoma" w:hAnsi="Tahoma" w:cs="Tahoma"/>
              </w:rPr>
              <w:t>p</w:t>
            </w:r>
            <w:r w:rsidRPr="00A409A3">
              <w:rPr>
                <w:rFonts w:ascii="Tahoma" w:hAnsi="Tahoma" w:cs="Tahoma"/>
              </w:rPr>
              <w:t>odstavek za samostoječi koš</w:t>
            </w:r>
            <w:r>
              <w:rPr>
                <w:rFonts w:ascii="Tahoma" w:hAnsi="Tahoma" w:cs="Tahoma"/>
              </w:rPr>
              <w:t>,</w:t>
            </w:r>
          </w:p>
        </w:tc>
      </w:tr>
      <w:tr w:rsidR="00697440" w:rsidRPr="00A409A3" w14:paraId="4A13B1BD" w14:textId="77777777" w:rsidTr="00A638B1">
        <w:trPr>
          <w:gridAfter w:val="1"/>
          <w:wAfter w:w="18" w:type="dxa"/>
        </w:trPr>
        <w:tc>
          <w:tcPr>
            <w:tcW w:w="7745" w:type="dxa"/>
          </w:tcPr>
          <w:p w14:paraId="64371E77" w14:textId="77777777" w:rsidR="00697440" w:rsidRDefault="00697440" w:rsidP="00A96828">
            <w:pPr>
              <w:keepNext/>
              <w:numPr>
                <w:ilvl w:val="0"/>
                <w:numId w:val="35"/>
              </w:numPr>
              <w:ind w:left="567" w:hanging="283"/>
              <w:jc w:val="both"/>
              <w:rPr>
                <w:rFonts w:ascii="Tahoma" w:hAnsi="Tahoma" w:cs="Tahoma"/>
              </w:rPr>
            </w:pPr>
            <w:r w:rsidRPr="00AC337A">
              <w:rPr>
                <w:rFonts w:ascii="Tahoma" w:hAnsi="Tahoma" w:cs="Tahoma"/>
              </w:rPr>
              <w:t>vložek za samostoječi koš.</w:t>
            </w:r>
          </w:p>
          <w:p w14:paraId="3B96EB10" w14:textId="77777777" w:rsidR="00697440" w:rsidRDefault="00697440" w:rsidP="00A96828">
            <w:pPr>
              <w:keepNext/>
              <w:ind w:left="567" w:hanging="283"/>
              <w:jc w:val="both"/>
              <w:rPr>
                <w:rFonts w:ascii="Tahoma" w:hAnsi="Tahoma" w:cs="Tahoma"/>
              </w:rPr>
            </w:pPr>
          </w:p>
          <w:p w14:paraId="3198B2E4" w14:textId="77777777" w:rsidR="00697440" w:rsidRPr="002B7C70" w:rsidRDefault="00697440" w:rsidP="00A96828">
            <w:pPr>
              <w:keepNext/>
              <w:ind w:left="567" w:hanging="283"/>
              <w:jc w:val="both"/>
              <w:rPr>
                <w:rFonts w:ascii="Tahoma" w:hAnsi="Tahoma" w:cs="Tahoma"/>
              </w:rPr>
            </w:pPr>
          </w:p>
        </w:tc>
      </w:tr>
      <w:tr w:rsidR="00697440" w:rsidRPr="00A409A3" w14:paraId="5918E5A7" w14:textId="77777777" w:rsidTr="00A638B1">
        <w:tc>
          <w:tcPr>
            <w:tcW w:w="7763" w:type="dxa"/>
            <w:gridSpan w:val="2"/>
          </w:tcPr>
          <w:p w14:paraId="7096827D" w14:textId="77777777" w:rsidR="00697440" w:rsidRPr="00A409A3" w:rsidRDefault="00697440" w:rsidP="00A96828">
            <w:pPr>
              <w:keepNext/>
              <w:numPr>
                <w:ilvl w:val="0"/>
                <w:numId w:val="38"/>
              </w:numPr>
              <w:ind w:left="284" w:hanging="284"/>
              <w:jc w:val="both"/>
              <w:rPr>
                <w:rFonts w:ascii="Tahoma" w:hAnsi="Tahoma" w:cs="Tahoma"/>
                <w:bCs/>
              </w:rPr>
            </w:pPr>
            <w:r w:rsidRPr="009A4B75">
              <w:rPr>
                <w:rFonts w:ascii="Tahoma" w:hAnsi="Tahoma" w:cs="Tahoma"/>
                <w:u w:val="single"/>
              </w:rPr>
              <w:t>Koš – obešalni 40 l</w:t>
            </w:r>
            <w:r w:rsidRPr="00A409A3">
              <w:rPr>
                <w:rFonts w:ascii="Tahoma" w:hAnsi="Tahoma" w:cs="Tahoma"/>
              </w:rPr>
              <w:t xml:space="preserve"> (poz. 1.9.</w:t>
            </w:r>
            <w:r>
              <w:rPr>
                <w:rFonts w:ascii="Tahoma" w:hAnsi="Tahoma" w:cs="Tahoma"/>
              </w:rPr>
              <w:t xml:space="preserve"> v predračunu za Sklop 2</w:t>
            </w:r>
            <w:r w:rsidRPr="00A409A3">
              <w:rPr>
                <w:rFonts w:ascii="Tahoma" w:hAnsi="Tahoma" w:cs="Tahoma"/>
              </w:rPr>
              <w:t>)</w:t>
            </w:r>
          </w:p>
        </w:tc>
      </w:tr>
      <w:tr w:rsidR="00697440" w:rsidRPr="00A409A3" w14:paraId="4854F32C" w14:textId="77777777" w:rsidTr="00A638B1">
        <w:tc>
          <w:tcPr>
            <w:tcW w:w="7763" w:type="dxa"/>
            <w:gridSpan w:val="2"/>
          </w:tcPr>
          <w:p w14:paraId="2B2F1568" w14:textId="77777777" w:rsidR="00697440" w:rsidRPr="00A409A3" w:rsidRDefault="00697440" w:rsidP="00A96828">
            <w:pPr>
              <w:keepNext/>
              <w:numPr>
                <w:ilvl w:val="0"/>
                <w:numId w:val="36"/>
              </w:numPr>
              <w:ind w:left="567" w:hanging="283"/>
              <w:jc w:val="both"/>
              <w:rPr>
                <w:rFonts w:ascii="Tahoma" w:hAnsi="Tahoma" w:cs="Tahoma"/>
              </w:rPr>
            </w:pPr>
            <w:r>
              <w:rPr>
                <w:rFonts w:ascii="Tahoma" w:hAnsi="Tahoma" w:cs="Tahoma"/>
              </w:rPr>
              <w:t>p</w:t>
            </w:r>
            <w:r w:rsidRPr="00A409A3">
              <w:rPr>
                <w:rFonts w:ascii="Tahoma" w:hAnsi="Tahoma" w:cs="Tahoma"/>
              </w:rPr>
              <w:t>lašč za koš – obešalni</w:t>
            </w:r>
            <w:r>
              <w:rPr>
                <w:rFonts w:ascii="Tahoma" w:hAnsi="Tahoma" w:cs="Tahoma"/>
              </w:rPr>
              <w:t>,</w:t>
            </w:r>
          </w:p>
        </w:tc>
      </w:tr>
      <w:tr w:rsidR="00697440" w:rsidRPr="00A409A3" w14:paraId="256C6DAF" w14:textId="77777777" w:rsidTr="00A638B1">
        <w:tc>
          <w:tcPr>
            <w:tcW w:w="7763" w:type="dxa"/>
            <w:gridSpan w:val="2"/>
          </w:tcPr>
          <w:p w14:paraId="7E01C841" w14:textId="77777777" w:rsidR="00697440" w:rsidRPr="00A409A3" w:rsidRDefault="00697440" w:rsidP="00A96828">
            <w:pPr>
              <w:keepNext/>
              <w:numPr>
                <w:ilvl w:val="0"/>
                <w:numId w:val="36"/>
              </w:numPr>
              <w:ind w:left="567" w:hanging="283"/>
              <w:jc w:val="both"/>
              <w:rPr>
                <w:rFonts w:ascii="Tahoma" w:hAnsi="Tahoma" w:cs="Tahoma"/>
              </w:rPr>
            </w:pPr>
            <w:r>
              <w:rPr>
                <w:rFonts w:ascii="Tahoma" w:hAnsi="Tahoma" w:cs="Tahoma"/>
              </w:rPr>
              <w:t>k</w:t>
            </w:r>
            <w:r w:rsidRPr="00A409A3">
              <w:rPr>
                <w:rFonts w:ascii="Tahoma" w:hAnsi="Tahoma" w:cs="Tahoma"/>
              </w:rPr>
              <w:t>apa za koš – obešalni + ploščica</w:t>
            </w:r>
            <w:r>
              <w:rPr>
                <w:rFonts w:ascii="Tahoma" w:hAnsi="Tahoma" w:cs="Tahoma"/>
              </w:rPr>
              <w:t>,</w:t>
            </w:r>
          </w:p>
        </w:tc>
      </w:tr>
      <w:tr w:rsidR="00697440" w:rsidRPr="00A409A3" w14:paraId="05EC397F" w14:textId="77777777" w:rsidTr="00A638B1">
        <w:tc>
          <w:tcPr>
            <w:tcW w:w="7763" w:type="dxa"/>
            <w:gridSpan w:val="2"/>
          </w:tcPr>
          <w:p w14:paraId="4BB8A705" w14:textId="77777777" w:rsidR="00697440" w:rsidRPr="00A409A3" w:rsidRDefault="00697440" w:rsidP="00A96828">
            <w:pPr>
              <w:keepNext/>
              <w:numPr>
                <w:ilvl w:val="0"/>
                <w:numId w:val="36"/>
              </w:numPr>
              <w:ind w:left="567" w:hanging="283"/>
              <w:jc w:val="both"/>
              <w:rPr>
                <w:rFonts w:ascii="Tahoma" w:hAnsi="Tahoma" w:cs="Tahoma"/>
              </w:rPr>
            </w:pPr>
            <w:r>
              <w:rPr>
                <w:rFonts w:ascii="Tahoma" w:hAnsi="Tahoma" w:cs="Tahoma"/>
              </w:rPr>
              <w:t>v</w:t>
            </w:r>
            <w:r w:rsidRPr="00A409A3">
              <w:rPr>
                <w:rFonts w:ascii="Tahoma" w:hAnsi="Tahoma" w:cs="Tahoma"/>
              </w:rPr>
              <w:t>ložek za koš – obešalni</w:t>
            </w:r>
            <w:r>
              <w:rPr>
                <w:rFonts w:ascii="Tahoma" w:hAnsi="Tahoma" w:cs="Tahoma"/>
              </w:rPr>
              <w:t>,</w:t>
            </w:r>
          </w:p>
        </w:tc>
      </w:tr>
      <w:tr w:rsidR="00697440" w:rsidRPr="00A409A3" w14:paraId="3D62DB12" w14:textId="77777777" w:rsidTr="00A638B1">
        <w:tc>
          <w:tcPr>
            <w:tcW w:w="7763" w:type="dxa"/>
            <w:gridSpan w:val="2"/>
          </w:tcPr>
          <w:p w14:paraId="526665F9" w14:textId="77777777" w:rsidR="00697440" w:rsidRPr="00A409A3" w:rsidRDefault="00697440" w:rsidP="00A96828">
            <w:pPr>
              <w:keepNext/>
              <w:numPr>
                <w:ilvl w:val="0"/>
                <w:numId w:val="36"/>
              </w:numPr>
              <w:ind w:left="567" w:hanging="283"/>
              <w:jc w:val="both"/>
              <w:rPr>
                <w:rFonts w:ascii="Tahoma" w:hAnsi="Tahoma" w:cs="Tahoma"/>
              </w:rPr>
            </w:pPr>
            <w:r>
              <w:rPr>
                <w:rFonts w:ascii="Tahoma" w:hAnsi="Tahoma" w:cs="Tahoma"/>
              </w:rPr>
              <w:t>p</w:t>
            </w:r>
            <w:r w:rsidRPr="00A409A3">
              <w:rPr>
                <w:rFonts w:ascii="Tahoma" w:hAnsi="Tahoma" w:cs="Tahoma"/>
              </w:rPr>
              <w:t>loščica za ugašanje cigaret za koš – obešalni</w:t>
            </w:r>
            <w:r>
              <w:rPr>
                <w:rFonts w:ascii="Tahoma" w:hAnsi="Tahoma" w:cs="Tahoma"/>
              </w:rPr>
              <w:t>,</w:t>
            </w:r>
          </w:p>
        </w:tc>
      </w:tr>
      <w:tr w:rsidR="00697440" w:rsidRPr="00A409A3" w14:paraId="533A99DF" w14:textId="77777777" w:rsidTr="00A638B1">
        <w:tc>
          <w:tcPr>
            <w:tcW w:w="7763" w:type="dxa"/>
            <w:gridSpan w:val="2"/>
          </w:tcPr>
          <w:p w14:paraId="147B24AC" w14:textId="77777777" w:rsidR="00697440" w:rsidRPr="00A409A3" w:rsidRDefault="00697440" w:rsidP="00A96828">
            <w:pPr>
              <w:keepNext/>
              <w:numPr>
                <w:ilvl w:val="0"/>
                <w:numId w:val="36"/>
              </w:numPr>
              <w:ind w:left="567" w:hanging="283"/>
              <w:jc w:val="both"/>
              <w:rPr>
                <w:rFonts w:ascii="Tahoma" w:hAnsi="Tahoma" w:cs="Tahoma"/>
              </w:rPr>
            </w:pPr>
            <w:r>
              <w:rPr>
                <w:rFonts w:ascii="Tahoma" w:hAnsi="Tahoma" w:cs="Tahoma"/>
              </w:rPr>
              <w:t>o</w:t>
            </w:r>
            <w:r w:rsidRPr="00A409A3">
              <w:rPr>
                <w:rFonts w:ascii="Tahoma" w:hAnsi="Tahoma" w:cs="Tahoma"/>
              </w:rPr>
              <w:t>bjemka fi 50 mm</w:t>
            </w:r>
            <w:r>
              <w:rPr>
                <w:rFonts w:ascii="Tahoma" w:hAnsi="Tahoma" w:cs="Tahoma"/>
              </w:rPr>
              <w:t>,</w:t>
            </w:r>
          </w:p>
        </w:tc>
      </w:tr>
      <w:tr w:rsidR="00697440" w:rsidRPr="00A409A3" w14:paraId="1FE265A4" w14:textId="77777777" w:rsidTr="00A638B1">
        <w:tc>
          <w:tcPr>
            <w:tcW w:w="7763" w:type="dxa"/>
            <w:gridSpan w:val="2"/>
          </w:tcPr>
          <w:p w14:paraId="0A2DF37B" w14:textId="77777777" w:rsidR="00697440" w:rsidRPr="00A409A3" w:rsidRDefault="00697440" w:rsidP="00A96828">
            <w:pPr>
              <w:keepNext/>
              <w:numPr>
                <w:ilvl w:val="0"/>
                <w:numId w:val="36"/>
              </w:numPr>
              <w:ind w:left="567" w:hanging="283"/>
              <w:jc w:val="both"/>
              <w:rPr>
                <w:rFonts w:ascii="Tahoma" w:hAnsi="Tahoma" w:cs="Tahoma"/>
              </w:rPr>
            </w:pPr>
            <w:r>
              <w:rPr>
                <w:rFonts w:ascii="Tahoma" w:hAnsi="Tahoma" w:cs="Tahoma"/>
              </w:rPr>
              <w:t>o</w:t>
            </w:r>
            <w:r w:rsidRPr="00A409A3">
              <w:rPr>
                <w:rFonts w:ascii="Tahoma" w:hAnsi="Tahoma" w:cs="Tahoma"/>
              </w:rPr>
              <w:t>bjemka fi 63,5 mm</w:t>
            </w:r>
            <w:r>
              <w:rPr>
                <w:rFonts w:ascii="Tahoma" w:hAnsi="Tahoma" w:cs="Tahoma"/>
              </w:rPr>
              <w:t>,</w:t>
            </w:r>
          </w:p>
        </w:tc>
      </w:tr>
      <w:tr w:rsidR="00697440" w:rsidRPr="00A409A3" w14:paraId="09E5F235" w14:textId="77777777" w:rsidTr="00A638B1">
        <w:tc>
          <w:tcPr>
            <w:tcW w:w="7763" w:type="dxa"/>
            <w:gridSpan w:val="2"/>
          </w:tcPr>
          <w:p w14:paraId="4B6201A5" w14:textId="77777777" w:rsidR="00697440" w:rsidRPr="00A409A3" w:rsidRDefault="00697440" w:rsidP="00A96828">
            <w:pPr>
              <w:keepNext/>
              <w:numPr>
                <w:ilvl w:val="0"/>
                <w:numId w:val="36"/>
              </w:numPr>
              <w:ind w:left="567" w:hanging="283"/>
              <w:jc w:val="both"/>
              <w:rPr>
                <w:rFonts w:ascii="Tahoma" w:hAnsi="Tahoma" w:cs="Tahoma"/>
              </w:rPr>
            </w:pPr>
            <w:r>
              <w:rPr>
                <w:rFonts w:ascii="Tahoma" w:hAnsi="Tahoma" w:cs="Tahoma"/>
              </w:rPr>
              <w:t>o</w:t>
            </w:r>
            <w:r w:rsidRPr="00A409A3">
              <w:rPr>
                <w:rFonts w:ascii="Tahoma" w:hAnsi="Tahoma" w:cs="Tahoma"/>
              </w:rPr>
              <w:t>bjemka fi 120 mm</w:t>
            </w:r>
            <w:r>
              <w:rPr>
                <w:rFonts w:ascii="Tahoma" w:hAnsi="Tahoma" w:cs="Tahoma"/>
              </w:rPr>
              <w:t>,</w:t>
            </w:r>
          </w:p>
        </w:tc>
      </w:tr>
      <w:tr w:rsidR="00697440" w:rsidRPr="00A409A3" w14:paraId="1A941DD5" w14:textId="77777777" w:rsidTr="00A638B1">
        <w:trPr>
          <w:trHeight w:val="66"/>
        </w:trPr>
        <w:tc>
          <w:tcPr>
            <w:tcW w:w="7763" w:type="dxa"/>
            <w:gridSpan w:val="2"/>
          </w:tcPr>
          <w:p w14:paraId="558997DF" w14:textId="77777777" w:rsidR="00697440" w:rsidRPr="00A409A3" w:rsidRDefault="00697440" w:rsidP="00A96828">
            <w:pPr>
              <w:keepNext/>
              <w:numPr>
                <w:ilvl w:val="0"/>
                <w:numId w:val="36"/>
              </w:numPr>
              <w:ind w:left="567" w:hanging="283"/>
              <w:jc w:val="both"/>
              <w:rPr>
                <w:rFonts w:ascii="Tahoma" w:hAnsi="Tahoma" w:cs="Tahoma"/>
              </w:rPr>
            </w:pPr>
            <w:r>
              <w:rPr>
                <w:rFonts w:ascii="Tahoma" w:hAnsi="Tahoma" w:cs="Tahoma"/>
              </w:rPr>
              <w:t>o</w:t>
            </w:r>
            <w:r w:rsidRPr="00A409A3">
              <w:rPr>
                <w:rFonts w:ascii="Tahoma" w:hAnsi="Tahoma" w:cs="Tahoma"/>
              </w:rPr>
              <w:t>bjemka fi 160 mm</w:t>
            </w:r>
            <w:r>
              <w:rPr>
                <w:rFonts w:ascii="Tahoma" w:hAnsi="Tahoma" w:cs="Tahoma"/>
              </w:rPr>
              <w:t>.</w:t>
            </w:r>
          </w:p>
        </w:tc>
      </w:tr>
    </w:tbl>
    <w:p w14:paraId="3F49235C" w14:textId="77777777" w:rsidR="00697440" w:rsidRDefault="00697440" w:rsidP="00A96828">
      <w:pPr>
        <w:keepNext/>
        <w:ind w:left="284" w:hanging="284"/>
        <w:rPr>
          <w:rFonts w:ascii="Tahoma" w:hAnsi="Tahoma" w:cs="Tahoma"/>
        </w:rPr>
      </w:pPr>
    </w:p>
    <w:p w14:paraId="73DE55FD" w14:textId="77777777" w:rsidR="00697440" w:rsidRPr="00A409A3" w:rsidRDefault="00697440" w:rsidP="00A96828">
      <w:pPr>
        <w:keepNext/>
        <w:ind w:left="284" w:hanging="284"/>
        <w:rPr>
          <w:rFonts w:ascii="Tahoma" w:hAnsi="Tahoma" w:cs="Tahoma"/>
        </w:rPr>
      </w:pPr>
    </w:p>
    <w:tbl>
      <w:tblPr>
        <w:tblW w:w="9356" w:type="dxa"/>
        <w:tblLayout w:type="fixed"/>
        <w:tblLook w:val="01E0" w:firstRow="1" w:lastRow="1" w:firstColumn="1" w:lastColumn="1" w:noHBand="0" w:noVBand="0"/>
      </w:tblPr>
      <w:tblGrid>
        <w:gridCol w:w="9356"/>
      </w:tblGrid>
      <w:tr w:rsidR="00697440" w:rsidRPr="00A409A3" w14:paraId="1D475B39" w14:textId="77777777" w:rsidTr="00A638B1">
        <w:tc>
          <w:tcPr>
            <w:tcW w:w="9356" w:type="dxa"/>
          </w:tcPr>
          <w:p w14:paraId="3395B562" w14:textId="77777777" w:rsidR="00697440" w:rsidRPr="00697440" w:rsidRDefault="00697440" w:rsidP="00A96828">
            <w:pPr>
              <w:keepNext/>
              <w:numPr>
                <w:ilvl w:val="0"/>
                <w:numId w:val="38"/>
              </w:numPr>
              <w:ind w:left="284" w:hanging="284"/>
              <w:jc w:val="both"/>
              <w:rPr>
                <w:rFonts w:ascii="Tahoma" w:hAnsi="Tahoma" w:cs="Tahoma"/>
                <w:u w:val="single"/>
              </w:rPr>
            </w:pPr>
            <w:r w:rsidRPr="00697440">
              <w:rPr>
                <w:rFonts w:ascii="Tahoma" w:hAnsi="Tahoma" w:cs="Tahoma"/>
                <w:u w:val="single"/>
              </w:rPr>
              <w:t>Delo po posebnem naročilu s strani naročnika</w:t>
            </w:r>
          </w:p>
          <w:p w14:paraId="115C4ECA" w14:textId="77777777" w:rsidR="00697440" w:rsidRPr="00A409A3" w:rsidRDefault="00697440" w:rsidP="00A96828">
            <w:pPr>
              <w:keepNext/>
              <w:ind w:left="284" w:hanging="284"/>
              <w:jc w:val="both"/>
              <w:rPr>
                <w:rFonts w:ascii="Tahoma" w:hAnsi="Tahoma" w:cs="Tahoma"/>
              </w:rPr>
            </w:pPr>
          </w:p>
        </w:tc>
      </w:tr>
      <w:tr w:rsidR="00697440" w:rsidRPr="00A409A3" w14:paraId="2D902392" w14:textId="77777777" w:rsidTr="00A638B1">
        <w:tc>
          <w:tcPr>
            <w:tcW w:w="9356" w:type="dxa"/>
          </w:tcPr>
          <w:p w14:paraId="55836A41" w14:textId="77777777" w:rsidR="00697440" w:rsidRPr="00A409A3" w:rsidRDefault="00697440" w:rsidP="00A96828">
            <w:pPr>
              <w:keepNext/>
              <w:numPr>
                <w:ilvl w:val="0"/>
                <w:numId w:val="37"/>
              </w:numPr>
              <w:ind w:left="284" w:right="-108" w:hanging="284"/>
              <w:jc w:val="both"/>
              <w:rPr>
                <w:rFonts w:ascii="Tahoma" w:hAnsi="Tahoma" w:cs="Tahoma"/>
              </w:rPr>
            </w:pPr>
            <w:r>
              <w:rPr>
                <w:rFonts w:ascii="Tahoma" w:hAnsi="Tahoma" w:cs="Tahoma"/>
              </w:rPr>
              <w:t>d</w:t>
            </w:r>
            <w:r w:rsidRPr="00A409A3">
              <w:rPr>
                <w:rFonts w:ascii="Tahoma" w:hAnsi="Tahoma" w:cs="Tahoma"/>
              </w:rPr>
              <w:t>elo na terenu (montaža, varjenje, gradbena dela), ki ni zajeto v zgornjih pozicijah delovne ure</w:t>
            </w:r>
          </w:p>
        </w:tc>
      </w:tr>
      <w:tr w:rsidR="00697440" w:rsidRPr="00A409A3" w14:paraId="67710430" w14:textId="77777777" w:rsidTr="00A638B1">
        <w:tc>
          <w:tcPr>
            <w:tcW w:w="9356" w:type="dxa"/>
          </w:tcPr>
          <w:p w14:paraId="0DB1575B" w14:textId="77777777" w:rsidR="00697440" w:rsidRPr="00A409A3" w:rsidRDefault="00697440" w:rsidP="00A96828">
            <w:pPr>
              <w:keepNext/>
              <w:numPr>
                <w:ilvl w:val="0"/>
                <w:numId w:val="37"/>
              </w:numPr>
              <w:ind w:left="284" w:hanging="284"/>
              <w:jc w:val="both"/>
              <w:rPr>
                <w:rFonts w:ascii="Tahoma" w:hAnsi="Tahoma" w:cs="Tahoma"/>
              </w:rPr>
            </w:pPr>
            <w:r>
              <w:rPr>
                <w:rFonts w:ascii="Tahoma" w:hAnsi="Tahoma" w:cs="Tahoma"/>
              </w:rPr>
              <w:t>d</w:t>
            </w:r>
            <w:r w:rsidRPr="00A409A3">
              <w:rPr>
                <w:rFonts w:ascii="Tahoma" w:hAnsi="Tahoma" w:cs="Tahoma"/>
              </w:rPr>
              <w:t>elo v delavnici (strojne, ročne obdelave), ki ni zajeto v zgornjih pozicijah.</w:t>
            </w:r>
          </w:p>
        </w:tc>
      </w:tr>
      <w:tr w:rsidR="00697440" w:rsidRPr="00A409A3" w14:paraId="7CED9D29" w14:textId="77777777" w:rsidTr="00A638B1">
        <w:tc>
          <w:tcPr>
            <w:tcW w:w="9356" w:type="dxa"/>
          </w:tcPr>
          <w:p w14:paraId="1F46DF34" w14:textId="77777777" w:rsidR="00697440" w:rsidRDefault="00697440" w:rsidP="00A96828">
            <w:pPr>
              <w:keepNext/>
              <w:jc w:val="both"/>
              <w:rPr>
                <w:rFonts w:ascii="Tahoma" w:hAnsi="Tahoma" w:cs="Tahoma"/>
              </w:rPr>
            </w:pPr>
          </w:p>
        </w:tc>
      </w:tr>
    </w:tbl>
    <w:p w14:paraId="42B334D7" w14:textId="77777777" w:rsidR="00697440" w:rsidRDefault="00697440" w:rsidP="00A96828">
      <w:pPr>
        <w:keepNext/>
        <w:numPr>
          <w:ilvl w:val="2"/>
          <w:numId w:val="2"/>
        </w:numPr>
        <w:jc w:val="both"/>
        <w:rPr>
          <w:rFonts w:ascii="Tahoma" w:hAnsi="Tahoma" w:cs="Tahoma"/>
        </w:rPr>
      </w:pPr>
      <w:r>
        <w:rPr>
          <w:rFonts w:ascii="Tahoma" w:hAnsi="Tahoma" w:cs="Tahoma"/>
        </w:rPr>
        <w:t>Opis del</w:t>
      </w:r>
    </w:p>
    <w:p w14:paraId="6FFEFB30" w14:textId="77777777" w:rsidR="00697440" w:rsidRDefault="00697440" w:rsidP="00A96828">
      <w:pPr>
        <w:keepNext/>
        <w:ind w:left="1080"/>
        <w:jc w:val="both"/>
        <w:rPr>
          <w:rFonts w:ascii="Tahoma" w:hAnsi="Tahoma" w:cs="Tahoma"/>
        </w:rPr>
      </w:pPr>
    </w:p>
    <w:p w14:paraId="23F74D89" w14:textId="77777777" w:rsidR="00697440" w:rsidRPr="00A409A3" w:rsidRDefault="00697440" w:rsidP="00A96828">
      <w:pPr>
        <w:keepNext/>
        <w:jc w:val="both"/>
        <w:rPr>
          <w:rFonts w:ascii="Tahoma" w:hAnsi="Tahoma" w:cs="Tahoma"/>
        </w:rPr>
      </w:pPr>
      <w:r w:rsidRPr="008D1109">
        <w:rPr>
          <w:rFonts w:ascii="Tahoma" w:hAnsi="Tahoma" w:cs="Tahoma"/>
        </w:rPr>
        <w:t>Ponudnik mora imeti na skladišču za potrebe naročnika nadomestne dele v vrednosti najmanj ene tretjine od vrednost ponujenih nadomestnih delov. Naročniku mora omogočiti vpogled v svoje skladišče zaradi preveritve stanja rezervnih delov.</w:t>
      </w:r>
      <w:r>
        <w:rPr>
          <w:rFonts w:ascii="Tahoma" w:hAnsi="Tahoma" w:cs="Tahoma"/>
        </w:rPr>
        <w:t xml:space="preserve"> </w:t>
      </w:r>
    </w:p>
    <w:p w14:paraId="6166463A" w14:textId="77777777" w:rsidR="00697440" w:rsidRPr="00A409A3" w:rsidRDefault="00697440" w:rsidP="00A96828">
      <w:pPr>
        <w:keepNext/>
        <w:jc w:val="both"/>
        <w:rPr>
          <w:rFonts w:ascii="Tahoma" w:hAnsi="Tahoma" w:cs="Tahoma"/>
        </w:rPr>
      </w:pPr>
    </w:p>
    <w:p w14:paraId="2BA10786" w14:textId="77777777" w:rsidR="00697440" w:rsidRPr="00A409A3" w:rsidRDefault="00697440" w:rsidP="00A96828">
      <w:pPr>
        <w:keepNext/>
        <w:jc w:val="both"/>
        <w:rPr>
          <w:rFonts w:ascii="Tahoma" w:hAnsi="Tahoma" w:cs="Tahoma"/>
        </w:rPr>
      </w:pPr>
      <w:r w:rsidRPr="00A409A3">
        <w:rPr>
          <w:rFonts w:ascii="Tahoma" w:hAnsi="Tahoma" w:cs="Tahoma"/>
        </w:rPr>
        <w:t>Ponudnik mora biti sposoben dobaviti rezervne dele in vzdrževati vse predhodno navedene koše.</w:t>
      </w:r>
      <w:r>
        <w:rPr>
          <w:rFonts w:ascii="Tahoma" w:hAnsi="Tahoma" w:cs="Tahoma"/>
        </w:rPr>
        <w:t xml:space="preserve"> Ponudnik mora zagotavljati nadomestne</w:t>
      </w:r>
      <w:r w:rsidRPr="00A409A3">
        <w:rPr>
          <w:rFonts w:ascii="Tahoma" w:hAnsi="Tahoma" w:cs="Tahoma"/>
        </w:rPr>
        <w:t xml:space="preserve"> del</w:t>
      </w:r>
      <w:r>
        <w:rPr>
          <w:rFonts w:ascii="Tahoma" w:hAnsi="Tahoma" w:cs="Tahoma"/>
        </w:rPr>
        <w:t>e</w:t>
      </w:r>
      <w:r w:rsidRPr="00A409A3">
        <w:rPr>
          <w:rFonts w:ascii="Tahoma" w:hAnsi="Tahoma" w:cs="Tahoma"/>
        </w:rPr>
        <w:t xml:space="preserve"> za koše </w:t>
      </w:r>
      <w:r>
        <w:rPr>
          <w:rFonts w:ascii="Tahoma" w:hAnsi="Tahoma" w:cs="Tahoma"/>
        </w:rPr>
        <w:t>še</w:t>
      </w:r>
      <w:r w:rsidRPr="00A409A3">
        <w:rPr>
          <w:rFonts w:ascii="Tahoma" w:hAnsi="Tahoma" w:cs="Tahoma"/>
        </w:rPr>
        <w:t xml:space="preserve"> najmanj </w:t>
      </w:r>
      <w:r>
        <w:rPr>
          <w:rFonts w:ascii="Tahoma" w:hAnsi="Tahoma" w:cs="Tahoma"/>
        </w:rPr>
        <w:t>deset (</w:t>
      </w:r>
      <w:r w:rsidRPr="00A409A3">
        <w:rPr>
          <w:rFonts w:ascii="Tahoma" w:hAnsi="Tahoma" w:cs="Tahoma"/>
        </w:rPr>
        <w:t>10</w:t>
      </w:r>
      <w:r>
        <w:rPr>
          <w:rFonts w:ascii="Tahoma" w:hAnsi="Tahoma" w:cs="Tahoma"/>
        </w:rPr>
        <w:t>)</w:t>
      </w:r>
      <w:r w:rsidRPr="00A409A3">
        <w:rPr>
          <w:rFonts w:ascii="Tahoma" w:hAnsi="Tahoma" w:cs="Tahoma"/>
        </w:rPr>
        <w:t xml:space="preserve"> let od </w:t>
      </w:r>
      <w:r>
        <w:rPr>
          <w:rFonts w:ascii="Tahoma" w:hAnsi="Tahoma" w:cs="Tahoma"/>
        </w:rPr>
        <w:t>sklenitve</w:t>
      </w:r>
      <w:r w:rsidRPr="00A409A3">
        <w:rPr>
          <w:rFonts w:ascii="Tahoma" w:hAnsi="Tahoma" w:cs="Tahoma"/>
        </w:rPr>
        <w:t xml:space="preserve"> </w:t>
      </w:r>
      <w:r>
        <w:rPr>
          <w:rFonts w:ascii="Tahoma" w:hAnsi="Tahoma" w:cs="Tahoma"/>
        </w:rPr>
        <w:t>okvirnega sporazuma</w:t>
      </w:r>
      <w:r w:rsidRPr="00A409A3">
        <w:rPr>
          <w:rFonts w:ascii="Tahoma" w:hAnsi="Tahoma" w:cs="Tahoma"/>
        </w:rPr>
        <w:t>.</w:t>
      </w:r>
    </w:p>
    <w:p w14:paraId="5BAA5B19" w14:textId="77777777" w:rsidR="00697440" w:rsidRPr="00A409A3" w:rsidRDefault="00697440" w:rsidP="00A96828">
      <w:pPr>
        <w:keepNext/>
        <w:jc w:val="both"/>
        <w:rPr>
          <w:rFonts w:ascii="Tahoma" w:hAnsi="Tahoma" w:cs="Tahoma"/>
        </w:rPr>
      </w:pPr>
      <w:r>
        <w:rPr>
          <w:rFonts w:ascii="Tahoma" w:hAnsi="Tahoma" w:cs="Tahoma"/>
        </w:rPr>
        <w:t xml:space="preserve"> </w:t>
      </w:r>
    </w:p>
    <w:p w14:paraId="3175A97F" w14:textId="77777777" w:rsidR="00697440" w:rsidRDefault="00697440" w:rsidP="00A96828">
      <w:pPr>
        <w:keepNext/>
        <w:tabs>
          <w:tab w:val="right" w:pos="9354"/>
        </w:tabs>
        <w:jc w:val="both"/>
        <w:rPr>
          <w:rFonts w:ascii="Tahoma" w:hAnsi="Tahoma" w:cs="Tahoma"/>
        </w:rPr>
      </w:pPr>
      <w:r w:rsidRPr="00A409A3">
        <w:rPr>
          <w:rFonts w:ascii="Tahoma" w:hAnsi="Tahoma" w:cs="Tahoma"/>
        </w:rPr>
        <w:t>V garancijskem roku bo izvajalec odpravil vse napake, ki se bodo pojavile pri okoliščinah uporabe.</w:t>
      </w:r>
      <w:r>
        <w:rPr>
          <w:rFonts w:ascii="Tahoma" w:hAnsi="Tahoma" w:cs="Tahoma"/>
        </w:rPr>
        <w:t xml:space="preserve"> </w:t>
      </w:r>
      <w:r w:rsidRPr="00A409A3">
        <w:rPr>
          <w:rFonts w:ascii="Tahoma" w:hAnsi="Tahoma" w:cs="Tahoma"/>
        </w:rPr>
        <w:t>Vzdrževanje obsega vsa potrebna dela za kvalitetno popravilo koša: nabavo rezervnih delov, popravilo v delavnici, dostavo na lokacijo vgradnje, pripravo, izkope, ves material za izdelavo temeljev, popravilo temelja oz. pritrditve koša z vsem pripadajočim materialom, zaključna dela vključno z odpravo morebitnih poškodb oz. prask, čiščenje koša in okolice ter zaključni količinski in kakovostni pregled in prevzem s strani naročnika, ki ga opravita naročnik in izvajalec zapisniško.</w:t>
      </w:r>
    </w:p>
    <w:p w14:paraId="09F437B2" w14:textId="77777777" w:rsidR="00697440" w:rsidRDefault="00697440" w:rsidP="00A96828">
      <w:pPr>
        <w:keepNext/>
        <w:tabs>
          <w:tab w:val="right" w:pos="9354"/>
        </w:tabs>
        <w:jc w:val="both"/>
        <w:rPr>
          <w:rFonts w:ascii="Tahoma" w:hAnsi="Tahoma" w:cs="Tahoma"/>
        </w:rPr>
      </w:pPr>
    </w:p>
    <w:p w14:paraId="174C3A48" w14:textId="19C34AAA" w:rsidR="009E24D8" w:rsidRPr="006A1FB2" w:rsidRDefault="006A1FB2" w:rsidP="00A96828">
      <w:pPr>
        <w:pStyle w:val="Odstavekseznama"/>
        <w:keepNext/>
        <w:keepLines/>
        <w:numPr>
          <w:ilvl w:val="1"/>
          <w:numId w:val="2"/>
        </w:numPr>
        <w:jc w:val="both"/>
        <w:rPr>
          <w:rFonts w:ascii="Tahoma" w:hAnsi="Tahoma" w:cs="Tahoma"/>
          <w:b/>
        </w:rPr>
      </w:pPr>
      <w:r w:rsidRPr="006A1FB2">
        <w:rPr>
          <w:rFonts w:ascii="Tahoma" w:hAnsi="Tahoma" w:cs="Tahoma"/>
          <w:b/>
        </w:rPr>
        <w:t>Ostale zahteve in pogoji naročnika</w:t>
      </w:r>
    </w:p>
    <w:p w14:paraId="2402C81A" w14:textId="77777777" w:rsidR="006A1FB2" w:rsidRDefault="006A1FB2" w:rsidP="00A96828">
      <w:pPr>
        <w:keepNext/>
        <w:keepLines/>
        <w:jc w:val="both"/>
        <w:rPr>
          <w:rFonts w:ascii="Tahoma" w:hAnsi="Tahoma" w:cs="Tahoma"/>
        </w:rPr>
      </w:pPr>
    </w:p>
    <w:p w14:paraId="1F76881D" w14:textId="77777777" w:rsidR="006A1FB2" w:rsidRDefault="006A1FB2" w:rsidP="00A96828">
      <w:pPr>
        <w:pStyle w:val="Odstavekseznama"/>
        <w:keepNext/>
        <w:numPr>
          <w:ilvl w:val="2"/>
          <w:numId w:val="2"/>
        </w:numPr>
        <w:rPr>
          <w:rFonts w:ascii="Tahoma" w:hAnsi="Tahoma" w:cs="Tahoma"/>
        </w:rPr>
      </w:pPr>
      <w:r w:rsidRPr="006A1FB2">
        <w:rPr>
          <w:rFonts w:ascii="Tahoma" w:hAnsi="Tahoma" w:cs="Tahoma"/>
        </w:rPr>
        <w:t>Roki in način dobave</w:t>
      </w:r>
    </w:p>
    <w:p w14:paraId="2BBFBB83" w14:textId="77777777" w:rsidR="006A1FB2" w:rsidRDefault="006A1FB2" w:rsidP="00A96828">
      <w:pPr>
        <w:keepNext/>
        <w:rPr>
          <w:rFonts w:ascii="Tahoma" w:hAnsi="Tahoma" w:cs="Tahoma"/>
        </w:rPr>
      </w:pPr>
    </w:p>
    <w:p w14:paraId="6ABE7ED0" w14:textId="77777777" w:rsidR="006A1FB2" w:rsidRPr="00A409A3" w:rsidRDefault="006A1FB2" w:rsidP="00A96828">
      <w:pPr>
        <w:keepNext/>
        <w:jc w:val="both"/>
        <w:rPr>
          <w:rFonts w:ascii="Tahoma" w:hAnsi="Tahoma" w:cs="Tahoma"/>
        </w:rPr>
      </w:pPr>
      <w:r>
        <w:rPr>
          <w:rFonts w:ascii="Tahoma" w:hAnsi="Tahoma" w:cs="Tahoma"/>
        </w:rPr>
        <w:t>R</w:t>
      </w:r>
      <w:r w:rsidRPr="00A409A3">
        <w:rPr>
          <w:rFonts w:ascii="Tahoma" w:hAnsi="Tahoma" w:cs="Tahoma"/>
        </w:rPr>
        <w:t>ok za dobavo</w:t>
      </w:r>
      <w:r>
        <w:rPr>
          <w:rFonts w:ascii="Tahoma" w:hAnsi="Tahoma" w:cs="Tahoma"/>
        </w:rPr>
        <w:t xml:space="preserve"> košev za posamezni sklop</w:t>
      </w:r>
      <w:r w:rsidRPr="00A409A3">
        <w:rPr>
          <w:rFonts w:ascii="Tahoma" w:hAnsi="Tahoma" w:cs="Tahoma"/>
        </w:rPr>
        <w:t xml:space="preserve"> ne sme biti daljši od </w:t>
      </w:r>
      <w:r>
        <w:rPr>
          <w:rFonts w:ascii="Tahoma" w:hAnsi="Tahoma" w:cs="Tahoma"/>
        </w:rPr>
        <w:t>dvainštirideset</w:t>
      </w:r>
      <w:r w:rsidRPr="00A409A3">
        <w:rPr>
          <w:rFonts w:ascii="Tahoma" w:hAnsi="Tahoma" w:cs="Tahoma"/>
        </w:rPr>
        <w:t xml:space="preserve"> (</w:t>
      </w:r>
      <w:r>
        <w:rPr>
          <w:rFonts w:ascii="Tahoma" w:hAnsi="Tahoma" w:cs="Tahoma"/>
        </w:rPr>
        <w:t>42</w:t>
      </w:r>
      <w:r w:rsidRPr="00A409A3">
        <w:rPr>
          <w:rFonts w:ascii="Tahoma" w:hAnsi="Tahoma" w:cs="Tahoma"/>
        </w:rPr>
        <w:t>) dni od prejema</w:t>
      </w:r>
      <w:r>
        <w:rPr>
          <w:rFonts w:ascii="Tahoma" w:hAnsi="Tahoma" w:cs="Tahoma"/>
        </w:rPr>
        <w:t xml:space="preserve"> posameznega </w:t>
      </w:r>
      <w:r w:rsidRPr="00A409A3">
        <w:rPr>
          <w:rFonts w:ascii="Tahoma" w:hAnsi="Tahoma" w:cs="Tahoma"/>
        </w:rPr>
        <w:t>pisnega naročila naročnika.</w:t>
      </w:r>
    </w:p>
    <w:p w14:paraId="2913E2B5" w14:textId="77777777" w:rsidR="006A1FB2" w:rsidRPr="00A409A3" w:rsidRDefault="006A1FB2" w:rsidP="00A96828">
      <w:pPr>
        <w:pStyle w:val="Telobesedila21"/>
        <w:keepNext/>
        <w:rPr>
          <w:rFonts w:ascii="Tahoma" w:hAnsi="Tahoma" w:cs="Tahoma"/>
          <w:sz w:val="20"/>
        </w:rPr>
      </w:pPr>
    </w:p>
    <w:p w14:paraId="7AECF7DE" w14:textId="77777777" w:rsidR="006A1FB2" w:rsidRPr="00A409A3" w:rsidRDefault="006A1FB2" w:rsidP="00A96828">
      <w:pPr>
        <w:keepNext/>
        <w:jc w:val="both"/>
        <w:rPr>
          <w:rFonts w:ascii="Tahoma" w:hAnsi="Tahoma" w:cs="Tahoma"/>
        </w:rPr>
      </w:pPr>
      <w:r>
        <w:rPr>
          <w:rFonts w:ascii="Tahoma" w:hAnsi="Tahoma" w:cs="Tahoma"/>
        </w:rPr>
        <w:t>R</w:t>
      </w:r>
      <w:r w:rsidRPr="00A409A3">
        <w:rPr>
          <w:rFonts w:ascii="Tahoma" w:hAnsi="Tahoma" w:cs="Tahoma"/>
        </w:rPr>
        <w:t>ok za dobavo nadomestnih delov</w:t>
      </w:r>
      <w:r>
        <w:rPr>
          <w:rFonts w:ascii="Tahoma" w:hAnsi="Tahoma" w:cs="Tahoma"/>
        </w:rPr>
        <w:t xml:space="preserve"> za posamezni sklop</w:t>
      </w:r>
      <w:r w:rsidRPr="00A409A3">
        <w:rPr>
          <w:rFonts w:ascii="Tahoma" w:hAnsi="Tahoma" w:cs="Tahoma"/>
        </w:rPr>
        <w:t xml:space="preserve"> ne sme biti daljši od </w:t>
      </w:r>
      <w:r w:rsidRPr="00953AFC">
        <w:rPr>
          <w:rFonts w:ascii="Tahoma" w:hAnsi="Tahoma" w:cs="Tahoma"/>
        </w:rPr>
        <w:t>petnajst (15) dni</w:t>
      </w:r>
      <w:r w:rsidRPr="00A409A3">
        <w:rPr>
          <w:rFonts w:ascii="Tahoma" w:hAnsi="Tahoma" w:cs="Tahoma"/>
        </w:rPr>
        <w:t xml:space="preserve"> od prejema </w:t>
      </w:r>
      <w:r>
        <w:rPr>
          <w:rFonts w:ascii="Tahoma" w:hAnsi="Tahoma" w:cs="Tahoma"/>
        </w:rPr>
        <w:t xml:space="preserve">posameznega </w:t>
      </w:r>
      <w:r w:rsidRPr="00A409A3">
        <w:rPr>
          <w:rFonts w:ascii="Tahoma" w:hAnsi="Tahoma" w:cs="Tahoma"/>
        </w:rPr>
        <w:t>pisnega naročila</w:t>
      </w:r>
      <w:r w:rsidRPr="00A409A3">
        <w:t xml:space="preserve"> </w:t>
      </w:r>
      <w:r w:rsidRPr="00A409A3">
        <w:rPr>
          <w:rFonts w:ascii="Tahoma" w:hAnsi="Tahoma" w:cs="Tahoma"/>
        </w:rPr>
        <w:t>naročnika.</w:t>
      </w:r>
      <w:r>
        <w:rPr>
          <w:rFonts w:ascii="Tahoma" w:hAnsi="Tahoma" w:cs="Tahoma"/>
        </w:rPr>
        <w:t xml:space="preserve"> </w:t>
      </w:r>
      <w:r w:rsidRPr="00A409A3">
        <w:rPr>
          <w:rFonts w:ascii="Tahoma" w:hAnsi="Tahoma" w:cs="Tahoma"/>
        </w:rPr>
        <w:t xml:space="preserve">Vzdrževanje košev se izvaja na javnih površinah na območju </w:t>
      </w:r>
      <w:r>
        <w:rPr>
          <w:rFonts w:ascii="Tahoma" w:hAnsi="Tahoma" w:cs="Tahoma"/>
        </w:rPr>
        <w:t>MOL</w:t>
      </w:r>
      <w:r w:rsidRPr="00A409A3">
        <w:rPr>
          <w:rFonts w:ascii="Tahoma" w:hAnsi="Tahoma" w:cs="Tahoma"/>
        </w:rPr>
        <w:t>.</w:t>
      </w:r>
    </w:p>
    <w:p w14:paraId="16131BAD" w14:textId="77777777" w:rsidR="006A1FB2" w:rsidRDefault="006A1FB2" w:rsidP="00A96828">
      <w:pPr>
        <w:keepNext/>
        <w:jc w:val="both"/>
        <w:rPr>
          <w:rFonts w:ascii="Tahoma" w:hAnsi="Tahoma" w:cs="Tahoma"/>
          <w:color w:val="FF0000"/>
        </w:rPr>
      </w:pPr>
      <w:r w:rsidRPr="00A409A3">
        <w:rPr>
          <w:rFonts w:ascii="Tahoma" w:hAnsi="Tahoma" w:cs="Tahoma"/>
        </w:rPr>
        <w:lastRenderedPageBreak/>
        <w:t>Rok za popravila košev z vgradnjo nadomestnih delov</w:t>
      </w:r>
      <w:r>
        <w:rPr>
          <w:rFonts w:ascii="Tahoma" w:hAnsi="Tahoma" w:cs="Tahoma"/>
        </w:rPr>
        <w:t xml:space="preserve"> za posamezni sklop</w:t>
      </w:r>
      <w:r w:rsidRPr="00A409A3">
        <w:rPr>
          <w:rFonts w:ascii="Tahoma" w:hAnsi="Tahoma" w:cs="Tahoma"/>
        </w:rPr>
        <w:t xml:space="preserve"> ne sme biti daljši od </w:t>
      </w:r>
      <w:r w:rsidRPr="00953AFC">
        <w:rPr>
          <w:rFonts w:ascii="Tahoma" w:hAnsi="Tahoma" w:cs="Tahoma"/>
        </w:rPr>
        <w:t>desetih (10) dni</w:t>
      </w:r>
      <w:r w:rsidRPr="00A409A3">
        <w:rPr>
          <w:rFonts w:ascii="Tahoma" w:hAnsi="Tahoma" w:cs="Tahoma"/>
        </w:rPr>
        <w:t xml:space="preserve"> od prejema</w:t>
      </w:r>
      <w:r>
        <w:rPr>
          <w:rFonts w:ascii="Tahoma" w:hAnsi="Tahoma" w:cs="Tahoma"/>
        </w:rPr>
        <w:t xml:space="preserve"> posameznega </w:t>
      </w:r>
      <w:r w:rsidRPr="00A409A3">
        <w:rPr>
          <w:rFonts w:ascii="Tahoma" w:hAnsi="Tahoma" w:cs="Tahoma"/>
        </w:rPr>
        <w:t>pisnega naročila</w:t>
      </w:r>
      <w:r w:rsidRPr="00A409A3">
        <w:t xml:space="preserve"> </w:t>
      </w:r>
      <w:r w:rsidRPr="00A409A3">
        <w:rPr>
          <w:rFonts w:ascii="Tahoma" w:hAnsi="Tahoma" w:cs="Tahoma"/>
        </w:rPr>
        <w:t>naročnika.</w:t>
      </w:r>
      <w:r>
        <w:rPr>
          <w:rFonts w:ascii="Tahoma" w:hAnsi="Tahoma" w:cs="Tahoma"/>
        </w:rPr>
        <w:t xml:space="preserve"> </w:t>
      </w:r>
    </w:p>
    <w:p w14:paraId="7619729E" w14:textId="77777777" w:rsidR="006A1FB2" w:rsidRPr="00A409A3" w:rsidRDefault="006A1FB2" w:rsidP="00A96828">
      <w:pPr>
        <w:keepNext/>
        <w:jc w:val="both"/>
        <w:rPr>
          <w:rFonts w:ascii="Tahoma" w:hAnsi="Tahoma" w:cs="Tahoma"/>
        </w:rPr>
      </w:pPr>
    </w:p>
    <w:p w14:paraId="494F0F22" w14:textId="77777777" w:rsidR="006A1FB2" w:rsidRDefault="006A1FB2" w:rsidP="00A96828">
      <w:pPr>
        <w:keepNext/>
        <w:jc w:val="both"/>
        <w:rPr>
          <w:rFonts w:ascii="Tahoma" w:hAnsi="Tahoma" w:cs="Tahoma"/>
        </w:rPr>
      </w:pPr>
      <w:r w:rsidRPr="00A409A3">
        <w:rPr>
          <w:rFonts w:ascii="Tahoma" w:hAnsi="Tahoma" w:cs="Tahoma"/>
        </w:rPr>
        <w:t>Rok za popravila košev brez dobave in vgradnje nadomestnih delov</w:t>
      </w:r>
      <w:r>
        <w:rPr>
          <w:rFonts w:ascii="Tahoma" w:hAnsi="Tahoma" w:cs="Tahoma"/>
        </w:rPr>
        <w:t xml:space="preserve"> za posamezni sklop</w:t>
      </w:r>
      <w:r w:rsidRPr="00A409A3">
        <w:rPr>
          <w:rFonts w:ascii="Tahoma" w:hAnsi="Tahoma" w:cs="Tahoma"/>
        </w:rPr>
        <w:t xml:space="preserve"> ne sme biti daljši od </w:t>
      </w:r>
      <w:r>
        <w:rPr>
          <w:rFonts w:ascii="Tahoma" w:hAnsi="Tahoma" w:cs="Tahoma"/>
        </w:rPr>
        <w:t>petih</w:t>
      </w:r>
      <w:r w:rsidRPr="00953AFC">
        <w:rPr>
          <w:rFonts w:ascii="Tahoma" w:hAnsi="Tahoma" w:cs="Tahoma"/>
        </w:rPr>
        <w:t xml:space="preserve"> (</w:t>
      </w:r>
      <w:r>
        <w:rPr>
          <w:rFonts w:ascii="Tahoma" w:hAnsi="Tahoma" w:cs="Tahoma"/>
        </w:rPr>
        <w:t>5</w:t>
      </w:r>
      <w:r w:rsidRPr="00953AFC">
        <w:rPr>
          <w:rFonts w:ascii="Tahoma" w:hAnsi="Tahoma" w:cs="Tahoma"/>
        </w:rPr>
        <w:t>) dni</w:t>
      </w:r>
      <w:r w:rsidRPr="00A409A3">
        <w:rPr>
          <w:rFonts w:ascii="Tahoma" w:hAnsi="Tahoma" w:cs="Tahoma"/>
        </w:rPr>
        <w:t xml:space="preserve"> od prejema </w:t>
      </w:r>
      <w:r>
        <w:rPr>
          <w:rFonts w:ascii="Tahoma" w:hAnsi="Tahoma" w:cs="Tahoma"/>
        </w:rPr>
        <w:t xml:space="preserve">posameznega </w:t>
      </w:r>
      <w:r w:rsidRPr="00A409A3">
        <w:rPr>
          <w:rFonts w:ascii="Tahoma" w:hAnsi="Tahoma" w:cs="Tahoma"/>
        </w:rPr>
        <w:t>pisnega naročila</w:t>
      </w:r>
      <w:r w:rsidRPr="00A409A3">
        <w:t xml:space="preserve"> </w:t>
      </w:r>
      <w:r w:rsidRPr="00A409A3">
        <w:rPr>
          <w:rFonts w:ascii="Tahoma" w:hAnsi="Tahoma" w:cs="Tahoma"/>
        </w:rPr>
        <w:t>naročnika.</w:t>
      </w:r>
    </w:p>
    <w:p w14:paraId="79046F61" w14:textId="77777777" w:rsidR="006A1FB2" w:rsidRPr="00A409A3" w:rsidRDefault="006A1FB2" w:rsidP="00A96828">
      <w:pPr>
        <w:keepNext/>
        <w:jc w:val="both"/>
        <w:rPr>
          <w:rFonts w:ascii="Tahoma" w:hAnsi="Tahoma" w:cs="Tahoma"/>
        </w:rPr>
      </w:pPr>
    </w:p>
    <w:p w14:paraId="3A31C8E3" w14:textId="77777777" w:rsidR="006A1FB2" w:rsidRPr="00A409A3" w:rsidRDefault="006A1FB2" w:rsidP="00A96828">
      <w:pPr>
        <w:keepNext/>
        <w:jc w:val="both"/>
        <w:rPr>
          <w:rFonts w:ascii="Tahoma" w:hAnsi="Tahoma" w:cs="Tahoma"/>
          <w:u w:val="single"/>
        </w:rPr>
      </w:pPr>
      <w:r w:rsidRPr="00A409A3">
        <w:rPr>
          <w:rFonts w:ascii="Tahoma" w:hAnsi="Tahoma" w:cs="Tahoma"/>
          <w:u w:val="single"/>
        </w:rPr>
        <w:t xml:space="preserve">V kolikor bo ponudnik ponudil daljše roke od zgoraj zahtevanih bo naročnik njegovo ponudbo izločil. </w:t>
      </w:r>
    </w:p>
    <w:p w14:paraId="1644D8E1" w14:textId="7D43781A" w:rsidR="006A1FB2" w:rsidRPr="00A409A3" w:rsidRDefault="006A1FB2" w:rsidP="00A96828">
      <w:pPr>
        <w:pStyle w:val="Telobesedila21"/>
        <w:keepNext/>
        <w:ind w:left="0" w:firstLine="0"/>
        <w:rPr>
          <w:rFonts w:ascii="Tahoma" w:hAnsi="Tahoma" w:cs="Tahoma"/>
          <w:sz w:val="20"/>
        </w:rPr>
      </w:pPr>
      <w:r w:rsidRPr="00A409A3">
        <w:rPr>
          <w:rFonts w:ascii="Tahoma" w:hAnsi="Tahoma" w:cs="Tahoma"/>
          <w:sz w:val="20"/>
        </w:rPr>
        <w:t xml:space="preserve">Dobava se bo v času veljavnosti </w:t>
      </w:r>
      <w:r>
        <w:rPr>
          <w:rFonts w:ascii="Tahoma" w:hAnsi="Tahoma" w:cs="Tahoma"/>
          <w:sz w:val="20"/>
        </w:rPr>
        <w:t>okvirnega sporazuma</w:t>
      </w:r>
      <w:r w:rsidRPr="00A409A3">
        <w:rPr>
          <w:rFonts w:ascii="Tahoma" w:hAnsi="Tahoma" w:cs="Tahoma"/>
          <w:sz w:val="20"/>
        </w:rPr>
        <w:t xml:space="preserve"> izvajala </w:t>
      </w:r>
      <w:proofErr w:type="spellStart"/>
      <w:r w:rsidRPr="00A409A3">
        <w:rPr>
          <w:rFonts w:ascii="Tahoma" w:hAnsi="Tahoma" w:cs="Tahoma"/>
          <w:sz w:val="20"/>
        </w:rPr>
        <w:t>sukc</w:t>
      </w:r>
      <w:r w:rsidR="00697440">
        <w:rPr>
          <w:rFonts w:ascii="Tahoma" w:hAnsi="Tahoma" w:cs="Tahoma"/>
          <w:sz w:val="20"/>
        </w:rPr>
        <w:t>esivno</w:t>
      </w:r>
      <w:proofErr w:type="spellEnd"/>
      <w:r w:rsidR="00697440">
        <w:rPr>
          <w:rFonts w:ascii="Tahoma" w:hAnsi="Tahoma" w:cs="Tahoma"/>
          <w:sz w:val="20"/>
        </w:rPr>
        <w:t xml:space="preserve"> na osnovi pisnih naročil </w:t>
      </w:r>
      <w:r w:rsidRPr="00A409A3">
        <w:rPr>
          <w:rFonts w:ascii="Tahoma" w:hAnsi="Tahoma" w:cs="Tahoma"/>
          <w:sz w:val="20"/>
        </w:rPr>
        <w:t xml:space="preserve">naročnika. Naročnik bo naročal blago na osnovi dejanskih potreb. Količine, navedene v obrazcu ponudbe so okvirne </w:t>
      </w:r>
      <w:r>
        <w:rPr>
          <w:rFonts w:ascii="Tahoma" w:hAnsi="Tahoma" w:cs="Tahoma"/>
          <w:sz w:val="20"/>
        </w:rPr>
        <w:t>in za naročnika niso obvezujoče</w:t>
      </w:r>
      <w:r w:rsidRPr="00A409A3">
        <w:rPr>
          <w:rFonts w:ascii="Tahoma" w:hAnsi="Tahoma" w:cs="Tahoma"/>
          <w:sz w:val="20"/>
        </w:rPr>
        <w:t xml:space="preserve">. </w:t>
      </w:r>
    </w:p>
    <w:p w14:paraId="6A40E0AA" w14:textId="77777777" w:rsidR="006A1FB2" w:rsidRPr="00A409A3" w:rsidRDefault="006A1FB2" w:rsidP="00A96828">
      <w:pPr>
        <w:pStyle w:val="Telobesedila21"/>
        <w:keepNext/>
        <w:rPr>
          <w:rFonts w:ascii="Tahoma" w:hAnsi="Tahoma" w:cs="Tahoma"/>
          <w:sz w:val="20"/>
        </w:rPr>
      </w:pPr>
    </w:p>
    <w:p w14:paraId="55F7CB0C" w14:textId="1A534168" w:rsidR="006A1FB2" w:rsidRDefault="006A1FB2" w:rsidP="00A96828">
      <w:pPr>
        <w:keepNext/>
        <w:jc w:val="both"/>
        <w:rPr>
          <w:rFonts w:ascii="Tahoma" w:hAnsi="Tahoma" w:cs="Tahoma"/>
        </w:rPr>
      </w:pPr>
      <w:r w:rsidRPr="00A409A3">
        <w:rPr>
          <w:rFonts w:ascii="Tahoma" w:hAnsi="Tahoma" w:cs="Tahoma"/>
        </w:rPr>
        <w:t xml:space="preserve">Dobava se bo vršila na lokaciji naročnika, </w:t>
      </w:r>
      <w:proofErr w:type="spellStart"/>
      <w:r w:rsidRPr="00A409A3">
        <w:rPr>
          <w:rFonts w:ascii="Tahoma" w:hAnsi="Tahoma" w:cs="Tahoma"/>
        </w:rPr>
        <w:t>fco</w:t>
      </w:r>
      <w:proofErr w:type="spellEnd"/>
      <w:r w:rsidRPr="00A409A3">
        <w:rPr>
          <w:rFonts w:ascii="Tahoma" w:hAnsi="Tahoma" w:cs="Tahoma"/>
        </w:rPr>
        <w:t>. skladišče – naročnika razloženo</w:t>
      </w:r>
      <w:r>
        <w:rPr>
          <w:rFonts w:ascii="Tahoma" w:hAnsi="Tahoma" w:cs="Tahoma"/>
        </w:rPr>
        <w:t xml:space="preserve"> –</w:t>
      </w:r>
      <w:r w:rsidR="00537939" w:rsidRPr="00537939">
        <w:rPr>
          <w:rFonts w:ascii="Tahoma" w:hAnsi="Tahoma" w:cs="Tahoma"/>
          <w:color w:val="FF0000"/>
        </w:rPr>
        <w:t xml:space="preserve"> </w:t>
      </w:r>
      <w:r w:rsidR="00404637" w:rsidRPr="00537939">
        <w:rPr>
          <w:rFonts w:ascii="Tahoma" w:hAnsi="Tahoma" w:cs="Tahoma"/>
        </w:rPr>
        <w:t>Cesta dveh cesarjev 111</w:t>
      </w:r>
      <w:r>
        <w:rPr>
          <w:rFonts w:ascii="Tahoma" w:hAnsi="Tahoma" w:cs="Tahoma"/>
        </w:rPr>
        <w:t>, 1000 Ljubljana</w:t>
      </w:r>
      <w:r w:rsidRPr="00A409A3">
        <w:rPr>
          <w:rFonts w:ascii="Tahoma" w:hAnsi="Tahoma" w:cs="Tahoma"/>
        </w:rPr>
        <w:t xml:space="preserve">. </w:t>
      </w:r>
      <w:r>
        <w:rPr>
          <w:rFonts w:ascii="Tahoma" w:hAnsi="Tahoma" w:cs="Tahoma"/>
        </w:rPr>
        <w:t>Podpisnik okvirnega sporazuma na strani ponudnika</w:t>
      </w:r>
      <w:r w:rsidRPr="00A409A3">
        <w:rPr>
          <w:rFonts w:ascii="Tahoma" w:hAnsi="Tahoma" w:cs="Tahoma"/>
        </w:rPr>
        <w:t xml:space="preserve"> se obvezuje, pisno ali po telefonu, obvestiti naročnika o posamični dobavi, vsaj en (1) dan pred nameravano dobavo blaga. Dobava se bo štela za pravilno izvršeno, ko se bo prevzem predmeta pogodbe uspešno opravil na podlagi podpisa dobavnice obeh strank</w:t>
      </w:r>
      <w:r>
        <w:rPr>
          <w:rFonts w:ascii="Tahoma" w:hAnsi="Tahoma" w:cs="Tahoma"/>
        </w:rPr>
        <w:t xml:space="preserve"> okvirnega sporazuma</w:t>
      </w:r>
      <w:r w:rsidRPr="00A409A3">
        <w:rPr>
          <w:rFonts w:ascii="Tahoma" w:hAnsi="Tahoma" w:cs="Tahoma"/>
        </w:rPr>
        <w:t xml:space="preserve">. </w:t>
      </w:r>
    </w:p>
    <w:p w14:paraId="0B161F61" w14:textId="77777777" w:rsidR="006A1FB2" w:rsidRPr="006A1FB2" w:rsidRDefault="006A1FB2" w:rsidP="00A96828">
      <w:pPr>
        <w:keepNext/>
        <w:rPr>
          <w:rFonts w:ascii="Tahoma" w:hAnsi="Tahoma" w:cs="Tahoma"/>
        </w:rPr>
      </w:pPr>
    </w:p>
    <w:p w14:paraId="23160394" w14:textId="4B97635D" w:rsidR="006A1FB2" w:rsidRPr="006A1FB2" w:rsidRDefault="006A1FB2" w:rsidP="00A96828">
      <w:pPr>
        <w:pStyle w:val="Odstavekseznama"/>
        <w:keepNext/>
        <w:keepLines/>
        <w:numPr>
          <w:ilvl w:val="2"/>
          <w:numId w:val="2"/>
        </w:numPr>
        <w:jc w:val="both"/>
        <w:rPr>
          <w:rFonts w:ascii="Tahoma" w:hAnsi="Tahoma" w:cs="Tahoma"/>
        </w:rPr>
      </w:pPr>
      <w:r>
        <w:rPr>
          <w:rFonts w:ascii="Tahoma" w:hAnsi="Tahoma" w:cs="Tahoma"/>
        </w:rPr>
        <w:t>Garancija</w:t>
      </w:r>
    </w:p>
    <w:p w14:paraId="6264A390" w14:textId="77777777" w:rsidR="009E24D8" w:rsidRDefault="009E24D8" w:rsidP="00A96828">
      <w:pPr>
        <w:keepNext/>
        <w:keepLines/>
        <w:jc w:val="both"/>
        <w:rPr>
          <w:rFonts w:ascii="Tahoma" w:hAnsi="Tahoma" w:cs="Tahoma"/>
        </w:rPr>
      </w:pPr>
    </w:p>
    <w:p w14:paraId="0D1EF768" w14:textId="77777777" w:rsidR="006A1FB2" w:rsidRPr="006A1FB2" w:rsidRDefault="006A1FB2" w:rsidP="00A96828">
      <w:pPr>
        <w:keepNext/>
        <w:keepLines/>
        <w:jc w:val="both"/>
        <w:rPr>
          <w:rFonts w:ascii="Tahoma" w:hAnsi="Tahoma" w:cs="Tahoma"/>
        </w:rPr>
      </w:pPr>
      <w:r w:rsidRPr="006A1FB2">
        <w:rPr>
          <w:rFonts w:ascii="Tahoma" w:hAnsi="Tahoma" w:cs="Tahoma"/>
        </w:rPr>
        <w:t xml:space="preserve">Garancijska doba za dobavljene koše za odpadke in izvedene storitve, ki so predmet tega javnega naročila, mora biti najmanj 24 mesecev in mora biti navedena v garancijskih listih dobavljenega blaga. </w:t>
      </w:r>
    </w:p>
    <w:p w14:paraId="780613B0" w14:textId="77777777" w:rsidR="006A1FB2" w:rsidRPr="006A1FB2" w:rsidRDefault="006A1FB2" w:rsidP="00A96828">
      <w:pPr>
        <w:keepNext/>
        <w:keepLines/>
        <w:jc w:val="both"/>
        <w:rPr>
          <w:rFonts w:ascii="Tahoma" w:hAnsi="Tahoma" w:cs="Tahoma"/>
        </w:rPr>
      </w:pPr>
    </w:p>
    <w:p w14:paraId="1C2E4F03" w14:textId="77777777" w:rsidR="006A1FB2" w:rsidRPr="006A1FB2" w:rsidRDefault="006A1FB2" w:rsidP="00A96828">
      <w:pPr>
        <w:keepNext/>
        <w:keepLines/>
        <w:jc w:val="both"/>
        <w:rPr>
          <w:rFonts w:ascii="Tahoma" w:hAnsi="Tahoma" w:cs="Tahoma"/>
        </w:rPr>
      </w:pPr>
      <w:r w:rsidRPr="006A1FB2">
        <w:rPr>
          <w:rFonts w:ascii="Tahoma" w:hAnsi="Tahoma" w:cs="Tahoma"/>
        </w:rPr>
        <w:t xml:space="preserve">Garancijska doba za kvaliteto materiala in površinsko zaščito glede rjavenja mora biti najmanj 60 mesecev in mora biti navedena v garancijskih listih dobavljenega blaga. </w:t>
      </w:r>
    </w:p>
    <w:p w14:paraId="3799D42C" w14:textId="77777777" w:rsidR="006A1FB2" w:rsidRPr="006A1FB2" w:rsidRDefault="006A1FB2" w:rsidP="00A96828">
      <w:pPr>
        <w:keepNext/>
        <w:keepLines/>
        <w:jc w:val="both"/>
        <w:rPr>
          <w:rFonts w:ascii="Tahoma" w:hAnsi="Tahoma" w:cs="Tahoma"/>
        </w:rPr>
      </w:pPr>
    </w:p>
    <w:p w14:paraId="236D6AA9" w14:textId="77777777" w:rsidR="006A1FB2" w:rsidRPr="006A1FB2" w:rsidRDefault="006A1FB2" w:rsidP="00A96828">
      <w:pPr>
        <w:keepNext/>
        <w:keepLines/>
        <w:jc w:val="both"/>
        <w:rPr>
          <w:rFonts w:ascii="Tahoma" w:hAnsi="Tahoma" w:cs="Tahoma"/>
        </w:rPr>
      </w:pPr>
      <w:r w:rsidRPr="006A1FB2">
        <w:rPr>
          <w:rFonts w:ascii="Tahoma" w:hAnsi="Tahoma" w:cs="Tahoma"/>
        </w:rPr>
        <w:t xml:space="preserve">Garancijska doba za popravljene koše in vgrajene rezervne dele, mora biti najmanj 6 mesecev od dneva prevzema. </w:t>
      </w:r>
    </w:p>
    <w:p w14:paraId="49E3A91F" w14:textId="3F0710DE" w:rsidR="009E24D8" w:rsidRPr="009E24D8" w:rsidRDefault="009E24D8" w:rsidP="00A96828">
      <w:pPr>
        <w:keepNext/>
        <w:keepLines/>
        <w:jc w:val="both"/>
        <w:rPr>
          <w:rFonts w:ascii="Tahoma" w:hAnsi="Tahoma" w:cs="Tahoma"/>
        </w:rPr>
      </w:pPr>
    </w:p>
    <w:p w14:paraId="3DDBF3FC" w14:textId="77777777" w:rsidR="009E24D8" w:rsidRPr="00952E23" w:rsidRDefault="009E24D8" w:rsidP="00A96828">
      <w:pPr>
        <w:keepNext/>
        <w:keepLines/>
        <w:jc w:val="both"/>
        <w:rPr>
          <w:rFonts w:ascii="Tahoma" w:hAnsi="Tahoma" w:cs="Tahoma"/>
        </w:rPr>
      </w:pPr>
    </w:p>
    <w:p w14:paraId="3A2BEFB3" w14:textId="77777777" w:rsidR="007C70A1" w:rsidRDefault="009F4E76" w:rsidP="00A96828">
      <w:pPr>
        <w:keepNext/>
        <w:keepLines/>
        <w:numPr>
          <w:ilvl w:val="0"/>
          <w:numId w:val="2"/>
        </w:numPr>
        <w:jc w:val="both"/>
        <w:rPr>
          <w:rFonts w:ascii="Tahoma" w:hAnsi="Tahoma" w:cs="Tahoma"/>
          <w:b/>
          <w:sz w:val="24"/>
        </w:rPr>
      </w:pPr>
      <w:r w:rsidRPr="003418E8">
        <w:rPr>
          <w:rFonts w:ascii="Tahoma" w:hAnsi="Tahoma" w:cs="Tahoma"/>
          <w:b/>
          <w:sz w:val="24"/>
        </w:rPr>
        <w:t xml:space="preserve">UGOTAVLJANJE SPOSOBNOSTI </w:t>
      </w:r>
    </w:p>
    <w:p w14:paraId="4297881C" w14:textId="77777777" w:rsidR="00D529D1" w:rsidRPr="003418E8" w:rsidRDefault="00D529D1" w:rsidP="00A96828">
      <w:pPr>
        <w:keepNext/>
        <w:keepLines/>
        <w:jc w:val="both"/>
        <w:rPr>
          <w:rFonts w:ascii="Tahoma" w:hAnsi="Tahoma" w:cs="Tahoma"/>
          <w:b/>
          <w:sz w:val="24"/>
        </w:rPr>
      </w:pPr>
    </w:p>
    <w:p w14:paraId="4A4D6B18" w14:textId="77777777" w:rsidR="00EB0254" w:rsidRDefault="00EB0254" w:rsidP="00A96828">
      <w:pPr>
        <w:keepNext/>
        <w:keepLines/>
        <w:jc w:val="both"/>
        <w:rPr>
          <w:rFonts w:ascii="Tahoma" w:hAnsi="Tahoma" w:cs="Tahoma"/>
        </w:rPr>
      </w:pPr>
      <w:r w:rsidRPr="00C768C2">
        <w:rPr>
          <w:rFonts w:ascii="Tahoma" w:hAnsi="Tahoma" w:cs="Tahoma"/>
          <w:bCs/>
        </w:rPr>
        <w:t xml:space="preserve">Za ugotavljanje sposobnosti mora ponudnik izpolnjevati pogoje in zahteve skladno z določbami ZJN-3, ter pogoje in zahteve, ki so določene v tej razpisni dokumentaciji. </w:t>
      </w:r>
      <w:r>
        <w:rPr>
          <w:rFonts w:ascii="Tahoma" w:hAnsi="Tahoma" w:cs="Tahoma"/>
        </w:rPr>
        <w:t>Za ugotavljanje sposobnosti mora p</w:t>
      </w:r>
      <w:r w:rsidRPr="00CE1BAD">
        <w:rPr>
          <w:rFonts w:ascii="Tahoma" w:hAnsi="Tahoma" w:cs="Tahoma"/>
        </w:rPr>
        <w:t>onudnik</w:t>
      </w:r>
      <w:r>
        <w:rPr>
          <w:rFonts w:ascii="Tahoma" w:hAnsi="Tahoma" w:cs="Tahoma"/>
        </w:rPr>
        <w:t xml:space="preserve"> predložiti dokazila </w:t>
      </w:r>
      <w:r w:rsidRPr="004E2BB2">
        <w:rPr>
          <w:rFonts w:ascii="Tahoma" w:hAnsi="Tahoma" w:cs="Tahoma"/>
        </w:rPr>
        <w:t>kot so navedena za vsakim</w:t>
      </w:r>
      <w:r>
        <w:rPr>
          <w:rFonts w:ascii="Tahoma" w:hAnsi="Tahoma" w:cs="Tahoma"/>
        </w:rPr>
        <w:t xml:space="preserve"> </w:t>
      </w:r>
      <w:r w:rsidRPr="004E2BB2">
        <w:rPr>
          <w:rFonts w:ascii="Tahoma" w:hAnsi="Tahoma" w:cs="Tahoma"/>
        </w:rPr>
        <w:t>zahtevanim pogojem.</w:t>
      </w:r>
      <w:r>
        <w:rPr>
          <w:rFonts w:ascii="Tahoma" w:hAnsi="Tahoma" w:cs="Tahoma"/>
        </w:rPr>
        <w:t xml:space="preserve"> Enako velja v primeru, če ponudnik sodeluje s partnerji (skupna ponudba) ali podizvajalci. </w:t>
      </w:r>
    </w:p>
    <w:p w14:paraId="17125827" w14:textId="77777777" w:rsidR="00EB0254" w:rsidRDefault="00EB0254" w:rsidP="00A96828">
      <w:pPr>
        <w:keepNext/>
        <w:keepLines/>
        <w:jc w:val="both"/>
        <w:rPr>
          <w:rFonts w:ascii="Tahoma" w:hAnsi="Tahoma" w:cs="Tahoma"/>
        </w:rPr>
      </w:pPr>
    </w:p>
    <w:p w14:paraId="35CCA13E" w14:textId="77777777" w:rsidR="00EB0254" w:rsidRDefault="00EB0254" w:rsidP="00A96828">
      <w:pPr>
        <w:keepNext/>
        <w:keepLines/>
        <w:jc w:val="both"/>
        <w:rPr>
          <w:rFonts w:ascii="Tahoma" w:hAnsi="Tahoma" w:cs="Tahoma"/>
        </w:rPr>
      </w:pPr>
      <w:r w:rsidRPr="004E2BB2">
        <w:rPr>
          <w:rFonts w:ascii="Tahoma" w:hAnsi="Tahoma" w:cs="Tahoma"/>
        </w:rPr>
        <w:t xml:space="preserve">Naročnik si pridržuje pravico, da v času pregleda ponudb in vse do </w:t>
      </w:r>
      <w:r>
        <w:rPr>
          <w:rFonts w:ascii="Tahoma" w:hAnsi="Tahoma" w:cs="Tahoma"/>
        </w:rPr>
        <w:t>sklenitve pogodbe/okvirnega sporazuma</w:t>
      </w:r>
      <w:r w:rsidRPr="004E2BB2">
        <w:rPr>
          <w:rFonts w:ascii="Tahoma" w:hAnsi="Tahoma" w:cs="Tahoma"/>
        </w:rPr>
        <w:t xml:space="preserve"> od ponudnika</w:t>
      </w:r>
      <w:r>
        <w:rPr>
          <w:rFonts w:ascii="Tahoma" w:hAnsi="Tahoma" w:cs="Tahoma"/>
        </w:rPr>
        <w:t xml:space="preserve"> </w:t>
      </w:r>
      <w:r w:rsidRPr="004E2BB2">
        <w:rPr>
          <w:rFonts w:ascii="Tahoma" w:hAnsi="Tahoma" w:cs="Tahoma"/>
        </w:rPr>
        <w:t>zahteva predložitev dokazil</w:t>
      </w:r>
      <w:r>
        <w:rPr>
          <w:rFonts w:ascii="Tahoma" w:hAnsi="Tahoma" w:cs="Tahoma"/>
        </w:rPr>
        <w:t xml:space="preserve"> ali del dokazil v zvezi z navedbami v izjavah</w:t>
      </w:r>
      <w:r w:rsidRPr="004E2BB2">
        <w:rPr>
          <w:rFonts w:ascii="Tahoma" w:hAnsi="Tahoma" w:cs="Tahoma"/>
        </w:rPr>
        <w:t>, ki izkazujejo izpolnjevanje zahtevanih pogojev, predložitev morebiti</w:t>
      </w:r>
      <w:r>
        <w:rPr>
          <w:rFonts w:ascii="Tahoma" w:hAnsi="Tahoma" w:cs="Tahoma"/>
        </w:rPr>
        <w:t xml:space="preserve"> </w:t>
      </w:r>
      <w:r w:rsidRPr="004E2BB2">
        <w:rPr>
          <w:rFonts w:ascii="Tahoma" w:hAnsi="Tahoma" w:cs="Tahoma"/>
        </w:rPr>
        <w:t>potrebnih pooblastil za preveritev izpolnjevanje zahtevanih pogojev oziroma podatkov, predložitev</w:t>
      </w:r>
      <w:r>
        <w:rPr>
          <w:rFonts w:ascii="Tahoma" w:hAnsi="Tahoma" w:cs="Tahoma"/>
        </w:rPr>
        <w:t xml:space="preserve"> </w:t>
      </w:r>
      <w:r w:rsidRPr="004E2BB2">
        <w:rPr>
          <w:rFonts w:ascii="Tahoma" w:hAnsi="Tahoma" w:cs="Tahoma"/>
        </w:rPr>
        <w:t>podatkov o naslovih, kjer je mogoče preveriti izpolnjevanje pogojev oziroma vse potrebno za pregled</w:t>
      </w:r>
      <w:r>
        <w:rPr>
          <w:rFonts w:ascii="Tahoma" w:hAnsi="Tahoma" w:cs="Tahoma"/>
        </w:rPr>
        <w:t xml:space="preserve"> </w:t>
      </w:r>
      <w:r w:rsidRPr="004E2BB2">
        <w:rPr>
          <w:rFonts w:ascii="Tahoma" w:hAnsi="Tahoma" w:cs="Tahoma"/>
        </w:rPr>
        <w:t>in preveritev ponudb.</w:t>
      </w:r>
    </w:p>
    <w:p w14:paraId="06528F89" w14:textId="77777777" w:rsidR="00EB0254" w:rsidRDefault="00EB0254" w:rsidP="00A96828">
      <w:pPr>
        <w:keepNext/>
        <w:keepLines/>
        <w:jc w:val="both"/>
        <w:rPr>
          <w:rFonts w:ascii="Tahoma" w:hAnsi="Tahoma" w:cs="Tahoma"/>
        </w:rPr>
      </w:pPr>
    </w:p>
    <w:p w14:paraId="28591D3D" w14:textId="77777777" w:rsidR="00EB0254" w:rsidRDefault="00EB0254" w:rsidP="00A96828">
      <w:pPr>
        <w:keepNext/>
        <w:keepLines/>
        <w:jc w:val="both"/>
        <w:rPr>
          <w:rFonts w:ascii="Tahoma" w:hAnsi="Tahoma" w:cs="Tahoma"/>
        </w:rPr>
      </w:pPr>
      <w:r w:rsidRPr="004E2BB2">
        <w:rPr>
          <w:rFonts w:ascii="Tahoma" w:hAnsi="Tahoma" w:cs="Tahoma"/>
        </w:rPr>
        <w:t>Če ni v teh navodilih za posamezne dokumente drugače določeno, zadošča predložitev kopij</w:t>
      </w:r>
      <w:r>
        <w:rPr>
          <w:rFonts w:ascii="Tahoma" w:hAnsi="Tahoma" w:cs="Tahoma"/>
        </w:rPr>
        <w:t xml:space="preserve"> </w:t>
      </w:r>
      <w:r w:rsidRPr="004E2BB2">
        <w:rPr>
          <w:rFonts w:ascii="Tahoma" w:hAnsi="Tahoma" w:cs="Tahoma"/>
        </w:rPr>
        <w:t>zahtevanih dokumentov. Naročnik si pridržuje pravico do vpogleda v originalne dokumente.</w:t>
      </w:r>
    </w:p>
    <w:p w14:paraId="7DC375E9" w14:textId="77777777" w:rsidR="00EB0254" w:rsidRDefault="00EB0254" w:rsidP="00A96828">
      <w:pPr>
        <w:keepNext/>
        <w:keepLines/>
        <w:jc w:val="both"/>
        <w:rPr>
          <w:rFonts w:ascii="Tahoma" w:hAnsi="Tahoma" w:cs="Tahoma"/>
        </w:rPr>
      </w:pPr>
    </w:p>
    <w:p w14:paraId="4E8F7A28" w14:textId="77777777" w:rsidR="00EB0254" w:rsidRDefault="00EB0254" w:rsidP="00A96828">
      <w:pPr>
        <w:keepNext/>
        <w:keepLines/>
        <w:jc w:val="both"/>
        <w:rPr>
          <w:rFonts w:ascii="Tahoma" w:hAnsi="Tahoma" w:cs="Tahoma"/>
        </w:rPr>
      </w:pPr>
      <w:r w:rsidRPr="004E2BB2">
        <w:rPr>
          <w:rFonts w:ascii="Tahoma" w:hAnsi="Tahoma" w:cs="Tahoma"/>
        </w:rPr>
        <w:t>Obrazci izjav, ki jih mora predložiti ponudnik v ponudbi, so del dokumentacije. Izjave so lahko</w:t>
      </w:r>
      <w:r>
        <w:rPr>
          <w:rFonts w:ascii="Tahoma" w:hAnsi="Tahoma" w:cs="Tahoma"/>
        </w:rPr>
        <w:t xml:space="preserve"> </w:t>
      </w:r>
      <w:r w:rsidRPr="004E2BB2">
        <w:rPr>
          <w:rFonts w:ascii="Tahoma" w:hAnsi="Tahoma" w:cs="Tahoma"/>
        </w:rPr>
        <w:t>predložene na teh obrazcih ali na ponudnikovih, ki pa vsebinsko bistveno ne smejo odstopati od</w:t>
      </w:r>
      <w:r>
        <w:rPr>
          <w:rFonts w:ascii="Tahoma" w:hAnsi="Tahoma" w:cs="Tahoma"/>
        </w:rPr>
        <w:t xml:space="preserve"> </w:t>
      </w:r>
      <w:r w:rsidRPr="004E2BB2">
        <w:rPr>
          <w:rFonts w:ascii="Tahoma" w:hAnsi="Tahoma" w:cs="Tahoma"/>
        </w:rPr>
        <w:t>priloženih obrazcev.</w:t>
      </w:r>
    </w:p>
    <w:p w14:paraId="714E3CF3" w14:textId="77777777" w:rsidR="00EB0254" w:rsidRPr="00F72C15" w:rsidRDefault="00EB0254" w:rsidP="00A96828">
      <w:pPr>
        <w:keepNext/>
        <w:keepLines/>
        <w:jc w:val="both"/>
        <w:rPr>
          <w:rFonts w:ascii="Tahoma" w:hAnsi="Tahoma" w:cs="Tahoma"/>
        </w:rPr>
      </w:pPr>
    </w:p>
    <w:p w14:paraId="6185301C" w14:textId="77777777" w:rsidR="00EB0254" w:rsidRDefault="00EB0254" w:rsidP="00A96828">
      <w:pPr>
        <w:keepNext/>
        <w:keepLines/>
        <w:jc w:val="both"/>
        <w:rPr>
          <w:rFonts w:ascii="Tahoma" w:hAnsi="Tahoma" w:cs="Tahoma"/>
          <w:bCs/>
        </w:rPr>
      </w:pPr>
      <w:r w:rsidRPr="004015C6">
        <w:rPr>
          <w:rFonts w:ascii="Tahoma" w:hAnsi="Tahoma" w:cs="Tahoma"/>
          <w:bCs/>
        </w:rPr>
        <w:t>V skladu s tretjim odstavkom 47. člena ZJN-3 naročniku ni treba preveriti obstoja in vsebine navedb v ponudbi, razen če dvomi o resničnosti ponudnikovih izjav. Naročnik bo v tem primeru preveril ponudbo ponudnika v skladu z določili ZJN-3, od ponudnika pa ima pravico zahtevati dokazila ali soglasja, ki bodo izkazovala, da je obstoj in vsebina navedb v ponudbi ponudnika resnična.</w:t>
      </w:r>
    </w:p>
    <w:p w14:paraId="4D93897F" w14:textId="77777777" w:rsidR="00EB0254" w:rsidRDefault="00EB0254" w:rsidP="00A96828">
      <w:pPr>
        <w:keepNext/>
        <w:keepLines/>
        <w:jc w:val="both"/>
        <w:rPr>
          <w:rFonts w:ascii="Tahoma" w:hAnsi="Tahoma" w:cs="Tahoma"/>
          <w:bCs/>
        </w:rPr>
      </w:pPr>
    </w:p>
    <w:p w14:paraId="300EB97C" w14:textId="77777777" w:rsidR="00EB0254" w:rsidRDefault="00EB0254" w:rsidP="00A96828">
      <w:pPr>
        <w:keepNext/>
        <w:keepLines/>
        <w:jc w:val="both"/>
        <w:rPr>
          <w:rFonts w:ascii="Tahoma" w:hAnsi="Tahoma" w:cs="Tahoma"/>
          <w:bCs/>
          <w:i/>
        </w:rPr>
      </w:pPr>
      <w:r w:rsidRPr="00C768C2">
        <w:rPr>
          <w:rFonts w:ascii="Tahoma" w:hAnsi="Tahoma" w:cs="Tahoma"/>
          <w:bCs/>
          <w:i/>
          <w:sz w:val="18"/>
        </w:rPr>
        <w:lastRenderedPageBreak/>
        <w:t xml:space="preserve">V primeru, da ponudnik nastopa v skupni ponudbi mora zahtevane pogoje za ugotavljanje sposobnosti ponudnika izpolnjevati tudi vsak od partnerjev v primeru skupne ponudbe. V primeru ponudbe s podizvajalci in/ali s subjekti, katerih zmogljivosti uporablja gospodarski subjekt, mora pogoje za ugotavljanje sposobnosti, kjer je to v razpisni dokumentaciji določeno, izpolnjevati tudi vsak izmed podizvajalcev, ki jih ponudnik v ponudbi navede, ter tudi vsak subjekt, katerih zmogljivosti uporablja </w:t>
      </w:r>
      <w:r w:rsidRPr="00C768C2">
        <w:rPr>
          <w:rFonts w:ascii="Tahoma" w:hAnsi="Tahoma" w:cs="Tahoma"/>
          <w:bCs/>
          <w:i/>
        </w:rPr>
        <w:t xml:space="preserve">gospodarski subjekt. </w:t>
      </w:r>
    </w:p>
    <w:p w14:paraId="3FEE968D" w14:textId="77777777" w:rsidR="003347E2" w:rsidRPr="00A811AE" w:rsidRDefault="003347E2" w:rsidP="00A96828">
      <w:pPr>
        <w:keepNext/>
        <w:keepLines/>
        <w:jc w:val="both"/>
        <w:rPr>
          <w:rFonts w:ascii="Tahoma" w:hAnsi="Tahoma" w:cs="Tahoma"/>
        </w:rPr>
      </w:pPr>
    </w:p>
    <w:p w14:paraId="3F126428" w14:textId="77777777" w:rsidR="003347E2" w:rsidRPr="00A811AE" w:rsidRDefault="003347E2" w:rsidP="00A96828">
      <w:pPr>
        <w:keepNext/>
        <w:keepLines/>
        <w:numPr>
          <w:ilvl w:val="1"/>
          <w:numId w:val="2"/>
        </w:numPr>
        <w:jc w:val="both"/>
        <w:outlineLvl w:val="0"/>
        <w:rPr>
          <w:rFonts w:ascii="Tahoma" w:hAnsi="Tahoma" w:cs="Tahoma"/>
          <w:b/>
        </w:rPr>
      </w:pPr>
      <w:bookmarkStart w:id="15" w:name="_Toc495914051"/>
      <w:r w:rsidRPr="00A811AE">
        <w:rPr>
          <w:rFonts w:ascii="Tahoma" w:hAnsi="Tahoma" w:cs="Tahoma"/>
          <w:b/>
        </w:rPr>
        <w:t>Razlogi za izključitev</w:t>
      </w:r>
      <w:bookmarkEnd w:id="15"/>
    </w:p>
    <w:p w14:paraId="3F993091" w14:textId="77777777" w:rsidR="003347E2" w:rsidRPr="00A811AE" w:rsidRDefault="003347E2" w:rsidP="00A96828">
      <w:pPr>
        <w:keepNext/>
        <w:keepLines/>
        <w:jc w:val="both"/>
        <w:rPr>
          <w:rFonts w:ascii="Tahoma" w:hAnsi="Tahoma" w:cs="Tahoma"/>
        </w:rPr>
      </w:pPr>
    </w:p>
    <w:p w14:paraId="72E902F0" w14:textId="07F3A118" w:rsidR="003347E2" w:rsidRPr="005D2C62" w:rsidRDefault="003347E2" w:rsidP="00A96828">
      <w:pPr>
        <w:keepNext/>
        <w:keepLines/>
        <w:ind w:right="-2"/>
        <w:jc w:val="both"/>
        <w:rPr>
          <w:rFonts w:ascii="Tahoma" w:hAnsi="Tahoma" w:cs="Tahoma"/>
          <w:i/>
        </w:rPr>
      </w:pPr>
      <w:r w:rsidRPr="00DA6DED">
        <w:rPr>
          <w:rFonts w:ascii="Tahoma" w:hAnsi="Tahoma" w:cs="Tahoma"/>
          <w:i/>
          <w:lang w:val="x-none"/>
        </w:rPr>
        <w:t xml:space="preserve">Ponudnik mora izpolnjevati zahtevane pogoje v točki </w:t>
      </w:r>
      <w:r w:rsidR="0071382E">
        <w:rPr>
          <w:rFonts w:ascii="Tahoma" w:hAnsi="Tahoma" w:cs="Tahoma"/>
          <w:i/>
        </w:rPr>
        <w:t>3</w:t>
      </w:r>
      <w:r w:rsidR="009573D1">
        <w:rPr>
          <w:rFonts w:ascii="Tahoma" w:hAnsi="Tahoma" w:cs="Tahoma"/>
          <w:i/>
        </w:rPr>
        <w:t>.</w:t>
      </w:r>
      <w:r w:rsidRPr="00DA6DED">
        <w:rPr>
          <w:rFonts w:ascii="Tahoma" w:hAnsi="Tahoma" w:cs="Tahoma"/>
          <w:i/>
          <w:lang w:val="x-none"/>
        </w:rPr>
        <w:t xml:space="preserve">1. V primeru, da ponudnik nastopa v skupni ponudbi mora zahtevane pogoje izpolnjevati tudi vsak od partnerjev v primeru skupne ponudbe. V primeru ponudbe s podizvajalci in/ali s subjekti, katerih zmogljivosti uporablja </w:t>
      </w:r>
      <w:r w:rsidRPr="00DA6DED">
        <w:rPr>
          <w:rFonts w:ascii="Tahoma" w:hAnsi="Tahoma" w:cs="Tahoma"/>
          <w:i/>
        </w:rPr>
        <w:t>ponudnik</w:t>
      </w:r>
      <w:r w:rsidRPr="00DA6DED">
        <w:rPr>
          <w:rFonts w:ascii="Tahoma" w:hAnsi="Tahoma" w:cs="Tahoma"/>
          <w:i/>
          <w:lang w:val="x-none"/>
        </w:rPr>
        <w:t xml:space="preserve">, mora zahtevane pogoje izpolnjevati tudi vsak izmed podizvajalcev, ki jih ponudnik v ponudbi navede, ter tudi vsak subjekt, katerih zmogljivosti uporablja </w:t>
      </w:r>
      <w:r w:rsidRPr="00DA6DED">
        <w:rPr>
          <w:rFonts w:ascii="Tahoma" w:hAnsi="Tahoma" w:cs="Tahoma"/>
          <w:i/>
        </w:rPr>
        <w:t>ponudnik</w:t>
      </w:r>
      <w:r w:rsidRPr="00DA6DED">
        <w:rPr>
          <w:rFonts w:ascii="Tahoma" w:hAnsi="Tahoma" w:cs="Tahoma"/>
          <w:i/>
          <w:lang w:val="x-none"/>
        </w:rPr>
        <w:t>.</w:t>
      </w:r>
      <w:r w:rsidRPr="005D2C62">
        <w:rPr>
          <w:rFonts w:ascii="Tahoma" w:hAnsi="Tahoma" w:cs="Tahoma"/>
          <w:i/>
        </w:rPr>
        <w:t xml:space="preserve"> </w:t>
      </w:r>
    </w:p>
    <w:p w14:paraId="2A083637" w14:textId="77777777" w:rsidR="0071382E" w:rsidRPr="00A811AE" w:rsidRDefault="0071382E" w:rsidP="00A96828">
      <w:pPr>
        <w:keepNext/>
        <w:keepLines/>
        <w:jc w:val="both"/>
        <w:rPr>
          <w:rFonts w:ascii="Tahoma" w:hAnsi="Tahoma" w:cs="Tahoma"/>
          <w:bCs/>
        </w:rPr>
      </w:pPr>
    </w:p>
    <w:p w14:paraId="7DD3DCE2" w14:textId="77777777" w:rsidR="003347E2" w:rsidRPr="00A811AE" w:rsidRDefault="003347E2" w:rsidP="00A96828">
      <w:pPr>
        <w:keepNext/>
        <w:keepLines/>
        <w:jc w:val="both"/>
        <w:rPr>
          <w:rFonts w:ascii="Tahoma" w:hAnsi="Tahoma" w:cs="Tahoma"/>
          <w:b/>
          <w:bCs/>
        </w:rPr>
      </w:pPr>
      <w:r w:rsidRPr="00A811AE">
        <w:rPr>
          <w:rFonts w:ascii="Tahoma" w:hAnsi="Tahoma" w:cs="Tahoma"/>
          <w:b/>
          <w:bCs/>
        </w:rPr>
        <w:t xml:space="preserve">A: Razlogi, povezani s kazenskimi obsodbami </w:t>
      </w:r>
    </w:p>
    <w:p w14:paraId="43CDBDDE" w14:textId="77777777" w:rsidR="003347E2" w:rsidRPr="00A811AE" w:rsidRDefault="003347E2" w:rsidP="00A96828">
      <w:pPr>
        <w:keepNext/>
        <w:keepLines/>
        <w:jc w:val="both"/>
        <w:rPr>
          <w:rFonts w:ascii="Tahoma" w:hAnsi="Tahoma" w:cs="Tahoma"/>
          <w:bCs/>
        </w:rPr>
      </w:pPr>
      <w:r w:rsidRPr="00A811AE">
        <w:rPr>
          <w:rFonts w:ascii="Tahoma" w:hAnsi="Tahoma" w:cs="Tahoma"/>
          <w:bCs/>
        </w:rPr>
        <w:t>Naročnik bo iz sodelovanja v postopku javnega naročanja izključil gospodarski subjekt, če pri preverjanju v skladu s 77., 79. in 80. členom ZJN-3 ugotovi ali je drugače seznanjen, da je bila gospodarskemu subjektu ali osebi, ki je članica upravnega, vodstvenega ali nadzornega organa tega gospodarskega subjekta ali ki ima pooblastila za njegovo zastopanje ali odločanje ali nadzor v njem, izrečena pravnomočna sodba, ki ima elemente kaznivih dejanj, ki so opredeljena v prvem odstavku 75. člena ZJN-3.</w:t>
      </w:r>
    </w:p>
    <w:p w14:paraId="46F9B98D" w14:textId="77777777" w:rsidR="003347E2" w:rsidRPr="00A811AE" w:rsidRDefault="003347E2" w:rsidP="00A96828">
      <w:pPr>
        <w:keepNext/>
        <w:keepLines/>
        <w:jc w:val="both"/>
        <w:rPr>
          <w:rFonts w:ascii="Tahoma" w:hAnsi="Tahoma" w:cs="Tahoma"/>
          <w:bCs/>
        </w:rPr>
      </w:pPr>
    </w:p>
    <w:p w14:paraId="75503022" w14:textId="77777777" w:rsidR="003347E2" w:rsidRPr="00A811AE" w:rsidRDefault="00F62EB1" w:rsidP="00A96828">
      <w:pPr>
        <w:keepNext/>
        <w:keepLines/>
        <w:jc w:val="both"/>
        <w:rPr>
          <w:rFonts w:ascii="Tahoma" w:hAnsi="Tahoma" w:cs="Tahoma"/>
          <w:b/>
          <w:bCs/>
        </w:rPr>
      </w:pPr>
      <w:r w:rsidRPr="00F62EB1">
        <w:rPr>
          <w:rFonts w:ascii="Tahoma" w:hAnsi="Tahoma" w:cs="Tahoma"/>
          <w:b/>
          <w:smallCaps/>
        </w:rPr>
        <w:t>Dokazila</w:t>
      </w:r>
      <w:r w:rsidR="003347E2" w:rsidRPr="00A811AE">
        <w:rPr>
          <w:rFonts w:ascii="Tahoma" w:hAnsi="Tahoma" w:cs="Tahoma"/>
          <w:b/>
          <w:bCs/>
        </w:rPr>
        <w:t>:</w:t>
      </w:r>
    </w:p>
    <w:p w14:paraId="2053875B" w14:textId="77777777" w:rsidR="00EB0254" w:rsidRDefault="00EB0254" w:rsidP="00A96828">
      <w:pPr>
        <w:pStyle w:val="Telobesedila2"/>
        <w:keepNext/>
        <w:keepLines/>
        <w:rPr>
          <w:rFonts w:ascii="Tahoma" w:hAnsi="Tahoma" w:cs="Tahoma"/>
          <w:b w:val="0"/>
          <w:lang w:val="sl-SI"/>
        </w:rPr>
      </w:pPr>
      <w:r>
        <w:rPr>
          <w:rFonts w:ascii="Tahoma" w:hAnsi="Tahoma" w:cs="Tahoma"/>
          <w:b w:val="0"/>
          <w:lang w:val="sl-SI"/>
        </w:rPr>
        <w:t>Izpolnjena in podpisana</w:t>
      </w:r>
      <w:r w:rsidRPr="0064358A">
        <w:rPr>
          <w:rFonts w:ascii="Tahoma" w:hAnsi="Tahoma" w:cs="Tahoma"/>
          <w:b w:val="0"/>
          <w:lang w:val="sl-SI"/>
        </w:rPr>
        <w:t xml:space="preserve"> </w:t>
      </w:r>
      <w:r>
        <w:rPr>
          <w:rFonts w:ascii="Tahoma" w:hAnsi="Tahoma" w:cs="Tahoma"/>
          <w:b w:val="0"/>
          <w:lang w:val="sl-SI"/>
        </w:rPr>
        <w:t>P</w:t>
      </w:r>
      <w:r w:rsidRPr="0064358A">
        <w:rPr>
          <w:rFonts w:ascii="Tahoma" w:hAnsi="Tahoma" w:cs="Tahoma"/>
          <w:b w:val="0"/>
          <w:lang w:val="sl-SI"/>
        </w:rPr>
        <w:t>rilog</w:t>
      </w:r>
      <w:r>
        <w:rPr>
          <w:rFonts w:ascii="Tahoma" w:hAnsi="Tahoma" w:cs="Tahoma"/>
          <w:b w:val="0"/>
          <w:lang w:val="sl-SI"/>
        </w:rPr>
        <w:t>a</w:t>
      </w:r>
      <w:r w:rsidRPr="0064358A">
        <w:rPr>
          <w:rFonts w:ascii="Tahoma" w:hAnsi="Tahoma" w:cs="Tahoma"/>
          <w:b w:val="0"/>
          <w:lang w:val="sl-SI"/>
        </w:rPr>
        <w:t xml:space="preserve"> 3/1 – »UGOTAVLJANJE SPOSOBNOSTI – Izjava </w:t>
      </w:r>
      <w:r>
        <w:rPr>
          <w:rFonts w:ascii="Tahoma" w:hAnsi="Tahoma" w:cs="Tahoma"/>
          <w:b w:val="0"/>
          <w:lang w:val="sl-SI"/>
        </w:rPr>
        <w:t>ponudnika</w:t>
      </w:r>
      <w:r w:rsidRPr="0064358A">
        <w:rPr>
          <w:rFonts w:ascii="Tahoma" w:hAnsi="Tahoma" w:cs="Tahoma"/>
          <w:b w:val="0"/>
          <w:lang w:val="sl-SI"/>
        </w:rPr>
        <w:t>« (i</w:t>
      </w:r>
      <w:r>
        <w:rPr>
          <w:rFonts w:ascii="Tahoma" w:hAnsi="Tahoma" w:cs="Tahoma"/>
          <w:b w:val="0"/>
          <w:lang w:val="sl-SI"/>
        </w:rPr>
        <w:t>n</w:t>
      </w:r>
      <w:r w:rsidRPr="0064358A">
        <w:rPr>
          <w:rFonts w:ascii="Tahoma" w:hAnsi="Tahoma" w:cs="Tahoma"/>
          <w:b w:val="0"/>
          <w:lang w:val="sl-SI"/>
        </w:rPr>
        <w:t xml:space="preserve"> partner</w:t>
      </w:r>
      <w:r>
        <w:rPr>
          <w:rFonts w:ascii="Tahoma" w:hAnsi="Tahoma" w:cs="Tahoma"/>
          <w:b w:val="0"/>
          <w:lang w:val="sl-SI"/>
        </w:rPr>
        <w:t>ja</w:t>
      </w:r>
      <w:r w:rsidRPr="0064358A">
        <w:rPr>
          <w:rFonts w:ascii="Tahoma" w:hAnsi="Tahoma" w:cs="Tahoma"/>
          <w:b w:val="0"/>
          <w:lang w:val="sl-SI"/>
        </w:rPr>
        <w:t xml:space="preserve"> v primeru skupne ponudbe) oz. </w:t>
      </w:r>
      <w:r>
        <w:rPr>
          <w:rFonts w:ascii="Tahoma" w:hAnsi="Tahoma" w:cs="Tahoma"/>
          <w:b w:val="0"/>
          <w:lang w:val="sl-SI"/>
        </w:rPr>
        <w:t>P</w:t>
      </w:r>
      <w:r w:rsidRPr="0064358A">
        <w:rPr>
          <w:rFonts w:ascii="Tahoma" w:hAnsi="Tahoma" w:cs="Tahoma"/>
          <w:b w:val="0"/>
          <w:lang w:val="sl-SI"/>
        </w:rPr>
        <w:t>rilog</w:t>
      </w:r>
      <w:r>
        <w:rPr>
          <w:rFonts w:ascii="Tahoma" w:hAnsi="Tahoma" w:cs="Tahoma"/>
          <w:b w:val="0"/>
          <w:lang w:val="sl-SI"/>
        </w:rPr>
        <w:t>a</w:t>
      </w:r>
      <w:r w:rsidRPr="0064358A">
        <w:rPr>
          <w:rFonts w:ascii="Tahoma" w:hAnsi="Tahoma" w:cs="Tahoma"/>
          <w:b w:val="0"/>
          <w:lang w:val="sl-SI"/>
        </w:rPr>
        <w:t xml:space="preserve"> 3/2 – »UGOTAVLJANJE SPOSOBNOSTI – Izjava podizvajalca</w:t>
      </w:r>
      <w:r>
        <w:rPr>
          <w:rFonts w:ascii="Tahoma" w:hAnsi="Tahoma" w:cs="Tahoma"/>
          <w:b w:val="0"/>
          <w:lang w:val="sl-SI"/>
        </w:rPr>
        <w:t>/subjekta, katerega zmogljivost uporablja ponudnika</w:t>
      </w:r>
      <w:r w:rsidRPr="0064358A">
        <w:rPr>
          <w:rFonts w:ascii="Tahoma" w:hAnsi="Tahoma" w:cs="Tahoma"/>
          <w:b w:val="0"/>
          <w:lang w:val="sl-SI"/>
        </w:rPr>
        <w:t>«.</w:t>
      </w:r>
    </w:p>
    <w:p w14:paraId="3F7C8367" w14:textId="77777777" w:rsidR="00EB0254" w:rsidRDefault="00EB0254" w:rsidP="00A96828">
      <w:pPr>
        <w:pStyle w:val="Telobesedila2"/>
        <w:keepNext/>
        <w:keepLines/>
        <w:rPr>
          <w:rFonts w:ascii="Tahoma" w:hAnsi="Tahoma" w:cs="Tahoma"/>
          <w:b w:val="0"/>
          <w:lang w:val="sl-SI"/>
        </w:rPr>
      </w:pPr>
    </w:p>
    <w:p w14:paraId="26C9DBFD" w14:textId="77777777" w:rsidR="00EB0254" w:rsidRDefault="00EB0254" w:rsidP="00A96828">
      <w:pPr>
        <w:pStyle w:val="Telobesedila2"/>
        <w:keepNext/>
        <w:keepLines/>
        <w:rPr>
          <w:rFonts w:ascii="Tahoma" w:hAnsi="Tahoma" w:cs="Tahoma"/>
          <w:b w:val="0"/>
          <w:lang w:val="sl-SI"/>
        </w:rPr>
      </w:pPr>
      <w:r>
        <w:rPr>
          <w:rFonts w:ascii="Tahoma" w:hAnsi="Tahoma" w:cs="Tahoma"/>
          <w:b w:val="0"/>
          <w:lang w:val="sl-SI"/>
        </w:rPr>
        <w:t>O</w:t>
      </w:r>
      <w:r w:rsidRPr="0064358A">
        <w:rPr>
          <w:rFonts w:ascii="Tahoma" w:hAnsi="Tahoma" w:cs="Tahoma"/>
          <w:b w:val="0"/>
          <w:lang w:val="sl-SI"/>
        </w:rPr>
        <w:t xml:space="preserve">sebe, ki so člani upravnega, vodstvenega ali nadzornega organa </w:t>
      </w:r>
      <w:r>
        <w:rPr>
          <w:rFonts w:ascii="Tahoma" w:hAnsi="Tahoma" w:cs="Tahoma"/>
          <w:b w:val="0"/>
          <w:lang w:val="sl-SI"/>
        </w:rPr>
        <w:t>ponudnika, partnerja v primeru skupne ponudbe, podizvajalca in subjekta, katerega zmogljivosti uporablja ponudnik</w:t>
      </w:r>
      <w:r w:rsidRPr="0064358A">
        <w:rPr>
          <w:rFonts w:ascii="Tahoma" w:hAnsi="Tahoma" w:cs="Tahoma"/>
          <w:b w:val="0"/>
          <w:lang w:val="sl-SI"/>
        </w:rPr>
        <w:t xml:space="preserve"> ali ki imajo pooblastila za njegovo zastopanje ali odločanje ali nadzor v njem</w:t>
      </w:r>
      <w:r>
        <w:rPr>
          <w:rFonts w:ascii="Tahoma" w:hAnsi="Tahoma" w:cs="Tahoma"/>
          <w:b w:val="0"/>
          <w:lang w:val="sl-SI"/>
        </w:rPr>
        <w:t>, morajo izpolniti in podpisati Prilogo 3/3.</w:t>
      </w:r>
    </w:p>
    <w:p w14:paraId="29093D06" w14:textId="77777777" w:rsidR="003347E2" w:rsidRPr="00A811AE" w:rsidRDefault="003347E2" w:rsidP="00A96828">
      <w:pPr>
        <w:keepNext/>
        <w:keepLines/>
        <w:jc w:val="both"/>
        <w:rPr>
          <w:rFonts w:ascii="Tahoma" w:hAnsi="Tahoma" w:cs="Tahoma"/>
          <w:bCs/>
        </w:rPr>
      </w:pPr>
    </w:p>
    <w:p w14:paraId="6276C6ED" w14:textId="77777777" w:rsidR="003347E2" w:rsidRPr="00A811AE" w:rsidRDefault="003347E2" w:rsidP="00A96828">
      <w:pPr>
        <w:keepNext/>
        <w:keepLines/>
        <w:jc w:val="both"/>
        <w:rPr>
          <w:rFonts w:ascii="Tahoma" w:hAnsi="Tahoma" w:cs="Tahoma"/>
          <w:b/>
          <w:bCs/>
        </w:rPr>
      </w:pPr>
      <w:r w:rsidRPr="00A811AE">
        <w:rPr>
          <w:rFonts w:ascii="Tahoma" w:hAnsi="Tahoma" w:cs="Tahoma"/>
          <w:b/>
          <w:bCs/>
        </w:rPr>
        <w:t>B: Razlogi, povezani s plačilom davkov ali prispevkov za socialno varnost</w:t>
      </w:r>
    </w:p>
    <w:p w14:paraId="01BA5156" w14:textId="77777777" w:rsidR="003347E2" w:rsidRPr="00A811AE" w:rsidRDefault="003347E2" w:rsidP="00A96828">
      <w:pPr>
        <w:keepNext/>
        <w:keepLines/>
        <w:jc w:val="both"/>
        <w:rPr>
          <w:rFonts w:ascii="Tahoma" w:hAnsi="Tahoma" w:cs="Tahoma"/>
          <w:bCs/>
        </w:rPr>
      </w:pPr>
      <w:r w:rsidRPr="00A811AE">
        <w:rPr>
          <w:rFonts w:ascii="Tahoma" w:hAnsi="Tahoma" w:cs="Tahoma"/>
          <w:bCs/>
        </w:rPr>
        <w:t>Naročnik bo iz sodelovanja v postopku javnega naročanja izključil gospodarski subjekt, če bo pri preverjanju v skladu s 77., 79. in 80. členom ZJN-3 ugotovil, da gospodarski subjekt ne izpolnjuje obveznih dajatev in drugih denarnih nedavčnih obveznosti v skladu z zakonom, ki ureja finančno upravo, ki jih pobira davčni organ v skladu s predpisi države, v kateri ima sedež, ali predpisi države naročnika, če vrednost teh neplačanih zapadlih obveznosti na dan oddaje ponudbe ali prijave znaša 50 evrov ali več. Šteje se, da gospodarski subjekt ne izpolnjuje obveznosti iz prejšnjega stavka tudi, če na dan oddaje ponudbe ali prijave ni imel predloženih vseh obračunov davčnih odtegljajev za dohodke iz delovnega razmerja za obdobje zadnjih petih let do dneva oddaje ponudbe ali prijave.</w:t>
      </w:r>
    </w:p>
    <w:p w14:paraId="63CEFE8C" w14:textId="77777777" w:rsidR="003347E2" w:rsidRPr="00A811AE" w:rsidRDefault="003347E2" w:rsidP="00A96828">
      <w:pPr>
        <w:keepNext/>
        <w:keepLines/>
        <w:jc w:val="both"/>
        <w:rPr>
          <w:rFonts w:ascii="Tahoma" w:hAnsi="Tahoma" w:cs="Tahoma"/>
          <w:b/>
          <w:bCs/>
        </w:rPr>
      </w:pPr>
    </w:p>
    <w:p w14:paraId="17082472" w14:textId="77777777" w:rsidR="003347E2" w:rsidRPr="00A811AE" w:rsidRDefault="00F62EB1" w:rsidP="00A96828">
      <w:pPr>
        <w:keepNext/>
        <w:keepLines/>
        <w:jc w:val="both"/>
        <w:rPr>
          <w:rFonts w:ascii="Tahoma" w:hAnsi="Tahoma" w:cs="Tahoma"/>
          <w:b/>
          <w:bCs/>
        </w:rPr>
      </w:pPr>
      <w:r w:rsidRPr="00F62EB1">
        <w:rPr>
          <w:rFonts w:ascii="Tahoma" w:hAnsi="Tahoma" w:cs="Tahoma"/>
          <w:b/>
          <w:smallCaps/>
        </w:rPr>
        <w:t>Dokazila</w:t>
      </w:r>
      <w:r w:rsidR="003347E2" w:rsidRPr="00A811AE">
        <w:rPr>
          <w:rFonts w:ascii="Tahoma" w:hAnsi="Tahoma" w:cs="Tahoma"/>
          <w:b/>
          <w:bCs/>
        </w:rPr>
        <w:t>:</w:t>
      </w:r>
    </w:p>
    <w:p w14:paraId="2E6ADCE4" w14:textId="77777777" w:rsidR="00EB0254" w:rsidRDefault="00EB0254" w:rsidP="00A96828">
      <w:pPr>
        <w:pStyle w:val="Telobesedila2"/>
        <w:keepNext/>
        <w:keepLines/>
        <w:rPr>
          <w:rFonts w:ascii="Tahoma" w:hAnsi="Tahoma" w:cs="Tahoma"/>
          <w:b w:val="0"/>
          <w:lang w:val="sl-SI"/>
        </w:rPr>
      </w:pPr>
      <w:r>
        <w:rPr>
          <w:rFonts w:ascii="Tahoma" w:hAnsi="Tahoma" w:cs="Tahoma"/>
          <w:b w:val="0"/>
          <w:lang w:val="sl-SI"/>
        </w:rPr>
        <w:t>Izpolnjena in podpisana</w:t>
      </w:r>
      <w:r w:rsidRPr="0064358A">
        <w:rPr>
          <w:rFonts w:ascii="Tahoma" w:hAnsi="Tahoma" w:cs="Tahoma"/>
          <w:b w:val="0"/>
          <w:lang w:val="sl-SI"/>
        </w:rPr>
        <w:t xml:space="preserve"> </w:t>
      </w:r>
      <w:r>
        <w:rPr>
          <w:rFonts w:ascii="Tahoma" w:hAnsi="Tahoma" w:cs="Tahoma"/>
          <w:b w:val="0"/>
          <w:lang w:val="sl-SI"/>
        </w:rPr>
        <w:t>P</w:t>
      </w:r>
      <w:r w:rsidRPr="0064358A">
        <w:rPr>
          <w:rFonts w:ascii="Tahoma" w:hAnsi="Tahoma" w:cs="Tahoma"/>
          <w:b w:val="0"/>
          <w:lang w:val="sl-SI"/>
        </w:rPr>
        <w:t>rilog</w:t>
      </w:r>
      <w:r>
        <w:rPr>
          <w:rFonts w:ascii="Tahoma" w:hAnsi="Tahoma" w:cs="Tahoma"/>
          <w:b w:val="0"/>
          <w:lang w:val="sl-SI"/>
        </w:rPr>
        <w:t>a</w:t>
      </w:r>
      <w:r w:rsidRPr="0064358A">
        <w:rPr>
          <w:rFonts w:ascii="Tahoma" w:hAnsi="Tahoma" w:cs="Tahoma"/>
          <w:b w:val="0"/>
          <w:lang w:val="sl-SI"/>
        </w:rPr>
        <w:t xml:space="preserve"> 3/1 – »UGOTAVLJANJE SPOSOBNOSTI – Izjava </w:t>
      </w:r>
      <w:r>
        <w:rPr>
          <w:rFonts w:ascii="Tahoma" w:hAnsi="Tahoma" w:cs="Tahoma"/>
          <w:b w:val="0"/>
          <w:lang w:val="sl-SI"/>
        </w:rPr>
        <w:t>ponudnika</w:t>
      </w:r>
      <w:r w:rsidRPr="0064358A">
        <w:rPr>
          <w:rFonts w:ascii="Tahoma" w:hAnsi="Tahoma" w:cs="Tahoma"/>
          <w:b w:val="0"/>
          <w:lang w:val="sl-SI"/>
        </w:rPr>
        <w:t>« (i</w:t>
      </w:r>
      <w:r>
        <w:rPr>
          <w:rFonts w:ascii="Tahoma" w:hAnsi="Tahoma" w:cs="Tahoma"/>
          <w:b w:val="0"/>
          <w:lang w:val="sl-SI"/>
        </w:rPr>
        <w:t>n</w:t>
      </w:r>
      <w:r w:rsidRPr="0064358A">
        <w:rPr>
          <w:rFonts w:ascii="Tahoma" w:hAnsi="Tahoma" w:cs="Tahoma"/>
          <w:b w:val="0"/>
          <w:lang w:val="sl-SI"/>
        </w:rPr>
        <w:t xml:space="preserve"> partner</w:t>
      </w:r>
      <w:r>
        <w:rPr>
          <w:rFonts w:ascii="Tahoma" w:hAnsi="Tahoma" w:cs="Tahoma"/>
          <w:b w:val="0"/>
          <w:lang w:val="sl-SI"/>
        </w:rPr>
        <w:t>ja</w:t>
      </w:r>
      <w:r w:rsidRPr="0064358A">
        <w:rPr>
          <w:rFonts w:ascii="Tahoma" w:hAnsi="Tahoma" w:cs="Tahoma"/>
          <w:b w:val="0"/>
          <w:lang w:val="sl-SI"/>
        </w:rPr>
        <w:t xml:space="preserve"> v primeru skupne ponudbe) oz. </w:t>
      </w:r>
      <w:r>
        <w:rPr>
          <w:rFonts w:ascii="Tahoma" w:hAnsi="Tahoma" w:cs="Tahoma"/>
          <w:b w:val="0"/>
          <w:lang w:val="sl-SI"/>
        </w:rPr>
        <w:t>P</w:t>
      </w:r>
      <w:r w:rsidRPr="0064358A">
        <w:rPr>
          <w:rFonts w:ascii="Tahoma" w:hAnsi="Tahoma" w:cs="Tahoma"/>
          <w:b w:val="0"/>
          <w:lang w:val="sl-SI"/>
        </w:rPr>
        <w:t>rilog</w:t>
      </w:r>
      <w:r>
        <w:rPr>
          <w:rFonts w:ascii="Tahoma" w:hAnsi="Tahoma" w:cs="Tahoma"/>
          <w:b w:val="0"/>
          <w:lang w:val="sl-SI"/>
        </w:rPr>
        <w:t>a</w:t>
      </w:r>
      <w:r w:rsidRPr="0064358A">
        <w:rPr>
          <w:rFonts w:ascii="Tahoma" w:hAnsi="Tahoma" w:cs="Tahoma"/>
          <w:b w:val="0"/>
          <w:lang w:val="sl-SI"/>
        </w:rPr>
        <w:t xml:space="preserve"> 3/2 – »UGOTAVLJANJE SPOSOBNOSTI – Izjava podizvajalca</w:t>
      </w:r>
      <w:r>
        <w:rPr>
          <w:rFonts w:ascii="Tahoma" w:hAnsi="Tahoma" w:cs="Tahoma"/>
          <w:b w:val="0"/>
          <w:lang w:val="sl-SI"/>
        </w:rPr>
        <w:t>/subjekta, katerega zmogljivost uporablja ponudnika</w:t>
      </w:r>
      <w:r w:rsidRPr="0064358A">
        <w:rPr>
          <w:rFonts w:ascii="Tahoma" w:hAnsi="Tahoma" w:cs="Tahoma"/>
          <w:b w:val="0"/>
          <w:lang w:val="sl-SI"/>
        </w:rPr>
        <w:t>«.</w:t>
      </w:r>
    </w:p>
    <w:p w14:paraId="54A8E880" w14:textId="77777777" w:rsidR="003347E2" w:rsidRPr="00A811AE" w:rsidRDefault="003347E2" w:rsidP="00A96828">
      <w:pPr>
        <w:keepNext/>
        <w:keepLines/>
        <w:jc w:val="both"/>
        <w:rPr>
          <w:rFonts w:ascii="Tahoma" w:hAnsi="Tahoma" w:cs="Tahoma"/>
          <w:bCs/>
        </w:rPr>
      </w:pPr>
    </w:p>
    <w:p w14:paraId="6EEC4FE3" w14:textId="77777777" w:rsidR="003347E2" w:rsidRPr="00A811AE" w:rsidRDefault="003347E2" w:rsidP="00A96828">
      <w:pPr>
        <w:keepNext/>
        <w:keepLines/>
        <w:jc w:val="both"/>
        <w:rPr>
          <w:rFonts w:ascii="Tahoma" w:hAnsi="Tahoma" w:cs="Tahoma"/>
          <w:b/>
          <w:bCs/>
        </w:rPr>
      </w:pPr>
      <w:r w:rsidRPr="00A811AE">
        <w:rPr>
          <w:rFonts w:ascii="Tahoma" w:hAnsi="Tahoma" w:cs="Tahoma"/>
          <w:b/>
          <w:bCs/>
        </w:rPr>
        <w:t>C: Razlogi, povezani z insolventnostjo, nasprotjem interesov ali kršitvijo poklicnih pravil</w:t>
      </w:r>
    </w:p>
    <w:p w14:paraId="7AC1AC0D" w14:textId="77777777" w:rsidR="003347E2" w:rsidRPr="00A811AE" w:rsidRDefault="003347E2" w:rsidP="00A96828">
      <w:pPr>
        <w:keepNext/>
        <w:keepLines/>
        <w:jc w:val="both"/>
        <w:rPr>
          <w:rFonts w:ascii="Tahoma" w:hAnsi="Tahoma" w:cs="Tahoma"/>
          <w:bCs/>
        </w:rPr>
      </w:pPr>
      <w:r w:rsidRPr="00A811AE">
        <w:rPr>
          <w:rFonts w:ascii="Tahoma" w:hAnsi="Tahoma" w:cs="Tahoma"/>
          <w:bCs/>
        </w:rPr>
        <w:t>Naročnik bo iz sodelovanja v postopku javnega naročanja izključil gospodarski subjekt tudi v naslednjih primerih:</w:t>
      </w:r>
    </w:p>
    <w:p w14:paraId="72F260D6" w14:textId="77777777" w:rsidR="003347E2" w:rsidRPr="00A811AE" w:rsidRDefault="003347E2" w:rsidP="00A96828">
      <w:pPr>
        <w:keepNext/>
        <w:keepLines/>
        <w:numPr>
          <w:ilvl w:val="0"/>
          <w:numId w:val="11"/>
        </w:numPr>
        <w:jc w:val="both"/>
        <w:rPr>
          <w:rFonts w:ascii="Tahoma" w:hAnsi="Tahoma" w:cs="Tahoma"/>
          <w:bCs/>
        </w:rPr>
      </w:pPr>
      <w:r w:rsidRPr="00A811AE">
        <w:rPr>
          <w:rFonts w:ascii="Tahoma" w:hAnsi="Tahoma" w:cs="Tahoma"/>
          <w:bCs/>
        </w:rPr>
        <w:t>če lahko naročnik na kakršen koli način izkaže kršitev obveznosti iz drugega odstavka 3. člena ZJN-3;</w:t>
      </w:r>
    </w:p>
    <w:p w14:paraId="5779E428" w14:textId="77777777" w:rsidR="003347E2" w:rsidRPr="00A811AE" w:rsidRDefault="003347E2" w:rsidP="00A96828">
      <w:pPr>
        <w:keepNext/>
        <w:keepLines/>
        <w:numPr>
          <w:ilvl w:val="0"/>
          <w:numId w:val="11"/>
        </w:numPr>
        <w:jc w:val="both"/>
        <w:rPr>
          <w:rFonts w:ascii="Tahoma" w:hAnsi="Tahoma" w:cs="Tahoma"/>
          <w:bCs/>
        </w:rPr>
      </w:pPr>
      <w:r w:rsidRPr="00A811AE">
        <w:rPr>
          <w:rFonts w:ascii="Tahoma" w:hAnsi="Tahoma" w:cs="Tahoma"/>
          <w:bCs/>
        </w:rPr>
        <w:t>če se je nad gospodarskim subjektom začel postopek zaradi insolventnosti ali prisilnega prenehanja po zakonu, ki ureja postopek zaradi insolventnosti in prisilnega prenehanja, ali postopek likvidacije po zakonu, ki ureja gospodarske družbe, če njegova sredstva ali poslovanje upravlja upravitelj ali sodišče, ali če so njegove poslovne dejavnosti začasno ustavljene, ali če se je v skladu s predpisi druge države nad njim začel postopek ali pa je nastal položaj z enakimi pravnimi posledicami;</w:t>
      </w:r>
    </w:p>
    <w:p w14:paraId="7A32BA74" w14:textId="77777777" w:rsidR="003347E2" w:rsidRPr="00A811AE" w:rsidRDefault="003347E2" w:rsidP="00A96828">
      <w:pPr>
        <w:keepNext/>
        <w:keepLines/>
        <w:numPr>
          <w:ilvl w:val="0"/>
          <w:numId w:val="11"/>
        </w:numPr>
        <w:jc w:val="both"/>
        <w:rPr>
          <w:rFonts w:ascii="Tahoma" w:hAnsi="Tahoma" w:cs="Tahoma"/>
          <w:bCs/>
        </w:rPr>
      </w:pPr>
      <w:r w:rsidRPr="00A811AE">
        <w:rPr>
          <w:rFonts w:ascii="Tahoma" w:hAnsi="Tahoma" w:cs="Tahoma"/>
          <w:bCs/>
        </w:rPr>
        <w:lastRenderedPageBreak/>
        <w:t>če lahko naročnik z ustreznimi sredstvi izkaže, da je gospodarski subjekt zagrešil hujšo kršitev poklicnih pravil, zaradi česar je omajana njegova integriteta;</w:t>
      </w:r>
    </w:p>
    <w:p w14:paraId="0727F1E0" w14:textId="77777777" w:rsidR="003347E2" w:rsidRPr="00A811AE" w:rsidRDefault="003347E2" w:rsidP="00A96828">
      <w:pPr>
        <w:keepNext/>
        <w:keepLines/>
        <w:numPr>
          <w:ilvl w:val="0"/>
          <w:numId w:val="11"/>
        </w:numPr>
        <w:jc w:val="both"/>
        <w:rPr>
          <w:rFonts w:ascii="Tahoma" w:hAnsi="Tahoma" w:cs="Tahoma"/>
          <w:bCs/>
        </w:rPr>
      </w:pPr>
      <w:r w:rsidRPr="00A811AE">
        <w:rPr>
          <w:rFonts w:ascii="Tahoma" w:hAnsi="Tahoma" w:cs="Tahoma"/>
          <w:bCs/>
        </w:rPr>
        <w:t>če izkrivljanja konkurence zaradi predhodnega sodelovanja gospodarskih subjektov pri pripravi postopka javnega naročanja v skladu s 65. členom ZJN-3 ni mogoče učinkovito odpraviti z drugimi, blažjimi ukrepi;</w:t>
      </w:r>
    </w:p>
    <w:p w14:paraId="2276CA0F" w14:textId="77777777" w:rsidR="003347E2" w:rsidRPr="00A811AE" w:rsidRDefault="003347E2" w:rsidP="00A96828">
      <w:pPr>
        <w:keepNext/>
        <w:keepLines/>
        <w:numPr>
          <w:ilvl w:val="0"/>
          <w:numId w:val="11"/>
        </w:numPr>
        <w:jc w:val="both"/>
        <w:rPr>
          <w:rFonts w:ascii="Tahoma" w:hAnsi="Tahoma" w:cs="Tahoma"/>
          <w:bCs/>
        </w:rPr>
      </w:pPr>
      <w:r w:rsidRPr="00A811AE">
        <w:rPr>
          <w:rFonts w:ascii="Tahoma" w:hAnsi="Tahoma" w:cs="Tahoma"/>
          <w:bCs/>
        </w:rPr>
        <w:t>če so se pri gospodarskem subjektu pri prejšnji pogodbi o izvedbi javnega naročila ali prejšnji koncesijski pogodbi, sklenjeni z naročnikom, pokazale precejšnje ali stalne pomanjkljivosti pri izpolnjevanju ključne obveznosti, zaradi česar je naročnik predčasno odstopil od prejšnjega naročila oziroma pogodbe ali uveljavljal odškodnino ali so bile izvedene druge primerljive sankcije.</w:t>
      </w:r>
    </w:p>
    <w:p w14:paraId="42327751" w14:textId="1F529E67" w:rsidR="00940FE4" w:rsidRDefault="00940FE4" w:rsidP="00A96828">
      <w:pPr>
        <w:keepNext/>
        <w:keepLines/>
        <w:jc w:val="both"/>
        <w:rPr>
          <w:rFonts w:ascii="Tahoma" w:hAnsi="Tahoma" w:cs="Tahoma"/>
          <w:b/>
          <w:bCs/>
        </w:rPr>
      </w:pPr>
    </w:p>
    <w:p w14:paraId="25183E69" w14:textId="77777777" w:rsidR="003347E2" w:rsidRPr="00A811AE" w:rsidRDefault="00F62EB1" w:rsidP="00A96828">
      <w:pPr>
        <w:keepNext/>
        <w:keepLines/>
        <w:jc w:val="both"/>
        <w:rPr>
          <w:rFonts w:ascii="Tahoma" w:hAnsi="Tahoma" w:cs="Tahoma"/>
          <w:b/>
          <w:bCs/>
        </w:rPr>
      </w:pPr>
      <w:r w:rsidRPr="00F62EB1">
        <w:rPr>
          <w:rFonts w:ascii="Tahoma" w:hAnsi="Tahoma" w:cs="Tahoma"/>
          <w:b/>
          <w:smallCaps/>
        </w:rPr>
        <w:t>Dokazila</w:t>
      </w:r>
      <w:r w:rsidR="003347E2" w:rsidRPr="00A811AE">
        <w:rPr>
          <w:rFonts w:ascii="Tahoma" w:hAnsi="Tahoma" w:cs="Tahoma"/>
          <w:b/>
          <w:bCs/>
        </w:rPr>
        <w:t>:</w:t>
      </w:r>
    </w:p>
    <w:p w14:paraId="2E1F0FC6" w14:textId="77777777" w:rsidR="00EB0254" w:rsidRDefault="00EB0254" w:rsidP="00A96828">
      <w:pPr>
        <w:pStyle w:val="Telobesedila2"/>
        <w:keepNext/>
        <w:keepLines/>
        <w:rPr>
          <w:rFonts w:ascii="Tahoma" w:hAnsi="Tahoma" w:cs="Tahoma"/>
          <w:b w:val="0"/>
          <w:lang w:val="sl-SI"/>
        </w:rPr>
      </w:pPr>
      <w:r>
        <w:rPr>
          <w:rFonts w:ascii="Tahoma" w:hAnsi="Tahoma" w:cs="Tahoma"/>
          <w:b w:val="0"/>
          <w:lang w:val="sl-SI"/>
        </w:rPr>
        <w:t>Izpolnjena in podpisana</w:t>
      </w:r>
      <w:r w:rsidRPr="0064358A">
        <w:rPr>
          <w:rFonts w:ascii="Tahoma" w:hAnsi="Tahoma" w:cs="Tahoma"/>
          <w:b w:val="0"/>
          <w:lang w:val="sl-SI"/>
        </w:rPr>
        <w:t xml:space="preserve"> </w:t>
      </w:r>
      <w:r>
        <w:rPr>
          <w:rFonts w:ascii="Tahoma" w:hAnsi="Tahoma" w:cs="Tahoma"/>
          <w:b w:val="0"/>
          <w:lang w:val="sl-SI"/>
        </w:rPr>
        <w:t>P</w:t>
      </w:r>
      <w:r w:rsidRPr="0064358A">
        <w:rPr>
          <w:rFonts w:ascii="Tahoma" w:hAnsi="Tahoma" w:cs="Tahoma"/>
          <w:b w:val="0"/>
          <w:lang w:val="sl-SI"/>
        </w:rPr>
        <w:t>rilog</w:t>
      </w:r>
      <w:r>
        <w:rPr>
          <w:rFonts w:ascii="Tahoma" w:hAnsi="Tahoma" w:cs="Tahoma"/>
          <w:b w:val="0"/>
          <w:lang w:val="sl-SI"/>
        </w:rPr>
        <w:t>a</w:t>
      </w:r>
      <w:r w:rsidRPr="0064358A">
        <w:rPr>
          <w:rFonts w:ascii="Tahoma" w:hAnsi="Tahoma" w:cs="Tahoma"/>
          <w:b w:val="0"/>
          <w:lang w:val="sl-SI"/>
        </w:rPr>
        <w:t xml:space="preserve"> 3/1 – »UGOTAVLJANJE SPOSOBNOSTI – Izjava </w:t>
      </w:r>
      <w:r>
        <w:rPr>
          <w:rFonts w:ascii="Tahoma" w:hAnsi="Tahoma" w:cs="Tahoma"/>
          <w:b w:val="0"/>
          <w:lang w:val="sl-SI"/>
        </w:rPr>
        <w:t>ponudnika</w:t>
      </w:r>
      <w:r w:rsidRPr="0064358A">
        <w:rPr>
          <w:rFonts w:ascii="Tahoma" w:hAnsi="Tahoma" w:cs="Tahoma"/>
          <w:b w:val="0"/>
          <w:lang w:val="sl-SI"/>
        </w:rPr>
        <w:t>« (i</w:t>
      </w:r>
      <w:r>
        <w:rPr>
          <w:rFonts w:ascii="Tahoma" w:hAnsi="Tahoma" w:cs="Tahoma"/>
          <w:b w:val="0"/>
          <w:lang w:val="sl-SI"/>
        </w:rPr>
        <w:t>n</w:t>
      </w:r>
      <w:r w:rsidRPr="0064358A">
        <w:rPr>
          <w:rFonts w:ascii="Tahoma" w:hAnsi="Tahoma" w:cs="Tahoma"/>
          <w:b w:val="0"/>
          <w:lang w:val="sl-SI"/>
        </w:rPr>
        <w:t xml:space="preserve"> partner</w:t>
      </w:r>
      <w:r>
        <w:rPr>
          <w:rFonts w:ascii="Tahoma" w:hAnsi="Tahoma" w:cs="Tahoma"/>
          <w:b w:val="0"/>
          <w:lang w:val="sl-SI"/>
        </w:rPr>
        <w:t>ja</w:t>
      </w:r>
      <w:r w:rsidRPr="0064358A">
        <w:rPr>
          <w:rFonts w:ascii="Tahoma" w:hAnsi="Tahoma" w:cs="Tahoma"/>
          <w:b w:val="0"/>
          <w:lang w:val="sl-SI"/>
        </w:rPr>
        <w:t xml:space="preserve"> v primeru skupne ponudbe) oz. </w:t>
      </w:r>
      <w:r>
        <w:rPr>
          <w:rFonts w:ascii="Tahoma" w:hAnsi="Tahoma" w:cs="Tahoma"/>
          <w:b w:val="0"/>
          <w:lang w:val="sl-SI"/>
        </w:rPr>
        <w:t>P</w:t>
      </w:r>
      <w:r w:rsidRPr="0064358A">
        <w:rPr>
          <w:rFonts w:ascii="Tahoma" w:hAnsi="Tahoma" w:cs="Tahoma"/>
          <w:b w:val="0"/>
          <w:lang w:val="sl-SI"/>
        </w:rPr>
        <w:t>rilog</w:t>
      </w:r>
      <w:r>
        <w:rPr>
          <w:rFonts w:ascii="Tahoma" w:hAnsi="Tahoma" w:cs="Tahoma"/>
          <w:b w:val="0"/>
          <w:lang w:val="sl-SI"/>
        </w:rPr>
        <w:t>a</w:t>
      </w:r>
      <w:r w:rsidRPr="0064358A">
        <w:rPr>
          <w:rFonts w:ascii="Tahoma" w:hAnsi="Tahoma" w:cs="Tahoma"/>
          <w:b w:val="0"/>
          <w:lang w:val="sl-SI"/>
        </w:rPr>
        <w:t xml:space="preserve"> 3/2 – »UGOTAVLJANJE SPOSOBNOSTI – Izjava podizvajalca</w:t>
      </w:r>
      <w:r>
        <w:rPr>
          <w:rFonts w:ascii="Tahoma" w:hAnsi="Tahoma" w:cs="Tahoma"/>
          <w:b w:val="0"/>
          <w:lang w:val="sl-SI"/>
        </w:rPr>
        <w:t>/subjekta, katerega zmogljivost uporablja ponudnika</w:t>
      </w:r>
      <w:r w:rsidRPr="0064358A">
        <w:rPr>
          <w:rFonts w:ascii="Tahoma" w:hAnsi="Tahoma" w:cs="Tahoma"/>
          <w:b w:val="0"/>
          <w:lang w:val="sl-SI"/>
        </w:rPr>
        <w:t>«.</w:t>
      </w:r>
    </w:p>
    <w:p w14:paraId="78ACD94C" w14:textId="77777777" w:rsidR="003347E2" w:rsidRPr="00A811AE" w:rsidRDefault="003347E2" w:rsidP="00A96828">
      <w:pPr>
        <w:keepNext/>
        <w:keepLines/>
        <w:jc w:val="both"/>
        <w:rPr>
          <w:rFonts w:ascii="Tahoma" w:hAnsi="Tahoma" w:cs="Tahoma"/>
          <w:bCs/>
        </w:rPr>
      </w:pPr>
    </w:p>
    <w:p w14:paraId="1A19258F" w14:textId="77777777" w:rsidR="003347E2" w:rsidRPr="00A811AE" w:rsidRDefault="003347E2" w:rsidP="00A96828">
      <w:pPr>
        <w:keepNext/>
        <w:keepLines/>
        <w:jc w:val="both"/>
        <w:rPr>
          <w:rFonts w:ascii="Tahoma" w:hAnsi="Tahoma" w:cs="Tahoma"/>
          <w:b/>
          <w:bCs/>
        </w:rPr>
      </w:pPr>
      <w:r w:rsidRPr="00A811AE">
        <w:rPr>
          <w:rFonts w:ascii="Tahoma" w:hAnsi="Tahoma" w:cs="Tahoma"/>
          <w:b/>
          <w:bCs/>
        </w:rPr>
        <w:t>D: Nacionalni razlogi za izključitev</w:t>
      </w:r>
    </w:p>
    <w:p w14:paraId="51C2969F" w14:textId="77777777" w:rsidR="003347E2" w:rsidRPr="00A811AE" w:rsidRDefault="003347E2" w:rsidP="00A96828">
      <w:pPr>
        <w:keepNext/>
        <w:keepLines/>
        <w:jc w:val="both"/>
        <w:rPr>
          <w:rFonts w:ascii="Tahoma" w:hAnsi="Tahoma" w:cs="Tahoma"/>
          <w:bCs/>
        </w:rPr>
      </w:pPr>
      <w:r w:rsidRPr="00A811AE">
        <w:rPr>
          <w:rFonts w:ascii="Tahoma" w:hAnsi="Tahoma" w:cs="Tahoma"/>
          <w:bCs/>
        </w:rPr>
        <w:t>Naročnik bo iz posameznega postopka javnega naročanja izključil gospodarski subjekt:</w:t>
      </w:r>
    </w:p>
    <w:p w14:paraId="31192A07" w14:textId="77777777" w:rsidR="003347E2" w:rsidRPr="00A811AE" w:rsidRDefault="003347E2" w:rsidP="00A96828">
      <w:pPr>
        <w:keepNext/>
        <w:keepLines/>
        <w:numPr>
          <w:ilvl w:val="0"/>
          <w:numId w:val="11"/>
        </w:numPr>
        <w:jc w:val="both"/>
        <w:rPr>
          <w:rFonts w:ascii="Tahoma" w:hAnsi="Tahoma" w:cs="Tahoma"/>
          <w:bCs/>
        </w:rPr>
      </w:pPr>
      <w:r w:rsidRPr="00A811AE">
        <w:rPr>
          <w:rFonts w:ascii="Tahoma" w:hAnsi="Tahoma" w:cs="Tahoma"/>
          <w:bCs/>
        </w:rPr>
        <w:t>če je ta na dan, ko poteče rok za oddajo ponudb, izločen iz postopkov oddaje javnih naročil zaradi uvrstitve v evidenco gospodarskih subjektov z negativnimi referencami;</w:t>
      </w:r>
    </w:p>
    <w:p w14:paraId="2D6E2756" w14:textId="77777777" w:rsidR="00301CF6" w:rsidRPr="00A811AE" w:rsidRDefault="00301CF6" w:rsidP="00A96828">
      <w:pPr>
        <w:keepNext/>
        <w:keepLines/>
        <w:numPr>
          <w:ilvl w:val="0"/>
          <w:numId w:val="11"/>
        </w:numPr>
        <w:jc w:val="both"/>
        <w:rPr>
          <w:rFonts w:ascii="Tahoma" w:hAnsi="Tahoma" w:cs="Tahoma"/>
          <w:bCs/>
        </w:rPr>
      </w:pPr>
      <w:r w:rsidRPr="00E575BC">
        <w:rPr>
          <w:rFonts w:ascii="Tahoma" w:hAnsi="Tahoma" w:cs="Tahoma"/>
          <w:bCs/>
        </w:rPr>
        <w:t>če je v zadnjih treh letih pred potekom roka za oddajo ponudb ali prijav pristojni organ Republike Slovenije ali druge države članice ali tretje države pri njem ugotovil najmanj dve kršitvi v zvezi s plačilom za delo, delovnim časom, počitki, opravljanjem dela na podlagi pogodb civilnega prava kljub obstoju elementov delovnega razmerja ali v zvezi z zaposlovanjem na črno, za kateri mu je bila s pravnomočno odločitvijo ali več pravnomočnimi odločitvami izrečena globa za prekršek.</w:t>
      </w:r>
    </w:p>
    <w:p w14:paraId="75E7CB15" w14:textId="77777777" w:rsidR="003347E2" w:rsidRPr="00A811AE" w:rsidRDefault="003347E2" w:rsidP="00A96828">
      <w:pPr>
        <w:keepNext/>
        <w:keepLines/>
        <w:jc w:val="both"/>
        <w:rPr>
          <w:rFonts w:ascii="Tahoma" w:hAnsi="Tahoma" w:cs="Tahoma"/>
          <w:bCs/>
        </w:rPr>
      </w:pPr>
    </w:p>
    <w:p w14:paraId="5866D159" w14:textId="77777777" w:rsidR="003347E2" w:rsidRPr="00A811AE" w:rsidRDefault="00F62EB1" w:rsidP="00A96828">
      <w:pPr>
        <w:keepNext/>
        <w:keepLines/>
        <w:jc w:val="both"/>
        <w:rPr>
          <w:rFonts w:ascii="Tahoma" w:hAnsi="Tahoma" w:cs="Tahoma"/>
          <w:b/>
          <w:bCs/>
        </w:rPr>
      </w:pPr>
      <w:r w:rsidRPr="00F62EB1">
        <w:rPr>
          <w:rFonts w:ascii="Tahoma" w:hAnsi="Tahoma" w:cs="Tahoma"/>
          <w:b/>
          <w:smallCaps/>
        </w:rPr>
        <w:t>Dokazila</w:t>
      </w:r>
      <w:r w:rsidR="003347E2" w:rsidRPr="00A811AE">
        <w:rPr>
          <w:rFonts w:ascii="Tahoma" w:hAnsi="Tahoma" w:cs="Tahoma"/>
          <w:b/>
          <w:bCs/>
        </w:rPr>
        <w:t>:</w:t>
      </w:r>
    </w:p>
    <w:p w14:paraId="7B7A32BF" w14:textId="77777777" w:rsidR="00EB0254" w:rsidRDefault="00EB0254" w:rsidP="00A96828">
      <w:pPr>
        <w:pStyle w:val="Telobesedila2"/>
        <w:keepNext/>
        <w:keepLines/>
        <w:rPr>
          <w:rFonts w:ascii="Tahoma" w:hAnsi="Tahoma" w:cs="Tahoma"/>
          <w:b w:val="0"/>
          <w:lang w:val="sl-SI"/>
        </w:rPr>
      </w:pPr>
      <w:r>
        <w:rPr>
          <w:rFonts w:ascii="Tahoma" w:hAnsi="Tahoma" w:cs="Tahoma"/>
          <w:b w:val="0"/>
          <w:lang w:val="sl-SI"/>
        </w:rPr>
        <w:t>Izpolnjena in podpisana</w:t>
      </w:r>
      <w:r w:rsidRPr="0064358A">
        <w:rPr>
          <w:rFonts w:ascii="Tahoma" w:hAnsi="Tahoma" w:cs="Tahoma"/>
          <w:b w:val="0"/>
          <w:lang w:val="sl-SI"/>
        </w:rPr>
        <w:t xml:space="preserve"> </w:t>
      </w:r>
      <w:r>
        <w:rPr>
          <w:rFonts w:ascii="Tahoma" w:hAnsi="Tahoma" w:cs="Tahoma"/>
          <w:b w:val="0"/>
          <w:lang w:val="sl-SI"/>
        </w:rPr>
        <w:t>P</w:t>
      </w:r>
      <w:r w:rsidRPr="0064358A">
        <w:rPr>
          <w:rFonts w:ascii="Tahoma" w:hAnsi="Tahoma" w:cs="Tahoma"/>
          <w:b w:val="0"/>
          <w:lang w:val="sl-SI"/>
        </w:rPr>
        <w:t>rilog</w:t>
      </w:r>
      <w:r>
        <w:rPr>
          <w:rFonts w:ascii="Tahoma" w:hAnsi="Tahoma" w:cs="Tahoma"/>
          <w:b w:val="0"/>
          <w:lang w:val="sl-SI"/>
        </w:rPr>
        <w:t>a</w:t>
      </w:r>
      <w:r w:rsidRPr="0064358A">
        <w:rPr>
          <w:rFonts w:ascii="Tahoma" w:hAnsi="Tahoma" w:cs="Tahoma"/>
          <w:b w:val="0"/>
          <w:lang w:val="sl-SI"/>
        </w:rPr>
        <w:t xml:space="preserve"> 3/1 – »UGOTAVLJANJE SPOSOBNOSTI – Izjava </w:t>
      </w:r>
      <w:r>
        <w:rPr>
          <w:rFonts w:ascii="Tahoma" w:hAnsi="Tahoma" w:cs="Tahoma"/>
          <w:b w:val="0"/>
          <w:lang w:val="sl-SI"/>
        </w:rPr>
        <w:t>ponudnika</w:t>
      </w:r>
      <w:r w:rsidRPr="0064358A">
        <w:rPr>
          <w:rFonts w:ascii="Tahoma" w:hAnsi="Tahoma" w:cs="Tahoma"/>
          <w:b w:val="0"/>
          <w:lang w:val="sl-SI"/>
        </w:rPr>
        <w:t>« (i</w:t>
      </w:r>
      <w:r>
        <w:rPr>
          <w:rFonts w:ascii="Tahoma" w:hAnsi="Tahoma" w:cs="Tahoma"/>
          <w:b w:val="0"/>
          <w:lang w:val="sl-SI"/>
        </w:rPr>
        <w:t>n</w:t>
      </w:r>
      <w:r w:rsidRPr="0064358A">
        <w:rPr>
          <w:rFonts w:ascii="Tahoma" w:hAnsi="Tahoma" w:cs="Tahoma"/>
          <w:b w:val="0"/>
          <w:lang w:val="sl-SI"/>
        </w:rPr>
        <w:t xml:space="preserve"> partner</w:t>
      </w:r>
      <w:r>
        <w:rPr>
          <w:rFonts w:ascii="Tahoma" w:hAnsi="Tahoma" w:cs="Tahoma"/>
          <w:b w:val="0"/>
          <w:lang w:val="sl-SI"/>
        </w:rPr>
        <w:t>ja</w:t>
      </w:r>
      <w:r w:rsidRPr="0064358A">
        <w:rPr>
          <w:rFonts w:ascii="Tahoma" w:hAnsi="Tahoma" w:cs="Tahoma"/>
          <w:b w:val="0"/>
          <w:lang w:val="sl-SI"/>
        </w:rPr>
        <w:t xml:space="preserve"> v primeru skupne ponudbe) oz. </w:t>
      </w:r>
      <w:r>
        <w:rPr>
          <w:rFonts w:ascii="Tahoma" w:hAnsi="Tahoma" w:cs="Tahoma"/>
          <w:b w:val="0"/>
          <w:lang w:val="sl-SI"/>
        </w:rPr>
        <w:t>P</w:t>
      </w:r>
      <w:r w:rsidRPr="0064358A">
        <w:rPr>
          <w:rFonts w:ascii="Tahoma" w:hAnsi="Tahoma" w:cs="Tahoma"/>
          <w:b w:val="0"/>
          <w:lang w:val="sl-SI"/>
        </w:rPr>
        <w:t>rilog</w:t>
      </w:r>
      <w:r>
        <w:rPr>
          <w:rFonts w:ascii="Tahoma" w:hAnsi="Tahoma" w:cs="Tahoma"/>
          <w:b w:val="0"/>
          <w:lang w:val="sl-SI"/>
        </w:rPr>
        <w:t>a</w:t>
      </w:r>
      <w:r w:rsidRPr="0064358A">
        <w:rPr>
          <w:rFonts w:ascii="Tahoma" w:hAnsi="Tahoma" w:cs="Tahoma"/>
          <w:b w:val="0"/>
          <w:lang w:val="sl-SI"/>
        </w:rPr>
        <w:t xml:space="preserve"> 3/2 – »UGOTAVLJANJE SPOSOBNOSTI – Izjava podizvajalca</w:t>
      </w:r>
      <w:r>
        <w:rPr>
          <w:rFonts w:ascii="Tahoma" w:hAnsi="Tahoma" w:cs="Tahoma"/>
          <w:b w:val="0"/>
          <w:lang w:val="sl-SI"/>
        </w:rPr>
        <w:t>/subjekta, katerega zmogljivost uporablja ponudnika</w:t>
      </w:r>
      <w:r w:rsidRPr="0064358A">
        <w:rPr>
          <w:rFonts w:ascii="Tahoma" w:hAnsi="Tahoma" w:cs="Tahoma"/>
          <w:b w:val="0"/>
          <w:lang w:val="sl-SI"/>
        </w:rPr>
        <w:t>«.</w:t>
      </w:r>
    </w:p>
    <w:p w14:paraId="19F9CD6A" w14:textId="77777777" w:rsidR="00C34503" w:rsidRDefault="00C34503" w:rsidP="00A96828">
      <w:pPr>
        <w:pStyle w:val="Odstavekseznama"/>
        <w:keepNext/>
        <w:keepLines/>
        <w:ind w:left="0"/>
        <w:jc w:val="both"/>
        <w:rPr>
          <w:rFonts w:ascii="Tahoma" w:hAnsi="Tahoma" w:cs="Tahoma"/>
          <w:szCs w:val="22"/>
        </w:rPr>
      </w:pPr>
    </w:p>
    <w:p w14:paraId="1F4A1115" w14:textId="77777777" w:rsidR="00440BF3" w:rsidRDefault="00440BF3" w:rsidP="00A96828">
      <w:pPr>
        <w:keepNext/>
        <w:keepLines/>
        <w:numPr>
          <w:ilvl w:val="1"/>
          <w:numId w:val="2"/>
        </w:numPr>
        <w:jc w:val="both"/>
        <w:rPr>
          <w:rFonts w:ascii="Tahoma" w:hAnsi="Tahoma" w:cs="Tahoma"/>
          <w:b/>
        </w:rPr>
      </w:pPr>
      <w:r>
        <w:rPr>
          <w:rFonts w:ascii="Tahoma" w:hAnsi="Tahoma" w:cs="Tahoma"/>
          <w:b/>
        </w:rPr>
        <w:t>Pogoji za sodelovanje</w:t>
      </w:r>
      <w:r w:rsidR="006A26FA">
        <w:rPr>
          <w:rFonts w:ascii="Tahoma" w:hAnsi="Tahoma" w:cs="Tahoma"/>
          <w:b/>
        </w:rPr>
        <w:t xml:space="preserve"> </w:t>
      </w:r>
    </w:p>
    <w:p w14:paraId="777E2798" w14:textId="77777777" w:rsidR="00440BF3" w:rsidRDefault="00440BF3" w:rsidP="00A96828">
      <w:pPr>
        <w:keepNext/>
        <w:keepLines/>
        <w:ind w:left="720"/>
        <w:jc w:val="both"/>
        <w:rPr>
          <w:rFonts w:ascii="Tahoma" w:hAnsi="Tahoma" w:cs="Tahoma"/>
          <w:b/>
        </w:rPr>
      </w:pPr>
    </w:p>
    <w:p w14:paraId="3DC1F1AC" w14:textId="77777777" w:rsidR="00F04689" w:rsidRPr="00734DC1" w:rsidRDefault="00702B79" w:rsidP="00A96828">
      <w:pPr>
        <w:keepNext/>
        <w:keepLines/>
        <w:numPr>
          <w:ilvl w:val="2"/>
          <w:numId w:val="2"/>
        </w:numPr>
        <w:jc w:val="both"/>
        <w:rPr>
          <w:rFonts w:ascii="Tahoma" w:hAnsi="Tahoma" w:cs="Tahoma"/>
          <w:b/>
        </w:rPr>
      </w:pPr>
      <w:r>
        <w:rPr>
          <w:rFonts w:ascii="Tahoma" w:hAnsi="Tahoma" w:cs="Tahoma"/>
          <w:b/>
        </w:rPr>
        <w:t>Ustreznost</w:t>
      </w:r>
      <w:r w:rsidRPr="003B6810">
        <w:rPr>
          <w:rFonts w:ascii="Tahoma" w:hAnsi="Tahoma" w:cs="Tahoma"/>
          <w:b/>
        </w:rPr>
        <w:t xml:space="preserve"> </w:t>
      </w:r>
      <w:r w:rsidR="00395842" w:rsidRPr="003B6810">
        <w:rPr>
          <w:rFonts w:ascii="Tahoma" w:hAnsi="Tahoma" w:cs="Tahoma"/>
          <w:b/>
        </w:rPr>
        <w:t>za opravljanje poklicne dejavnosti</w:t>
      </w:r>
    </w:p>
    <w:p w14:paraId="54612C46" w14:textId="77777777" w:rsidR="00E11ADF" w:rsidRDefault="00E11ADF" w:rsidP="00A96828">
      <w:pPr>
        <w:keepNext/>
        <w:keepLines/>
        <w:jc w:val="both"/>
        <w:rPr>
          <w:rFonts w:ascii="Tahoma" w:hAnsi="Tahoma" w:cs="Tahoma"/>
        </w:rPr>
      </w:pPr>
    </w:p>
    <w:p w14:paraId="2EEC5CA3" w14:textId="77777777" w:rsidR="00BF1947" w:rsidRDefault="00702B79" w:rsidP="00A96828">
      <w:pPr>
        <w:keepNext/>
        <w:keepLines/>
        <w:jc w:val="both"/>
        <w:rPr>
          <w:rFonts w:ascii="Tahoma" w:hAnsi="Tahoma" w:cs="Tahoma"/>
        </w:rPr>
      </w:pPr>
      <w:r>
        <w:rPr>
          <w:rFonts w:ascii="Tahoma" w:hAnsi="Tahoma" w:cs="Tahoma"/>
        </w:rPr>
        <w:t>Gospodarski subjekt</w:t>
      </w:r>
      <w:r w:rsidRPr="00702B79">
        <w:rPr>
          <w:rFonts w:ascii="Tahoma" w:hAnsi="Tahoma" w:cs="Tahoma"/>
        </w:rPr>
        <w:t xml:space="preserve"> </w:t>
      </w:r>
      <w:r>
        <w:rPr>
          <w:rFonts w:ascii="Tahoma" w:hAnsi="Tahoma" w:cs="Tahoma"/>
        </w:rPr>
        <w:t>mora biti vpisan</w:t>
      </w:r>
      <w:r w:rsidRPr="00702B79">
        <w:rPr>
          <w:rFonts w:ascii="Tahoma" w:hAnsi="Tahoma" w:cs="Tahoma"/>
        </w:rPr>
        <w:t xml:space="preserve"> v enega od poklicnih ali poslovnih registrov, ki se vodijo v državi članici, v kateri ima gospodarski subjekt sedež. Seznam poklicnih ali poslovnih registrov v državah članicah Evropske unije določa Priloga XI Direktive 2014/24/EU.</w:t>
      </w:r>
    </w:p>
    <w:p w14:paraId="3CAA9F93" w14:textId="77777777" w:rsidR="00F20C0B" w:rsidRPr="00702B79" w:rsidRDefault="00F20C0B" w:rsidP="00A96828">
      <w:pPr>
        <w:keepNext/>
        <w:keepLines/>
        <w:jc w:val="both"/>
        <w:rPr>
          <w:rFonts w:ascii="Tahoma" w:hAnsi="Tahoma" w:cs="Tahoma"/>
        </w:rPr>
      </w:pPr>
    </w:p>
    <w:p w14:paraId="78B89361" w14:textId="77777777" w:rsidR="00702B79" w:rsidRPr="00702B79" w:rsidRDefault="00702B79" w:rsidP="00A96828">
      <w:pPr>
        <w:keepNext/>
        <w:keepLines/>
        <w:jc w:val="both"/>
        <w:rPr>
          <w:rFonts w:ascii="Tahoma" w:hAnsi="Tahoma" w:cs="Tahoma"/>
        </w:rPr>
      </w:pPr>
      <w:r w:rsidRPr="00702B79">
        <w:rPr>
          <w:rFonts w:ascii="Tahoma" w:hAnsi="Tahoma" w:cs="Tahoma"/>
        </w:rPr>
        <w:t>Če morajo imeti gospodarski subjekti določeno dovoljenje ali biti člani določene organizacije, da lahko v svoji matični državi opravljajo določeno storitev, lahko naročnik v postopku za oddajo javnega naročila storitev od njih zahteva, da predložijo dokazilo o tem dovoljenju ali članstvu.</w:t>
      </w:r>
    </w:p>
    <w:p w14:paraId="5BFAED4B" w14:textId="77777777" w:rsidR="00391D6D" w:rsidRDefault="00391D6D" w:rsidP="00A96828">
      <w:pPr>
        <w:keepNext/>
        <w:keepLines/>
        <w:jc w:val="both"/>
        <w:rPr>
          <w:rFonts w:ascii="Tahoma" w:eastAsia="Calibri" w:hAnsi="Tahoma" w:cs="Tahoma"/>
          <w:bCs/>
        </w:rPr>
      </w:pPr>
    </w:p>
    <w:p w14:paraId="446E363B" w14:textId="77777777" w:rsidR="00821BE2" w:rsidRDefault="00821BE2" w:rsidP="00A96828">
      <w:pPr>
        <w:keepNext/>
        <w:keepLines/>
        <w:jc w:val="both"/>
        <w:rPr>
          <w:rFonts w:ascii="Tahoma" w:eastAsia="Calibri" w:hAnsi="Tahoma" w:cs="Tahoma"/>
          <w:bCs/>
          <w:i/>
          <w:sz w:val="19"/>
          <w:szCs w:val="19"/>
        </w:rPr>
      </w:pPr>
      <w:r w:rsidRPr="00B2333E">
        <w:rPr>
          <w:rFonts w:ascii="Tahoma" w:eastAsia="Calibri" w:hAnsi="Tahoma" w:cs="Tahoma"/>
          <w:bCs/>
          <w:i/>
          <w:sz w:val="19"/>
          <w:szCs w:val="19"/>
        </w:rPr>
        <w:t>Zgoraj navedene pogoje lahko ponudnik izpolni samostojno, kot skupina ponudnikov ali s podizvajalci oz. subjektom, katerega zmogljivost bo ponudnik uporabil (glede na dejavnosti, ki so predmet javnega naročila in jih bo v okviru ponud</w:t>
      </w:r>
      <w:r>
        <w:rPr>
          <w:rFonts w:ascii="Tahoma" w:eastAsia="Calibri" w:hAnsi="Tahoma" w:cs="Tahoma"/>
          <w:bCs/>
          <w:i/>
          <w:sz w:val="19"/>
          <w:szCs w:val="19"/>
        </w:rPr>
        <w:t xml:space="preserve">be posamezni subjekt izvajal). </w:t>
      </w:r>
    </w:p>
    <w:p w14:paraId="5323430F" w14:textId="77777777" w:rsidR="00F62EB1" w:rsidRDefault="00F62EB1" w:rsidP="00A96828">
      <w:pPr>
        <w:keepNext/>
        <w:keepLines/>
        <w:jc w:val="both"/>
        <w:rPr>
          <w:rFonts w:ascii="Tahoma" w:eastAsia="Calibri" w:hAnsi="Tahoma" w:cs="Tahoma"/>
          <w:bCs/>
        </w:rPr>
      </w:pPr>
    </w:p>
    <w:p w14:paraId="0AD0772F" w14:textId="77777777" w:rsidR="00650E5C" w:rsidRPr="002E4622" w:rsidRDefault="00650E5C" w:rsidP="00A96828">
      <w:pPr>
        <w:pStyle w:val="Telobesedila2"/>
        <w:keepNext/>
        <w:keepLines/>
        <w:rPr>
          <w:rFonts w:ascii="Tahoma" w:hAnsi="Tahoma" w:cs="Tahoma"/>
          <w:smallCaps/>
          <w:lang w:val="sl-SI"/>
        </w:rPr>
      </w:pPr>
      <w:r w:rsidRPr="002E4622">
        <w:rPr>
          <w:rFonts w:ascii="Tahoma" w:hAnsi="Tahoma" w:cs="Tahoma"/>
          <w:smallCaps/>
          <w:lang w:val="sl-SI"/>
        </w:rPr>
        <w:t>Dokazila:</w:t>
      </w:r>
    </w:p>
    <w:p w14:paraId="7A790CA7" w14:textId="77777777" w:rsidR="00EB0254" w:rsidRDefault="00EB0254" w:rsidP="00A96828">
      <w:pPr>
        <w:pStyle w:val="Telobesedila2"/>
        <w:keepNext/>
        <w:keepLines/>
        <w:rPr>
          <w:rFonts w:ascii="Tahoma" w:hAnsi="Tahoma" w:cs="Tahoma"/>
          <w:b w:val="0"/>
          <w:lang w:val="sl-SI"/>
        </w:rPr>
      </w:pPr>
      <w:r>
        <w:rPr>
          <w:rFonts w:ascii="Tahoma" w:hAnsi="Tahoma" w:cs="Tahoma"/>
          <w:b w:val="0"/>
          <w:lang w:val="sl-SI"/>
        </w:rPr>
        <w:t>Izpolnjena in podpisana</w:t>
      </w:r>
      <w:r w:rsidRPr="0064358A">
        <w:rPr>
          <w:rFonts w:ascii="Tahoma" w:hAnsi="Tahoma" w:cs="Tahoma"/>
          <w:b w:val="0"/>
          <w:lang w:val="sl-SI"/>
        </w:rPr>
        <w:t xml:space="preserve"> </w:t>
      </w:r>
      <w:r>
        <w:rPr>
          <w:rFonts w:ascii="Tahoma" w:hAnsi="Tahoma" w:cs="Tahoma"/>
          <w:b w:val="0"/>
          <w:lang w:val="sl-SI"/>
        </w:rPr>
        <w:t>P</w:t>
      </w:r>
      <w:r w:rsidRPr="0064358A">
        <w:rPr>
          <w:rFonts w:ascii="Tahoma" w:hAnsi="Tahoma" w:cs="Tahoma"/>
          <w:b w:val="0"/>
          <w:lang w:val="sl-SI"/>
        </w:rPr>
        <w:t>rilog</w:t>
      </w:r>
      <w:r>
        <w:rPr>
          <w:rFonts w:ascii="Tahoma" w:hAnsi="Tahoma" w:cs="Tahoma"/>
          <w:b w:val="0"/>
          <w:lang w:val="sl-SI"/>
        </w:rPr>
        <w:t>a</w:t>
      </w:r>
      <w:r w:rsidRPr="0064358A">
        <w:rPr>
          <w:rFonts w:ascii="Tahoma" w:hAnsi="Tahoma" w:cs="Tahoma"/>
          <w:b w:val="0"/>
          <w:lang w:val="sl-SI"/>
        </w:rPr>
        <w:t xml:space="preserve"> 3/1 – »UGOTAVLJANJE SPOSOBNOSTI – Izjava </w:t>
      </w:r>
      <w:r>
        <w:rPr>
          <w:rFonts w:ascii="Tahoma" w:hAnsi="Tahoma" w:cs="Tahoma"/>
          <w:b w:val="0"/>
          <w:lang w:val="sl-SI"/>
        </w:rPr>
        <w:t>ponudnika</w:t>
      </w:r>
      <w:r w:rsidRPr="0064358A">
        <w:rPr>
          <w:rFonts w:ascii="Tahoma" w:hAnsi="Tahoma" w:cs="Tahoma"/>
          <w:b w:val="0"/>
          <w:lang w:val="sl-SI"/>
        </w:rPr>
        <w:t>« (i</w:t>
      </w:r>
      <w:r>
        <w:rPr>
          <w:rFonts w:ascii="Tahoma" w:hAnsi="Tahoma" w:cs="Tahoma"/>
          <w:b w:val="0"/>
          <w:lang w:val="sl-SI"/>
        </w:rPr>
        <w:t>n</w:t>
      </w:r>
      <w:r w:rsidRPr="0064358A">
        <w:rPr>
          <w:rFonts w:ascii="Tahoma" w:hAnsi="Tahoma" w:cs="Tahoma"/>
          <w:b w:val="0"/>
          <w:lang w:val="sl-SI"/>
        </w:rPr>
        <w:t xml:space="preserve"> partner</w:t>
      </w:r>
      <w:r>
        <w:rPr>
          <w:rFonts w:ascii="Tahoma" w:hAnsi="Tahoma" w:cs="Tahoma"/>
          <w:b w:val="0"/>
          <w:lang w:val="sl-SI"/>
        </w:rPr>
        <w:t>ja</w:t>
      </w:r>
      <w:r w:rsidRPr="0064358A">
        <w:rPr>
          <w:rFonts w:ascii="Tahoma" w:hAnsi="Tahoma" w:cs="Tahoma"/>
          <w:b w:val="0"/>
          <w:lang w:val="sl-SI"/>
        </w:rPr>
        <w:t xml:space="preserve"> v primeru skupne ponudbe) oz. </w:t>
      </w:r>
      <w:r>
        <w:rPr>
          <w:rFonts w:ascii="Tahoma" w:hAnsi="Tahoma" w:cs="Tahoma"/>
          <w:b w:val="0"/>
          <w:lang w:val="sl-SI"/>
        </w:rPr>
        <w:t>P</w:t>
      </w:r>
      <w:r w:rsidRPr="0064358A">
        <w:rPr>
          <w:rFonts w:ascii="Tahoma" w:hAnsi="Tahoma" w:cs="Tahoma"/>
          <w:b w:val="0"/>
          <w:lang w:val="sl-SI"/>
        </w:rPr>
        <w:t>rilog</w:t>
      </w:r>
      <w:r>
        <w:rPr>
          <w:rFonts w:ascii="Tahoma" w:hAnsi="Tahoma" w:cs="Tahoma"/>
          <w:b w:val="0"/>
          <w:lang w:val="sl-SI"/>
        </w:rPr>
        <w:t>a</w:t>
      </w:r>
      <w:r w:rsidRPr="0064358A">
        <w:rPr>
          <w:rFonts w:ascii="Tahoma" w:hAnsi="Tahoma" w:cs="Tahoma"/>
          <w:b w:val="0"/>
          <w:lang w:val="sl-SI"/>
        </w:rPr>
        <w:t xml:space="preserve"> 3/2 – »UGOTAVLJANJE SPOSOBNOSTI – Izjava podizvajalca</w:t>
      </w:r>
      <w:r>
        <w:rPr>
          <w:rFonts w:ascii="Tahoma" w:hAnsi="Tahoma" w:cs="Tahoma"/>
          <w:b w:val="0"/>
          <w:lang w:val="sl-SI"/>
        </w:rPr>
        <w:t>/subjekta, katerega zmogljivost uporablja ponudnika</w:t>
      </w:r>
      <w:r w:rsidRPr="0064358A">
        <w:rPr>
          <w:rFonts w:ascii="Tahoma" w:hAnsi="Tahoma" w:cs="Tahoma"/>
          <w:b w:val="0"/>
          <w:lang w:val="sl-SI"/>
        </w:rPr>
        <w:t>«.</w:t>
      </w:r>
    </w:p>
    <w:p w14:paraId="49E372A7" w14:textId="77777777" w:rsidR="00472118" w:rsidRPr="00C509F8" w:rsidRDefault="00472118" w:rsidP="00A96828">
      <w:pPr>
        <w:keepNext/>
        <w:keepLines/>
        <w:jc w:val="both"/>
        <w:rPr>
          <w:rFonts w:ascii="Tahoma" w:hAnsi="Tahoma" w:cs="Tahoma"/>
        </w:rPr>
      </w:pPr>
    </w:p>
    <w:p w14:paraId="35B245B7" w14:textId="77777777" w:rsidR="004F741F" w:rsidRPr="008A2986" w:rsidRDefault="004F741F" w:rsidP="00A96828">
      <w:pPr>
        <w:keepNext/>
        <w:keepLines/>
        <w:numPr>
          <w:ilvl w:val="1"/>
          <w:numId w:val="2"/>
        </w:numPr>
        <w:jc w:val="both"/>
        <w:rPr>
          <w:rFonts w:ascii="Tahoma" w:hAnsi="Tahoma" w:cs="Tahoma"/>
          <w:b/>
        </w:rPr>
      </w:pPr>
      <w:r w:rsidRPr="00385E71">
        <w:rPr>
          <w:rFonts w:ascii="Tahoma" w:hAnsi="Tahoma" w:cs="Tahoma"/>
          <w:b/>
        </w:rPr>
        <w:t>Ostale zahteve in pogoji naročnika</w:t>
      </w:r>
    </w:p>
    <w:p w14:paraId="13294E2E" w14:textId="77777777" w:rsidR="004F741F" w:rsidRPr="00A776F8" w:rsidRDefault="004F741F" w:rsidP="00A96828">
      <w:pPr>
        <w:keepNext/>
        <w:keepLines/>
        <w:jc w:val="both"/>
        <w:rPr>
          <w:rFonts w:ascii="Tahoma" w:hAnsi="Tahoma" w:cs="Tahoma"/>
          <w:highlight w:val="yellow"/>
        </w:rPr>
      </w:pPr>
    </w:p>
    <w:p w14:paraId="32A9063D" w14:textId="77777777" w:rsidR="0041574F" w:rsidRDefault="00A433F6" w:rsidP="00A96828">
      <w:pPr>
        <w:keepNext/>
        <w:keepLines/>
        <w:tabs>
          <w:tab w:val="left" w:pos="0"/>
        </w:tabs>
        <w:jc w:val="both"/>
        <w:rPr>
          <w:rFonts w:ascii="Tahoma" w:hAnsi="Tahoma" w:cs="Tahoma"/>
        </w:rPr>
      </w:pPr>
      <w:r>
        <w:rPr>
          <w:rFonts w:ascii="Tahoma" w:hAnsi="Tahoma" w:cs="Tahoma"/>
        </w:rPr>
        <w:lastRenderedPageBreak/>
        <w:t xml:space="preserve">Ponudnik, </w:t>
      </w:r>
      <w:r w:rsidRPr="007B1268">
        <w:rPr>
          <w:rFonts w:ascii="Tahoma" w:hAnsi="Tahoma" w:cs="Tahoma"/>
        </w:rPr>
        <w:t xml:space="preserve">skupina ponudnikov v okviru skupne ponudbe, vsi v ponudbi navedeni podizvajalci ter </w:t>
      </w:r>
      <w:r w:rsidRPr="007B1268">
        <w:rPr>
          <w:rFonts w:ascii="Tahoma" w:hAnsi="Tahoma" w:cs="Tahoma"/>
          <w:bCs/>
        </w:rPr>
        <w:t>subjekti, katerega zmogljivost bo ponudnik uporabil,</w:t>
      </w:r>
      <w:r w:rsidRPr="007B1268">
        <w:rPr>
          <w:rFonts w:ascii="Tahoma" w:hAnsi="Tahoma" w:cs="Tahoma"/>
        </w:rPr>
        <w:t xml:space="preserve"> ne sme/jo </w:t>
      </w:r>
      <w:r w:rsidR="004F741F" w:rsidRPr="00483088">
        <w:rPr>
          <w:rFonts w:ascii="Tahoma" w:hAnsi="Tahoma" w:cs="Tahoma"/>
        </w:rPr>
        <w:t>biti uvrščen</w:t>
      </w:r>
      <w:r>
        <w:rPr>
          <w:rFonts w:ascii="Tahoma" w:hAnsi="Tahoma" w:cs="Tahoma"/>
        </w:rPr>
        <w:t>/i</w:t>
      </w:r>
      <w:r w:rsidR="004F741F" w:rsidRPr="00483088">
        <w:rPr>
          <w:rFonts w:ascii="Tahoma" w:hAnsi="Tahoma" w:cs="Tahoma"/>
        </w:rPr>
        <w:t xml:space="preserve"> na </w:t>
      </w:r>
      <w:r w:rsidR="004F741F" w:rsidRPr="002667E4">
        <w:rPr>
          <w:rFonts w:ascii="Tahoma" w:hAnsi="Tahoma" w:cs="Tahoma"/>
        </w:rPr>
        <w:t xml:space="preserve">seznam poslovnih subjektov, s katerimi na podlagi 35. člena Zakona o integriteti in preprečevanju korupcije (Ur. l. RS, št. 69/11-UPB2, v nadaljevanju: </w:t>
      </w:r>
      <w:proofErr w:type="spellStart"/>
      <w:r w:rsidR="004F741F" w:rsidRPr="002667E4">
        <w:rPr>
          <w:rFonts w:ascii="Tahoma" w:hAnsi="Tahoma" w:cs="Tahoma"/>
        </w:rPr>
        <w:t>ZIntPK</w:t>
      </w:r>
      <w:proofErr w:type="spellEnd"/>
      <w:r w:rsidR="004F741F" w:rsidRPr="002667E4">
        <w:rPr>
          <w:rFonts w:ascii="Tahoma" w:hAnsi="Tahoma" w:cs="Tahoma"/>
        </w:rPr>
        <w:t>), naročniki ne smejo sodelovati.</w:t>
      </w:r>
    </w:p>
    <w:p w14:paraId="19612F99" w14:textId="77777777" w:rsidR="007D18B4" w:rsidRDefault="007D18B4" w:rsidP="00A96828">
      <w:pPr>
        <w:keepNext/>
        <w:keepLines/>
        <w:tabs>
          <w:tab w:val="left" w:pos="0"/>
        </w:tabs>
        <w:jc w:val="both"/>
        <w:rPr>
          <w:rFonts w:ascii="Tahoma" w:hAnsi="Tahoma" w:cs="Tahoma"/>
        </w:rPr>
      </w:pPr>
    </w:p>
    <w:p w14:paraId="406BC777" w14:textId="77777777" w:rsidR="00357AF8" w:rsidRPr="002E4622" w:rsidRDefault="00357AF8" w:rsidP="00A96828">
      <w:pPr>
        <w:pStyle w:val="Telobesedila2"/>
        <w:keepNext/>
        <w:keepLines/>
        <w:rPr>
          <w:rFonts w:ascii="Tahoma" w:hAnsi="Tahoma" w:cs="Tahoma"/>
          <w:smallCaps/>
          <w:lang w:val="sl-SI"/>
        </w:rPr>
      </w:pPr>
      <w:r w:rsidRPr="002E4622">
        <w:rPr>
          <w:rFonts w:ascii="Tahoma" w:hAnsi="Tahoma" w:cs="Tahoma"/>
          <w:smallCaps/>
          <w:lang w:val="sl-SI"/>
        </w:rPr>
        <w:t>Dokazil</w:t>
      </w:r>
      <w:r>
        <w:rPr>
          <w:rFonts w:ascii="Tahoma" w:hAnsi="Tahoma" w:cs="Tahoma"/>
          <w:smallCaps/>
          <w:lang w:val="sl-SI"/>
        </w:rPr>
        <w:t>o</w:t>
      </w:r>
      <w:r w:rsidRPr="002E4622">
        <w:rPr>
          <w:rFonts w:ascii="Tahoma" w:hAnsi="Tahoma" w:cs="Tahoma"/>
          <w:smallCaps/>
          <w:lang w:val="sl-SI"/>
        </w:rPr>
        <w:t>:</w:t>
      </w:r>
    </w:p>
    <w:p w14:paraId="01CFF3A1" w14:textId="77777777" w:rsidR="00EB0254" w:rsidRDefault="00EB0254" w:rsidP="00A96828">
      <w:pPr>
        <w:pStyle w:val="Odstavekseznama"/>
        <w:keepNext/>
        <w:keepLines/>
        <w:ind w:left="0"/>
        <w:jc w:val="both"/>
        <w:rPr>
          <w:rFonts w:ascii="Tahoma" w:hAnsi="Tahoma" w:cs="Tahoma"/>
          <w:szCs w:val="22"/>
        </w:rPr>
      </w:pPr>
      <w:r w:rsidRPr="00893A36">
        <w:rPr>
          <w:rFonts w:ascii="Tahoma" w:hAnsi="Tahoma" w:cs="Tahoma"/>
          <w:szCs w:val="22"/>
        </w:rPr>
        <w:t>Izpolnjena in podpisana Priloga 3/1 – »UGOTAVLJANJE SPOSOBNOSTI – Izjava ponudnika« (in partnerja v primeru skupne ponudbe) oz. Priloga 3/2 – »UGOTAVLJANJE SPOSOBNOSTI – Izjava podizvajalca/subjekta, katerega zmogljivost uporablja ponudnika«.</w:t>
      </w:r>
    </w:p>
    <w:p w14:paraId="21C22156" w14:textId="77777777" w:rsidR="00261FE1" w:rsidRDefault="00261FE1" w:rsidP="00A96828">
      <w:pPr>
        <w:pStyle w:val="Odstavekseznama"/>
        <w:keepNext/>
        <w:keepLines/>
        <w:ind w:left="0"/>
        <w:jc w:val="both"/>
        <w:rPr>
          <w:rFonts w:ascii="Tahoma" w:hAnsi="Tahoma" w:cs="Tahoma"/>
          <w:szCs w:val="22"/>
        </w:rPr>
      </w:pPr>
    </w:p>
    <w:p w14:paraId="2F859C6A" w14:textId="77777777" w:rsidR="007C70A1" w:rsidRDefault="008873D9" w:rsidP="00A96828">
      <w:pPr>
        <w:keepNext/>
        <w:keepLines/>
        <w:numPr>
          <w:ilvl w:val="0"/>
          <w:numId w:val="2"/>
        </w:numPr>
        <w:jc w:val="both"/>
        <w:rPr>
          <w:rFonts w:ascii="Tahoma" w:hAnsi="Tahoma" w:cs="Tahoma"/>
          <w:b/>
          <w:sz w:val="24"/>
        </w:rPr>
      </w:pPr>
      <w:r w:rsidRPr="003B6810">
        <w:rPr>
          <w:rFonts w:ascii="Tahoma" w:hAnsi="Tahoma" w:cs="Tahoma"/>
          <w:b/>
          <w:sz w:val="24"/>
        </w:rPr>
        <w:t>FINANČNA ZAVAROVANJA</w:t>
      </w:r>
    </w:p>
    <w:p w14:paraId="33CE5385" w14:textId="77777777" w:rsidR="00411925" w:rsidRPr="005D654E" w:rsidRDefault="00411925" w:rsidP="00A96828">
      <w:pPr>
        <w:keepNext/>
        <w:keepLines/>
        <w:jc w:val="both"/>
        <w:rPr>
          <w:rFonts w:ascii="Tahoma" w:hAnsi="Tahoma" w:cs="Tahoma"/>
        </w:rPr>
      </w:pPr>
    </w:p>
    <w:p w14:paraId="0D66D3F6" w14:textId="77777777" w:rsidR="00357AF8" w:rsidRPr="00C87FA3" w:rsidRDefault="00357AF8" w:rsidP="00A96828">
      <w:pPr>
        <w:keepNext/>
        <w:keepLines/>
        <w:numPr>
          <w:ilvl w:val="1"/>
          <w:numId w:val="2"/>
        </w:numPr>
        <w:jc w:val="both"/>
        <w:rPr>
          <w:rFonts w:ascii="Tahoma" w:hAnsi="Tahoma" w:cs="Tahoma"/>
          <w:b/>
        </w:rPr>
      </w:pPr>
      <w:r w:rsidRPr="00C87FA3">
        <w:rPr>
          <w:rFonts w:ascii="Tahoma" w:hAnsi="Tahoma" w:cs="Tahoma"/>
          <w:b/>
        </w:rPr>
        <w:t>Zavarovanje dobre izvedbe obveznosti</w:t>
      </w:r>
    </w:p>
    <w:p w14:paraId="3CDE3226" w14:textId="77777777" w:rsidR="00501F3F" w:rsidRDefault="00501F3F" w:rsidP="00A96828">
      <w:pPr>
        <w:keepNext/>
        <w:keepLines/>
        <w:rPr>
          <w:rFonts w:ascii="Tahoma" w:hAnsi="Tahoma" w:cs="Tahoma"/>
          <w:b/>
        </w:rPr>
      </w:pPr>
    </w:p>
    <w:p w14:paraId="206389A3" w14:textId="77777777" w:rsidR="00697440" w:rsidRDefault="006C3E32" w:rsidP="00A96828">
      <w:pPr>
        <w:keepNext/>
        <w:keepLines/>
        <w:jc w:val="both"/>
        <w:rPr>
          <w:rFonts w:ascii="Tahoma" w:hAnsi="Tahoma" w:cs="Tahoma"/>
        </w:rPr>
      </w:pPr>
      <w:r>
        <w:rPr>
          <w:rFonts w:ascii="Tahoma" w:hAnsi="Tahoma" w:cs="Tahoma"/>
        </w:rPr>
        <w:t xml:space="preserve">Izbrani ponudnik bo moral ob sklenitvi okvirnega sporazuma oziroma v roku </w:t>
      </w:r>
      <w:r w:rsidR="00035271">
        <w:rPr>
          <w:rFonts w:ascii="Tahoma" w:hAnsi="Tahoma" w:cs="Tahoma"/>
        </w:rPr>
        <w:t>5 (petih)</w:t>
      </w:r>
      <w:r>
        <w:rPr>
          <w:rFonts w:ascii="Tahoma" w:hAnsi="Tahoma" w:cs="Tahoma"/>
        </w:rPr>
        <w:t xml:space="preserve"> dni od sklenitve okvirnega sporazuma predložiti naročniku </w:t>
      </w:r>
      <w:r w:rsidRPr="00035271">
        <w:rPr>
          <w:rFonts w:ascii="Tahoma" w:hAnsi="Tahoma" w:cs="Tahoma"/>
        </w:rPr>
        <w:t xml:space="preserve">podpisano in žigosano bianko menico z izpolnjeno, podpisano in žigosano menično izjavo za zavarovanje dobre izvedbe obveznosti, </w:t>
      </w:r>
      <w:r w:rsidR="00035271" w:rsidRPr="00035271">
        <w:rPr>
          <w:rFonts w:ascii="Tahoma" w:hAnsi="Tahoma" w:cs="Tahoma"/>
        </w:rPr>
        <w:t xml:space="preserve">v višini </w:t>
      </w:r>
    </w:p>
    <w:p w14:paraId="3336B4F8" w14:textId="307AB09D" w:rsidR="006C3E32" w:rsidRDefault="00697440" w:rsidP="00A96828">
      <w:pPr>
        <w:pStyle w:val="Odstavekseznama"/>
        <w:keepNext/>
        <w:keepLines/>
        <w:numPr>
          <w:ilvl w:val="0"/>
          <w:numId w:val="24"/>
        </w:numPr>
        <w:ind w:left="284" w:hanging="284"/>
        <w:jc w:val="both"/>
        <w:rPr>
          <w:rFonts w:ascii="Tahoma" w:hAnsi="Tahoma" w:cs="Tahoma"/>
        </w:rPr>
      </w:pPr>
      <w:r>
        <w:rPr>
          <w:rFonts w:ascii="Tahoma" w:hAnsi="Tahoma" w:cs="Tahoma"/>
        </w:rPr>
        <w:t>za Sklop 1: 8</w:t>
      </w:r>
      <w:r w:rsidR="00947422" w:rsidRPr="00697440">
        <w:rPr>
          <w:rFonts w:ascii="Tahoma" w:hAnsi="Tahoma" w:cs="Tahoma"/>
        </w:rPr>
        <w:t xml:space="preserve">.000,00 EUR (z besedo: </w:t>
      </w:r>
      <w:proofErr w:type="spellStart"/>
      <w:r>
        <w:rPr>
          <w:rFonts w:ascii="Tahoma" w:hAnsi="Tahoma" w:cs="Tahoma"/>
        </w:rPr>
        <w:t>osem</w:t>
      </w:r>
      <w:r w:rsidR="00947422" w:rsidRPr="00697440">
        <w:rPr>
          <w:rFonts w:ascii="Tahoma" w:hAnsi="Tahoma" w:cs="Tahoma"/>
        </w:rPr>
        <w:t>tisoč</w:t>
      </w:r>
      <w:proofErr w:type="spellEnd"/>
      <w:r w:rsidR="00947422" w:rsidRPr="00697440">
        <w:rPr>
          <w:rFonts w:ascii="Tahoma" w:hAnsi="Tahoma" w:cs="Tahoma"/>
        </w:rPr>
        <w:t xml:space="preserve"> evrov in 00/100)</w:t>
      </w:r>
      <w:r w:rsidR="00035271" w:rsidRPr="00697440">
        <w:rPr>
          <w:rFonts w:ascii="Tahoma" w:hAnsi="Tahoma" w:cs="Tahoma"/>
        </w:rPr>
        <w:t xml:space="preserve"> z dobo veljavnosti okvirnega sporazuma in še trideset (30) koledarskih dni po izteku </w:t>
      </w:r>
      <w:r>
        <w:rPr>
          <w:rFonts w:ascii="Tahoma" w:hAnsi="Tahoma" w:cs="Tahoma"/>
        </w:rPr>
        <w:t>veljavnosti okvirnega sporazuma,</w:t>
      </w:r>
    </w:p>
    <w:p w14:paraId="6DB4B2AA" w14:textId="51F212A8" w:rsidR="00697440" w:rsidRPr="00697440" w:rsidRDefault="00697440" w:rsidP="00A96828">
      <w:pPr>
        <w:pStyle w:val="Odstavekseznama"/>
        <w:keepNext/>
        <w:keepLines/>
        <w:numPr>
          <w:ilvl w:val="0"/>
          <w:numId w:val="24"/>
        </w:numPr>
        <w:ind w:left="284" w:hanging="284"/>
        <w:jc w:val="both"/>
        <w:rPr>
          <w:rFonts w:ascii="Tahoma" w:hAnsi="Tahoma" w:cs="Tahoma"/>
        </w:rPr>
      </w:pPr>
      <w:r>
        <w:rPr>
          <w:rFonts w:ascii="Tahoma" w:hAnsi="Tahoma" w:cs="Tahoma"/>
        </w:rPr>
        <w:t>z</w:t>
      </w:r>
      <w:r w:rsidRPr="00697440">
        <w:rPr>
          <w:rFonts w:ascii="Tahoma" w:hAnsi="Tahoma" w:cs="Tahoma"/>
        </w:rPr>
        <w:t xml:space="preserve">a Sklop 2: 5.000,00 EUR (z besedo: </w:t>
      </w:r>
      <w:proofErr w:type="spellStart"/>
      <w:r w:rsidRPr="00697440">
        <w:rPr>
          <w:rFonts w:ascii="Tahoma" w:hAnsi="Tahoma" w:cs="Tahoma"/>
        </w:rPr>
        <w:t>pettisoč</w:t>
      </w:r>
      <w:proofErr w:type="spellEnd"/>
      <w:r w:rsidRPr="00697440">
        <w:rPr>
          <w:rFonts w:ascii="Tahoma" w:hAnsi="Tahoma" w:cs="Tahoma"/>
        </w:rPr>
        <w:t xml:space="preserve"> evrov in 00/100) z dobo veljavnosti okvirnega sporazuma in še trideset (30) koledarskih dni po izteku veljavnosti okvirnega sporazuma.</w:t>
      </w:r>
    </w:p>
    <w:p w14:paraId="54C96DC7" w14:textId="77777777" w:rsidR="007D2F24" w:rsidRDefault="007D2F24" w:rsidP="00A96828">
      <w:pPr>
        <w:keepNext/>
        <w:keepLines/>
        <w:jc w:val="both"/>
        <w:rPr>
          <w:rFonts w:ascii="Tahoma" w:hAnsi="Tahoma" w:cs="Tahoma"/>
        </w:rPr>
      </w:pPr>
    </w:p>
    <w:p w14:paraId="4E854368" w14:textId="77777777" w:rsidR="006C3E32" w:rsidRDefault="006C3E32" w:rsidP="00A96828">
      <w:pPr>
        <w:keepNext/>
        <w:keepLines/>
        <w:jc w:val="both"/>
        <w:rPr>
          <w:rFonts w:ascii="Tahoma" w:hAnsi="Tahoma" w:cs="Tahoma"/>
        </w:rPr>
      </w:pPr>
      <w:r w:rsidRPr="004F5B8A">
        <w:rPr>
          <w:rFonts w:ascii="Tahoma" w:hAnsi="Tahoma" w:cs="Tahoma"/>
        </w:rPr>
        <w:t>V koliko</w:t>
      </w:r>
      <w:r>
        <w:rPr>
          <w:rFonts w:ascii="Tahoma" w:hAnsi="Tahoma" w:cs="Tahoma"/>
        </w:rPr>
        <w:t>r</w:t>
      </w:r>
      <w:r w:rsidRPr="004F5B8A">
        <w:rPr>
          <w:rFonts w:ascii="Tahoma" w:hAnsi="Tahoma" w:cs="Tahoma"/>
        </w:rPr>
        <w:t xml:space="preserve"> izbrani ponudnik ne bo izpolnjeval svojih</w:t>
      </w:r>
      <w:r>
        <w:rPr>
          <w:rFonts w:ascii="Tahoma" w:hAnsi="Tahoma" w:cs="Tahoma"/>
        </w:rPr>
        <w:t xml:space="preserve"> </w:t>
      </w:r>
      <w:r w:rsidRPr="004F5B8A">
        <w:rPr>
          <w:rFonts w:ascii="Tahoma" w:hAnsi="Tahoma" w:cs="Tahoma"/>
        </w:rPr>
        <w:t xml:space="preserve">obveznosti, bo lahko naročnik unovčil </w:t>
      </w:r>
      <w:r>
        <w:rPr>
          <w:rFonts w:ascii="Tahoma" w:hAnsi="Tahoma" w:cs="Tahoma"/>
        </w:rPr>
        <w:t>finančno zavarovanje</w:t>
      </w:r>
      <w:r w:rsidRPr="004F5B8A">
        <w:rPr>
          <w:rFonts w:ascii="Tahoma" w:hAnsi="Tahoma" w:cs="Tahoma"/>
        </w:rPr>
        <w:t xml:space="preserve"> dobre izvedbe obveznosti</w:t>
      </w:r>
      <w:r>
        <w:rPr>
          <w:rFonts w:ascii="Tahoma" w:hAnsi="Tahoma" w:cs="Tahoma"/>
        </w:rPr>
        <w:t xml:space="preserve"> </w:t>
      </w:r>
      <w:r w:rsidRPr="004F5B8A">
        <w:rPr>
          <w:rFonts w:ascii="Tahoma" w:hAnsi="Tahoma" w:cs="Tahoma"/>
        </w:rPr>
        <w:t xml:space="preserve">in odstopil od </w:t>
      </w:r>
      <w:r>
        <w:rPr>
          <w:rFonts w:ascii="Tahoma" w:hAnsi="Tahoma" w:cs="Tahoma"/>
        </w:rPr>
        <w:t>okvirnega sporazuma</w:t>
      </w:r>
      <w:r w:rsidRPr="004F5B8A">
        <w:rPr>
          <w:rFonts w:ascii="Tahoma" w:hAnsi="Tahoma" w:cs="Tahoma"/>
        </w:rPr>
        <w:t xml:space="preserve">, brez kakršnekoli obveznosti do </w:t>
      </w:r>
      <w:r>
        <w:rPr>
          <w:rFonts w:ascii="Tahoma" w:hAnsi="Tahoma" w:cs="Tahoma"/>
        </w:rPr>
        <w:t>izbranega ponudnika</w:t>
      </w:r>
      <w:r w:rsidRPr="004F5B8A">
        <w:rPr>
          <w:rFonts w:ascii="Tahoma" w:hAnsi="Tahoma" w:cs="Tahoma"/>
        </w:rPr>
        <w:t xml:space="preserve">. Naročnik bo pred unovčenjem </w:t>
      </w:r>
      <w:r>
        <w:rPr>
          <w:rFonts w:ascii="Tahoma" w:hAnsi="Tahoma" w:cs="Tahoma"/>
        </w:rPr>
        <w:t>zavarovanja</w:t>
      </w:r>
      <w:r w:rsidRPr="004F5B8A">
        <w:rPr>
          <w:rFonts w:ascii="Tahoma" w:hAnsi="Tahoma" w:cs="Tahoma"/>
        </w:rPr>
        <w:t xml:space="preserve"> izbranega ponudnika pisno pozval k izpolnjevanju obveznosti in mu določil rok za izpolnitev.</w:t>
      </w:r>
    </w:p>
    <w:p w14:paraId="6977DDFF" w14:textId="77777777" w:rsidR="006C3E32" w:rsidRPr="004F5B8A" w:rsidRDefault="006C3E32" w:rsidP="00A96828">
      <w:pPr>
        <w:keepNext/>
        <w:keepLines/>
        <w:jc w:val="both"/>
        <w:rPr>
          <w:rFonts w:ascii="Tahoma" w:hAnsi="Tahoma" w:cs="Tahoma"/>
        </w:rPr>
      </w:pPr>
    </w:p>
    <w:p w14:paraId="368C6B16" w14:textId="77777777" w:rsidR="006C3E32" w:rsidRDefault="006C3E32" w:rsidP="00A96828">
      <w:pPr>
        <w:keepNext/>
        <w:keepLines/>
        <w:jc w:val="both"/>
        <w:rPr>
          <w:rFonts w:ascii="Tahoma" w:hAnsi="Tahoma" w:cs="Tahoma"/>
        </w:rPr>
      </w:pPr>
      <w:r w:rsidRPr="00190A60">
        <w:rPr>
          <w:rFonts w:ascii="Tahoma" w:hAnsi="Tahoma" w:cs="Tahoma"/>
        </w:rPr>
        <w:t xml:space="preserve">V kolikor izbrani ponudnik, </w:t>
      </w:r>
      <w:r>
        <w:rPr>
          <w:rFonts w:ascii="Tahoma" w:hAnsi="Tahoma" w:cs="Tahoma"/>
        </w:rPr>
        <w:t xml:space="preserve">ob sklenitvi okvirnega sporazuma oziroma v roku </w:t>
      </w:r>
      <w:r w:rsidRPr="00190A60">
        <w:rPr>
          <w:rFonts w:ascii="Tahoma" w:hAnsi="Tahoma" w:cs="Tahoma"/>
        </w:rPr>
        <w:t>pet</w:t>
      </w:r>
      <w:r>
        <w:rPr>
          <w:rFonts w:ascii="Tahoma" w:hAnsi="Tahoma" w:cs="Tahoma"/>
        </w:rPr>
        <w:t>ih (</w:t>
      </w:r>
      <w:r w:rsidRPr="00190A60">
        <w:rPr>
          <w:rFonts w:ascii="Tahoma" w:hAnsi="Tahoma" w:cs="Tahoma"/>
        </w:rPr>
        <w:t>5) koledarskih dni</w:t>
      </w:r>
      <w:r>
        <w:rPr>
          <w:rFonts w:ascii="Tahoma" w:hAnsi="Tahoma" w:cs="Tahoma"/>
        </w:rPr>
        <w:t xml:space="preserve"> </w:t>
      </w:r>
      <w:r w:rsidRPr="004F5B8A">
        <w:rPr>
          <w:rFonts w:ascii="Tahoma" w:hAnsi="Tahoma" w:cs="Tahoma"/>
        </w:rPr>
        <w:t xml:space="preserve">in naknadnem naročnikovem pozivu </w:t>
      </w:r>
      <w:r w:rsidRPr="00190A60">
        <w:rPr>
          <w:rFonts w:ascii="Tahoma" w:hAnsi="Tahoma" w:cs="Tahoma"/>
        </w:rPr>
        <w:t xml:space="preserve">ne bo predložil zavarovanja dobre izvedbe obveznosti, se šteje da odstopa od sklenitve </w:t>
      </w:r>
      <w:r>
        <w:rPr>
          <w:rFonts w:ascii="Tahoma" w:hAnsi="Tahoma" w:cs="Tahoma"/>
        </w:rPr>
        <w:t xml:space="preserve">okvirnega sporazuma </w:t>
      </w:r>
      <w:r w:rsidRPr="00190A60">
        <w:rPr>
          <w:rFonts w:ascii="Tahoma" w:hAnsi="Tahoma" w:cs="Tahoma"/>
        </w:rPr>
        <w:t xml:space="preserve">in velja, da </w:t>
      </w:r>
      <w:r>
        <w:rPr>
          <w:rFonts w:ascii="Tahoma" w:hAnsi="Tahoma" w:cs="Tahoma"/>
        </w:rPr>
        <w:t>okvirni sporazum ni bil nikoli sklenjen</w:t>
      </w:r>
      <w:r w:rsidR="00947422">
        <w:rPr>
          <w:rFonts w:ascii="Tahoma" w:hAnsi="Tahoma" w:cs="Tahoma"/>
        </w:rPr>
        <w:t xml:space="preserve">, naročnik pa bo predlagal Državni revizijski komisiji </w:t>
      </w:r>
      <w:r w:rsidR="00947422" w:rsidRPr="00947422">
        <w:rPr>
          <w:rFonts w:ascii="Tahoma" w:hAnsi="Tahoma" w:cs="Tahoma"/>
        </w:rPr>
        <w:t>da uvede postopek o prekršku iz 4. točke prvega odstavka 112. člena ZJN-3</w:t>
      </w:r>
      <w:r>
        <w:rPr>
          <w:rFonts w:ascii="Tahoma" w:hAnsi="Tahoma" w:cs="Tahoma"/>
        </w:rPr>
        <w:t>.</w:t>
      </w:r>
    </w:p>
    <w:p w14:paraId="43F4F09A" w14:textId="77777777" w:rsidR="006C3E32" w:rsidRPr="004F5B8A" w:rsidRDefault="006C3E32" w:rsidP="00A96828">
      <w:pPr>
        <w:keepNext/>
        <w:keepLines/>
        <w:jc w:val="both"/>
        <w:rPr>
          <w:rFonts w:ascii="Tahoma" w:hAnsi="Tahoma" w:cs="Tahoma"/>
        </w:rPr>
      </w:pPr>
    </w:p>
    <w:p w14:paraId="26BF13F8" w14:textId="77777777" w:rsidR="00035271" w:rsidRDefault="006C3E32" w:rsidP="00A96828">
      <w:pPr>
        <w:keepNext/>
        <w:keepLines/>
        <w:jc w:val="both"/>
        <w:rPr>
          <w:rFonts w:ascii="Tahoma" w:hAnsi="Tahoma" w:cs="Tahoma"/>
        </w:rPr>
      </w:pPr>
      <w:r w:rsidRPr="004F5B8A">
        <w:rPr>
          <w:rFonts w:ascii="Tahoma" w:hAnsi="Tahoma" w:cs="Tahoma"/>
        </w:rPr>
        <w:t xml:space="preserve">Vzorec </w:t>
      </w:r>
      <w:r>
        <w:rPr>
          <w:rFonts w:ascii="Tahoma" w:hAnsi="Tahoma" w:cs="Tahoma"/>
        </w:rPr>
        <w:t>menične izjave za zavarovanja</w:t>
      </w:r>
      <w:r w:rsidRPr="004F5B8A">
        <w:rPr>
          <w:rFonts w:ascii="Tahoma" w:hAnsi="Tahoma" w:cs="Tahoma"/>
        </w:rPr>
        <w:t xml:space="preserve"> dobr</w:t>
      </w:r>
      <w:r>
        <w:rPr>
          <w:rFonts w:ascii="Tahoma" w:hAnsi="Tahoma" w:cs="Tahoma"/>
        </w:rPr>
        <w:t>e</w:t>
      </w:r>
      <w:r w:rsidRPr="004F5B8A">
        <w:rPr>
          <w:rFonts w:ascii="Tahoma" w:hAnsi="Tahoma" w:cs="Tahoma"/>
        </w:rPr>
        <w:t xml:space="preserve"> izvedb</w:t>
      </w:r>
      <w:r>
        <w:rPr>
          <w:rFonts w:ascii="Tahoma" w:hAnsi="Tahoma" w:cs="Tahoma"/>
        </w:rPr>
        <w:t xml:space="preserve">e </w:t>
      </w:r>
      <w:r w:rsidRPr="004F5B8A">
        <w:rPr>
          <w:rFonts w:ascii="Tahoma" w:hAnsi="Tahoma" w:cs="Tahoma"/>
        </w:rPr>
        <w:t>obveznosti je priloga razpisne dokumentacije</w:t>
      </w:r>
      <w:r>
        <w:rPr>
          <w:rFonts w:ascii="Tahoma" w:hAnsi="Tahoma" w:cs="Tahoma"/>
        </w:rPr>
        <w:t xml:space="preserve"> (</w:t>
      </w:r>
      <w:r w:rsidRPr="00F92DA4">
        <w:rPr>
          <w:rFonts w:ascii="Tahoma" w:hAnsi="Tahoma" w:cs="Tahoma"/>
        </w:rPr>
        <w:t xml:space="preserve">Priloga </w:t>
      </w:r>
      <w:r w:rsidR="00F92DA4">
        <w:rPr>
          <w:rFonts w:ascii="Tahoma" w:hAnsi="Tahoma" w:cs="Tahoma"/>
        </w:rPr>
        <w:t>9</w:t>
      </w:r>
      <w:r>
        <w:rPr>
          <w:rFonts w:ascii="Tahoma" w:hAnsi="Tahoma" w:cs="Tahoma"/>
        </w:rPr>
        <w:t xml:space="preserve">). </w:t>
      </w:r>
    </w:p>
    <w:p w14:paraId="0B6DEAA3" w14:textId="77777777" w:rsidR="00112D9C" w:rsidRDefault="00112D9C" w:rsidP="00A96828">
      <w:pPr>
        <w:keepNext/>
        <w:keepLines/>
        <w:jc w:val="both"/>
        <w:rPr>
          <w:rFonts w:ascii="Tahoma" w:hAnsi="Tahoma" w:cs="Tahoma"/>
        </w:rPr>
      </w:pPr>
    </w:p>
    <w:p w14:paraId="12CF2504" w14:textId="77777777" w:rsidR="00112D9C" w:rsidRPr="003B6810" w:rsidRDefault="00112D9C" w:rsidP="00A96828">
      <w:pPr>
        <w:keepNext/>
        <w:keepLines/>
        <w:numPr>
          <w:ilvl w:val="0"/>
          <w:numId w:val="2"/>
        </w:numPr>
        <w:jc w:val="both"/>
        <w:rPr>
          <w:rFonts w:ascii="Tahoma" w:hAnsi="Tahoma" w:cs="Tahoma"/>
          <w:b/>
          <w:sz w:val="24"/>
        </w:rPr>
      </w:pPr>
      <w:r>
        <w:rPr>
          <w:rFonts w:ascii="Tahoma" w:hAnsi="Tahoma" w:cs="Tahoma"/>
          <w:b/>
          <w:sz w:val="24"/>
        </w:rPr>
        <w:t xml:space="preserve">MERILA ZA </w:t>
      </w:r>
      <w:r w:rsidRPr="003B6810">
        <w:rPr>
          <w:rFonts w:ascii="Tahoma" w:hAnsi="Tahoma" w:cs="Tahoma"/>
          <w:b/>
          <w:sz w:val="24"/>
        </w:rPr>
        <w:t>IZBIR</w:t>
      </w:r>
      <w:r>
        <w:rPr>
          <w:rFonts w:ascii="Tahoma" w:hAnsi="Tahoma" w:cs="Tahoma"/>
          <w:b/>
          <w:sz w:val="24"/>
        </w:rPr>
        <w:t>O PONUDNIKOV</w:t>
      </w:r>
    </w:p>
    <w:p w14:paraId="2FCBCDF7" w14:textId="77777777" w:rsidR="00112D9C" w:rsidRDefault="00112D9C" w:rsidP="00A96828">
      <w:pPr>
        <w:keepNext/>
        <w:keepLines/>
        <w:jc w:val="both"/>
        <w:rPr>
          <w:rFonts w:ascii="Tahoma" w:hAnsi="Tahoma" w:cs="Tahoma"/>
        </w:rPr>
      </w:pPr>
    </w:p>
    <w:p w14:paraId="38A94975" w14:textId="77777777" w:rsidR="001C0345" w:rsidRPr="001C0345" w:rsidRDefault="001C0345" w:rsidP="00A96828">
      <w:pPr>
        <w:pStyle w:val="Odstavekseznama"/>
        <w:keepNext/>
        <w:keepLines/>
        <w:numPr>
          <w:ilvl w:val="1"/>
          <w:numId w:val="2"/>
        </w:numPr>
        <w:jc w:val="both"/>
        <w:rPr>
          <w:rFonts w:ascii="Tahoma" w:hAnsi="Tahoma" w:cs="Tahoma"/>
          <w:b/>
        </w:rPr>
      </w:pPr>
      <w:r w:rsidRPr="001C0345">
        <w:rPr>
          <w:rFonts w:ascii="Tahoma" w:hAnsi="Tahoma" w:cs="Tahoma"/>
          <w:b/>
        </w:rPr>
        <w:t xml:space="preserve">Merilo za izbiro ponudnikov </w:t>
      </w:r>
    </w:p>
    <w:p w14:paraId="5173E758" w14:textId="77777777" w:rsidR="001C0345" w:rsidRDefault="001C0345" w:rsidP="00A96828">
      <w:pPr>
        <w:pStyle w:val="Default"/>
        <w:keepNext/>
        <w:keepLines/>
        <w:jc w:val="both"/>
        <w:rPr>
          <w:rFonts w:ascii="Tahoma" w:hAnsi="Tahoma" w:cs="Tahoma"/>
          <w:sz w:val="20"/>
        </w:rPr>
      </w:pPr>
    </w:p>
    <w:p w14:paraId="667EECA3" w14:textId="4EC2AA7F" w:rsidR="009E66E4" w:rsidRPr="00B25896" w:rsidRDefault="00112D9C" w:rsidP="00A96828">
      <w:pPr>
        <w:pStyle w:val="Default"/>
        <w:keepNext/>
        <w:keepLines/>
        <w:jc w:val="both"/>
        <w:rPr>
          <w:rFonts w:ascii="Tahoma" w:hAnsi="Tahoma" w:cs="Tahoma"/>
          <w:sz w:val="20"/>
        </w:rPr>
      </w:pPr>
      <w:r w:rsidRPr="00B25896">
        <w:rPr>
          <w:rFonts w:ascii="Tahoma" w:hAnsi="Tahoma" w:cs="Tahoma"/>
          <w:sz w:val="20"/>
        </w:rPr>
        <w:t xml:space="preserve">Merilo za izbiro ekonomsko najugodnejše ponudbe za je </w:t>
      </w:r>
      <w:r w:rsidRPr="00B25896">
        <w:rPr>
          <w:rFonts w:ascii="Tahoma" w:hAnsi="Tahoma" w:cs="Tahoma"/>
          <w:b/>
          <w:sz w:val="20"/>
        </w:rPr>
        <w:t xml:space="preserve">najnižja ponudbena cena brez DDV, in sicer najnižja </w:t>
      </w:r>
      <w:r w:rsidR="007205A9">
        <w:rPr>
          <w:rFonts w:ascii="Tahoma" w:hAnsi="Tahoma" w:cs="Tahoma"/>
          <w:b/>
          <w:sz w:val="20"/>
        </w:rPr>
        <w:t>skupna ponudbena cena v EUR brez DDV</w:t>
      </w:r>
      <w:r w:rsidR="00697440">
        <w:rPr>
          <w:rFonts w:ascii="Tahoma" w:hAnsi="Tahoma" w:cs="Tahoma"/>
          <w:b/>
          <w:sz w:val="20"/>
        </w:rPr>
        <w:t xml:space="preserve"> za posamezni sklop, navedena v ponudbenem predračunu za posamezni sklop</w:t>
      </w:r>
      <w:r w:rsidR="00DC36A2">
        <w:rPr>
          <w:rFonts w:ascii="Tahoma" w:hAnsi="Tahoma" w:cs="Tahoma"/>
          <w:b/>
          <w:sz w:val="20"/>
        </w:rPr>
        <w:t xml:space="preserve">. </w:t>
      </w:r>
    </w:p>
    <w:p w14:paraId="2E4928F8" w14:textId="77777777" w:rsidR="00423AA9" w:rsidRDefault="00423AA9" w:rsidP="00A96828">
      <w:pPr>
        <w:keepNext/>
        <w:keepLines/>
        <w:jc w:val="both"/>
        <w:rPr>
          <w:rFonts w:ascii="Tahoma" w:hAnsi="Tahoma" w:cs="Tahoma"/>
        </w:rPr>
      </w:pPr>
    </w:p>
    <w:p w14:paraId="47B58052" w14:textId="77777777" w:rsidR="00423AA9" w:rsidRDefault="00423AA9" w:rsidP="00A96828">
      <w:pPr>
        <w:keepNext/>
        <w:keepLines/>
        <w:jc w:val="both"/>
        <w:rPr>
          <w:rFonts w:ascii="Tahoma" w:hAnsi="Tahoma" w:cs="Tahoma"/>
        </w:rPr>
      </w:pPr>
    </w:p>
    <w:p w14:paraId="1908958B" w14:textId="77777777" w:rsidR="0054339D" w:rsidRPr="003B471B" w:rsidRDefault="0054339D" w:rsidP="00A96828">
      <w:pPr>
        <w:keepNext/>
        <w:keepLines/>
        <w:numPr>
          <w:ilvl w:val="0"/>
          <w:numId w:val="2"/>
        </w:numPr>
        <w:jc w:val="both"/>
        <w:rPr>
          <w:rFonts w:ascii="Tahoma" w:hAnsi="Tahoma" w:cs="Tahoma"/>
          <w:b/>
          <w:sz w:val="24"/>
        </w:rPr>
      </w:pPr>
      <w:r>
        <w:rPr>
          <w:rFonts w:ascii="Tahoma" w:hAnsi="Tahoma" w:cs="Tahoma"/>
          <w:b/>
          <w:sz w:val="24"/>
        </w:rPr>
        <w:t>ROK ZA PREDLOŽITEV PONUDB IN ODPIRANJE PONUDB, NAVODILA PONUDNIKOM ZA IZDELAVO PONUDBE, NAČIN ZA PREDLOŽITEV PONUDB in VSEBINA PONUDB</w:t>
      </w:r>
    </w:p>
    <w:p w14:paraId="795DC178" w14:textId="77777777" w:rsidR="00826814" w:rsidRPr="00BA3F91" w:rsidRDefault="00826814" w:rsidP="00A96828">
      <w:pPr>
        <w:keepNext/>
        <w:keepLines/>
        <w:ind w:left="360"/>
        <w:jc w:val="both"/>
        <w:rPr>
          <w:rFonts w:ascii="Tahoma" w:hAnsi="Tahoma" w:cs="Tahoma"/>
          <w:b/>
        </w:rPr>
      </w:pPr>
    </w:p>
    <w:p w14:paraId="1CD41FD7" w14:textId="77777777" w:rsidR="0054339D" w:rsidRDefault="0054339D" w:rsidP="00A96828">
      <w:pPr>
        <w:keepNext/>
        <w:keepLines/>
        <w:numPr>
          <w:ilvl w:val="1"/>
          <w:numId w:val="2"/>
        </w:numPr>
        <w:jc w:val="both"/>
        <w:rPr>
          <w:rFonts w:ascii="Tahoma" w:hAnsi="Tahoma" w:cs="Tahoma"/>
          <w:b/>
        </w:rPr>
      </w:pPr>
      <w:r>
        <w:rPr>
          <w:rFonts w:ascii="Tahoma" w:hAnsi="Tahoma" w:cs="Tahoma"/>
          <w:b/>
        </w:rPr>
        <w:t>Rok za predložitev ponudb in javno odpiranje ponudb</w:t>
      </w:r>
    </w:p>
    <w:p w14:paraId="10D64FB4" w14:textId="77777777" w:rsidR="0054339D" w:rsidRDefault="0054339D" w:rsidP="00A96828">
      <w:pPr>
        <w:keepNext/>
        <w:keepLines/>
        <w:jc w:val="both"/>
        <w:rPr>
          <w:rFonts w:ascii="Tahoma" w:hAnsi="Tahoma" w:cs="Tahoma"/>
          <w:b/>
        </w:rPr>
      </w:pPr>
    </w:p>
    <w:p w14:paraId="08BC62A4" w14:textId="1C443F57" w:rsidR="0054339D" w:rsidRPr="00B91E57" w:rsidRDefault="0054339D" w:rsidP="00A96828">
      <w:pPr>
        <w:pStyle w:val="Telobesedila3"/>
        <w:keepNext/>
        <w:keepLines/>
        <w:rPr>
          <w:rFonts w:ascii="Tahoma" w:hAnsi="Tahoma" w:cs="Tahoma"/>
          <w:lang w:val="sl-SI"/>
        </w:rPr>
      </w:pPr>
      <w:r w:rsidRPr="00B91E57">
        <w:rPr>
          <w:rFonts w:ascii="Tahoma" w:hAnsi="Tahoma" w:cs="Tahoma"/>
          <w:lang w:val="sl-SI"/>
        </w:rPr>
        <w:t xml:space="preserve">Ponudba se šteje za pravočasno oddano, če jo naročnik prejme preko sistema e-JN </w:t>
      </w:r>
      <w:hyperlink r:id="rId21" w:history="1">
        <w:r w:rsidRPr="00B91E57">
          <w:rPr>
            <w:rStyle w:val="Hiperpovezava"/>
            <w:rFonts w:ascii="Tahoma" w:hAnsi="Tahoma" w:cs="Tahoma"/>
            <w:lang w:val="sl-SI"/>
          </w:rPr>
          <w:t>https://ejn.gov.si/eJN2</w:t>
        </w:r>
      </w:hyperlink>
      <w:r w:rsidRPr="00B91E57">
        <w:rPr>
          <w:rFonts w:ascii="Tahoma" w:hAnsi="Tahoma" w:cs="Tahoma"/>
          <w:lang w:val="sl-SI"/>
        </w:rPr>
        <w:t xml:space="preserve"> </w:t>
      </w:r>
      <w:r w:rsidRPr="00B91E57">
        <w:rPr>
          <w:rFonts w:ascii="Tahoma" w:hAnsi="Tahoma" w:cs="Tahoma"/>
          <w:b/>
          <w:lang w:val="sl-SI"/>
        </w:rPr>
        <w:t>najkasneje do</w:t>
      </w:r>
      <w:r w:rsidRPr="00B91E57">
        <w:rPr>
          <w:rFonts w:ascii="Tahoma" w:hAnsi="Tahoma" w:cs="Tahoma"/>
          <w:lang w:val="sl-SI"/>
        </w:rPr>
        <w:t xml:space="preserve"> </w:t>
      </w:r>
      <w:r w:rsidR="009D77F2" w:rsidRPr="009D77F2">
        <w:rPr>
          <w:rFonts w:ascii="Tahoma" w:hAnsi="Tahoma" w:cs="Tahoma"/>
          <w:b/>
          <w:lang w:val="sl-SI"/>
        </w:rPr>
        <w:t>7</w:t>
      </w:r>
      <w:r w:rsidR="004707D9" w:rsidRPr="009D77F2">
        <w:rPr>
          <w:rFonts w:ascii="Tahoma" w:hAnsi="Tahoma" w:cs="Tahoma"/>
          <w:b/>
        </w:rPr>
        <w:t>. 1</w:t>
      </w:r>
      <w:r w:rsidRPr="001D588C">
        <w:rPr>
          <w:rFonts w:ascii="Tahoma" w:hAnsi="Tahoma" w:cs="Tahoma"/>
          <w:b/>
          <w:lang w:val="sl-SI"/>
        </w:rPr>
        <w:t>. 201</w:t>
      </w:r>
      <w:r w:rsidR="009D77F2">
        <w:rPr>
          <w:rFonts w:ascii="Tahoma" w:hAnsi="Tahoma" w:cs="Tahoma"/>
          <w:b/>
          <w:lang w:val="sl-SI"/>
        </w:rPr>
        <w:t>9</w:t>
      </w:r>
      <w:r w:rsidRPr="001D588C">
        <w:rPr>
          <w:rFonts w:ascii="Tahoma" w:hAnsi="Tahoma" w:cs="Tahoma"/>
          <w:b/>
          <w:i/>
          <w:lang w:val="sl-SI"/>
        </w:rPr>
        <w:t xml:space="preserve"> </w:t>
      </w:r>
      <w:r w:rsidRPr="001D588C">
        <w:rPr>
          <w:rFonts w:ascii="Tahoma" w:hAnsi="Tahoma" w:cs="Tahoma"/>
          <w:b/>
          <w:lang w:val="sl-SI"/>
        </w:rPr>
        <w:t>do 10.00</w:t>
      </w:r>
      <w:r w:rsidRPr="001D588C">
        <w:rPr>
          <w:rFonts w:ascii="Tahoma" w:hAnsi="Tahoma" w:cs="Tahoma"/>
          <w:lang w:val="sl-SI"/>
        </w:rPr>
        <w:t xml:space="preserve"> </w:t>
      </w:r>
      <w:r w:rsidRPr="001D588C">
        <w:rPr>
          <w:rFonts w:ascii="Tahoma" w:hAnsi="Tahoma" w:cs="Tahoma"/>
          <w:b/>
          <w:lang w:val="sl-SI"/>
        </w:rPr>
        <w:t>ure</w:t>
      </w:r>
      <w:r w:rsidRPr="00B91E57">
        <w:rPr>
          <w:rFonts w:ascii="Tahoma" w:hAnsi="Tahoma" w:cs="Tahoma"/>
          <w:lang w:val="sl-SI"/>
        </w:rPr>
        <w:t>. Za oddano ponudbo se šteje ponudba, ki je v informacijskem sistemu e-JN označena s statusom »ODDANO«.</w:t>
      </w:r>
      <w:r>
        <w:rPr>
          <w:rFonts w:ascii="Tahoma" w:hAnsi="Tahoma" w:cs="Tahoma"/>
          <w:lang w:val="sl-SI"/>
        </w:rPr>
        <w:t xml:space="preserve"> </w:t>
      </w:r>
      <w:r w:rsidRPr="00CE1BAD">
        <w:rPr>
          <w:rFonts w:ascii="Tahoma" w:hAnsi="Tahoma" w:cs="Tahoma"/>
        </w:rPr>
        <w:t>Ponudnik nosi vse stroške p</w:t>
      </w:r>
      <w:r>
        <w:rPr>
          <w:rFonts w:ascii="Tahoma" w:hAnsi="Tahoma" w:cs="Tahoma"/>
        </w:rPr>
        <w:t>riprave in predložitve ponudbe.</w:t>
      </w:r>
    </w:p>
    <w:p w14:paraId="3E20F489" w14:textId="77777777" w:rsidR="0054339D" w:rsidRDefault="0054339D" w:rsidP="00A96828">
      <w:pPr>
        <w:keepNext/>
        <w:keepLines/>
        <w:jc w:val="both"/>
        <w:rPr>
          <w:rFonts w:ascii="Tahoma" w:hAnsi="Tahoma" w:cs="Tahoma"/>
          <w:b/>
        </w:rPr>
      </w:pPr>
    </w:p>
    <w:p w14:paraId="11520623" w14:textId="77777777" w:rsidR="0054339D" w:rsidRPr="00B91E57" w:rsidRDefault="0054339D" w:rsidP="00A96828">
      <w:pPr>
        <w:pStyle w:val="Telobesedila3"/>
        <w:keepNext/>
        <w:keepLines/>
        <w:rPr>
          <w:rFonts w:ascii="Tahoma" w:hAnsi="Tahoma" w:cs="Tahoma"/>
          <w:lang w:val="sl-SI"/>
        </w:rPr>
      </w:pPr>
      <w:r w:rsidRPr="00B91E57">
        <w:rPr>
          <w:rFonts w:ascii="Tahoma" w:hAnsi="Tahoma" w:cs="Tahoma"/>
          <w:lang w:val="sl-SI"/>
        </w:rPr>
        <w:t xml:space="preserve">Ponudnik lahko do roka za oddajo ponudb svojo ponudbo umakne ali spremeni. Če ponudnik v informacijskem sistemu e-JN svojo ponudbo umakne, se šteje, da ponudba ni bila oddana in je naročnik v sistemu e-JN tudi ne bo videl. Če ponudnik svojo ponudbo v informacijskem sistemu e-JN spremeni, je naročniku v tem sistemu odprta zadnja oddana ponudba. </w:t>
      </w:r>
    </w:p>
    <w:p w14:paraId="12C22271" w14:textId="77777777" w:rsidR="0054339D" w:rsidRPr="00B91E57" w:rsidRDefault="0054339D" w:rsidP="00A96828">
      <w:pPr>
        <w:pStyle w:val="Telobesedila3"/>
        <w:keepNext/>
        <w:keepLines/>
        <w:rPr>
          <w:rFonts w:ascii="Tahoma" w:hAnsi="Tahoma" w:cs="Tahoma"/>
          <w:lang w:val="sl-SI"/>
        </w:rPr>
      </w:pPr>
    </w:p>
    <w:p w14:paraId="3CB00598" w14:textId="77777777" w:rsidR="0054339D" w:rsidRDefault="0054339D" w:rsidP="00A96828">
      <w:pPr>
        <w:pStyle w:val="Telobesedila3"/>
        <w:keepNext/>
        <w:keepLines/>
        <w:rPr>
          <w:rFonts w:ascii="Tahoma" w:hAnsi="Tahoma" w:cs="Tahoma"/>
          <w:lang w:val="sl-SI"/>
        </w:rPr>
      </w:pPr>
      <w:r w:rsidRPr="00B91E57">
        <w:rPr>
          <w:rFonts w:ascii="Tahoma" w:hAnsi="Tahoma" w:cs="Tahoma"/>
          <w:lang w:val="sl-SI"/>
        </w:rPr>
        <w:t>Po preteku roka za predložitev ponudb ponudbe ne bo več mogoče oddati.</w:t>
      </w:r>
    </w:p>
    <w:p w14:paraId="47D36911" w14:textId="77777777" w:rsidR="0054339D" w:rsidRPr="00B91E57" w:rsidRDefault="0054339D" w:rsidP="00A96828">
      <w:pPr>
        <w:pStyle w:val="Telobesedila3"/>
        <w:keepNext/>
        <w:keepLines/>
        <w:rPr>
          <w:rFonts w:ascii="Tahoma" w:hAnsi="Tahoma" w:cs="Tahoma"/>
          <w:lang w:val="sl-SI"/>
        </w:rPr>
      </w:pPr>
    </w:p>
    <w:p w14:paraId="14728AA5" w14:textId="77777777" w:rsidR="0054339D" w:rsidRPr="00B91E57" w:rsidRDefault="0054339D" w:rsidP="00A96828">
      <w:pPr>
        <w:pStyle w:val="Telobesedila3"/>
        <w:keepNext/>
        <w:keepLines/>
        <w:rPr>
          <w:rFonts w:ascii="Tahoma" w:hAnsi="Tahoma" w:cs="Tahoma"/>
          <w:i/>
          <w:lang w:val="sl-SI"/>
        </w:rPr>
      </w:pPr>
      <w:r w:rsidRPr="00B91E57">
        <w:rPr>
          <w:rFonts w:ascii="Tahoma" w:hAnsi="Tahoma" w:cs="Tahoma"/>
          <w:lang w:val="sl-SI"/>
        </w:rPr>
        <w:t xml:space="preserve">Dostop do povezave za oddajo elektronske ponudbe v tem postopku javnega naročila </w:t>
      </w:r>
      <w:r w:rsidR="00FD383B" w:rsidRPr="007E5CD9">
        <w:rPr>
          <w:rFonts w:ascii="Tahoma" w:hAnsi="Tahoma" w:cs="Tahoma"/>
          <w:lang w:val="sl-SI"/>
        </w:rPr>
        <w:t xml:space="preserve">je ponudnikom na voljo </w:t>
      </w:r>
      <w:r w:rsidR="00FD383B" w:rsidRPr="007E5CD9">
        <w:rPr>
          <w:rFonts w:ascii="Tahoma" w:hAnsi="Tahoma" w:cs="Tahoma"/>
          <w:u w:val="single"/>
          <w:lang w:val="sl-SI"/>
        </w:rPr>
        <w:t xml:space="preserve">v predmetnem Obvestilu o javnem naročilu Portala JN </w:t>
      </w:r>
      <w:r w:rsidR="00FD383B" w:rsidRPr="007E5CD9">
        <w:rPr>
          <w:rFonts w:ascii="Tahoma" w:hAnsi="Tahoma" w:cs="Tahoma"/>
          <w:b/>
          <w:u w:val="single"/>
          <w:lang w:val="sl-SI"/>
        </w:rPr>
        <w:t>v razdelku »1.3 Sporočanje«</w:t>
      </w:r>
      <w:r>
        <w:rPr>
          <w:rFonts w:ascii="Tahoma" w:hAnsi="Tahoma" w:cs="Tahoma"/>
          <w:lang w:val="sl-SI"/>
        </w:rPr>
        <w:t xml:space="preserve">. </w:t>
      </w:r>
    </w:p>
    <w:p w14:paraId="093D8AC6" w14:textId="77777777" w:rsidR="0054339D" w:rsidRDefault="0054339D" w:rsidP="00A96828">
      <w:pPr>
        <w:keepNext/>
        <w:keepLines/>
        <w:jc w:val="both"/>
        <w:rPr>
          <w:rFonts w:ascii="Tahoma" w:hAnsi="Tahoma" w:cs="Tahoma"/>
          <w:b/>
        </w:rPr>
      </w:pPr>
    </w:p>
    <w:p w14:paraId="19019590" w14:textId="025B042E" w:rsidR="0054339D" w:rsidRDefault="0054339D" w:rsidP="00A96828">
      <w:pPr>
        <w:keepNext/>
        <w:keepLines/>
        <w:jc w:val="both"/>
        <w:rPr>
          <w:rFonts w:ascii="Tahoma" w:hAnsi="Tahoma" w:cs="Tahoma"/>
        </w:rPr>
      </w:pPr>
      <w:r w:rsidRPr="00170F5A">
        <w:rPr>
          <w:rFonts w:ascii="Tahoma" w:hAnsi="Tahoma" w:cs="Tahoma"/>
        </w:rPr>
        <w:t xml:space="preserve">Odpiranje ponudb bo potekalo avtomatično v informacijskem sistemu e-JN dne </w:t>
      </w:r>
      <w:r w:rsidR="009D77F2" w:rsidRPr="009D77F2">
        <w:rPr>
          <w:rFonts w:ascii="Tahoma" w:hAnsi="Tahoma" w:cs="Tahoma"/>
          <w:b/>
        </w:rPr>
        <w:t>7. 1</w:t>
      </w:r>
      <w:r w:rsidR="009D77F2" w:rsidRPr="001D588C">
        <w:rPr>
          <w:rFonts w:ascii="Tahoma" w:hAnsi="Tahoma" w:cs="Tahoma"/>
          <w:b/>
        </w:rPr>
        <w:t>. 201</w:t>
      </w:r>
      <w:r w:rsidR="009D77F2">
        <w:rPr>
          <w:rFonts w:ascii="Tahoma" w:hAnsi="Tahoma" w:cs="Tahoma"/>
          <w:b/>
        </w:rPr>
        <w:t>9</w:t>
      </w:r>
      <w:r w:rsidR="009D77F2" w:rsidRPr="001D588C">
        <w:rPr>
          <w:rFonts w:ascii="Tahoma" w:hAnsi="Tahoma" w:cs="Tahoma"/>
          <w:b/>
          <w:i/>
        </w:rPr>
        <w:t xml:space="preserve"> </w:t>
      </w:r>
      <w:r w:rsidRPr="00170F5A">
        <w:rPr>
          <w:rFonts w:ascii="Tahoma" w:hAnsi="Tahoma" w:cs="Tahoma"/>
        </w:rPr>
        <w:t xml:space="preserve">in se bo začelo </w:t>
      </w:r>
      <w:r w:rsidRPr="00170F5A">
        <w:rPr>
          <w:rFonts w:ascii="Tahoma" w:hAnsi="Tahoma" w:cs="Tahoma"/>
          <w:b/>
        </w:rPr>
        <w:t xml:space="preserve">ob </w:t>
      </w:r>
      <w:r>
        <w:rPr>
          <w:rFonts w:ascii="Tahoma" w:hAnsi="Tahoma" w:cs="Tahoma"/>
          <w:b/>
        </w:rPr>
        <w:t>10.</w:t>
      </w:r>
      <w:r w:rsidR="00B001ED">
        <w:rPr>
          <w:rFonts w:ascii="Tahoma" w:hAnsi="Tahoma" w:cs="Tahoma"/>
          <w:b/>
        </w:rPr>
        <w:t>01</w:t>
      </w:r>
      <w:r w:rsidRPr="00170F5A">
        <w:rPr>
          <w:rFonts w:ascii="Tahoma" w:hAnsi="Tahoma" w:cs="Tahoma"/>
          <w:b/>
        </w:rPr>
        <w:t xml:space="preserve"> uri</w:t>
      </w:r>
      <w:r w:rsidRPr="00170F5A">
        <w:rPr>
          <w:rFonts w:ascii="Tahoma" w:hAnsi="Tahoma" w:cs="Tahoma"/>
        </w:rPr>
        <w:t xml:space="preserve"> na spletnem naslovu </w:t>
      </w:r>
      <w:hyperlink r:id="rId22" w:history="1">
        <w:r w:rsidRPr="00170F5A">
          <w:rPr>
            <w:rStyle w:val="Hiperpovezava"/>
            <w:rFonts w:ascii="Tahoma" w:hAnsi="Tahoma" w:cs="Tahoma"/>
          </w:rPr>
          <w:t>https://ejn.gov.si/eJN2</w:t>
        </w:r>
      </w:hyperlink>
      <w:r w:rsidRPr="00170F5A">
        <w:rPr>
          <w:rFonts w:ascii="Tahoma" w:hAnsi="Tahoma" w:cs="Tahoma"/>
        </w:rPr>
        <w:t>.</w:t>
      </w:r>
    </w:p>
    <w:p w14:paraId="6CD381A9" w14:textId="77777777" w:rsidR="00261FE1" w:rsidRDefault="00261FE1" w:rsidP="00A96828">
      <w:pPr>
        <w:keepNext/>
        <w:keepLines/>
        <w:jc w:val="both"/>
        <w:rPr>
          <w:rFonts w:ascii="Tahoma" w:hAnsi="Tahoma" w:cs="Tahoma"/>
        </w:rPr>
      </w:pPr>
    </w:p>
    <w:p w14:paraId="0922341F" w14:textId="77777777" w:rsidR="0054339D" w:rsidRDefault="0054339D" w:rsidP="00A96828">
      <w:pPr>
        <w:keepNext/>
        <w:keepLines/>
        <w:jc w:val="both"/>
        <w:rPr>
          <w:rFonts w:ascii="Tahoma" w:hAnsi="Tahoma" w:cs="Tahoma"/>
        </w:rPr>
      </w:pPr>
      <w:r w:rsidRPr="00170F5A">
        <w:rPr>
          <w:rFonts w:ascii="Tahoma" w:hAnsi="Tahoma" w:cs="Tahoma"/>
        </w:rPr>
        <w:t>Odpiranje poteka tako, da informacijski sistem e-JN samodejno ob uri, ki je določena za javno odpiranje ponudb, prikaže podatke o ponudniku, o variantah, če so bile zahtevane oziroma dovoljene, ter omogoči dostop do .</w:t>
      </w:r>
      <w:proofErr w:type="spellStart"/>
      <w:r w:rsidRPr="00170F5A">
        <w:rPr>
          <w:rFonts w:ascii="Tahoma" w:hAnsi="Tahoma" w:cs="Tahoma"/>
        </w:rPr>
        <w:t>pdf</w:t>
      </w:r>
      <w:proofErr w:type="spellEnd"/>
      <w:r w:rsidRPr="00170F5A">
        <w:rPr>
          <w:rFonts w:ascii="Tahoma" w:hAnsi="Tahoma" w:cs="Tahoma"/>
        </w:rPr>
        <w:t xml:space="preserve"> dokumenta, ki ga ponudnik naloži v sistem e-JN pod razdelek »Predračun«. Javna objava se avtomatično zaključi po preteku 60 minut. Ponudniki, ki so oddali ponudbe, imajo te podatke v </w:t>
      </w:r>
      <w:r>
        <w:rPr>
          <w:rFonts w:ascii="Tahoma" w:hAnsi="Tahoma" w:cs="Tahoma"/>
        </w:rPr>
        <w:t>i</w:t>
      </w:r>
      <w:r w:rsidRPr="00170F5A">
        <w:rPr>
          <w:rFonts w:ascii="Tahoma" w:hAnsi="Tahoma" w:cs="Tahoma"/>
        </w:rPr>
        <w:t xml:space="preserve">nformacijskem sistemu e-JN na razpolago v razdelku »Zapisnik o odpiranju ponudb«. </w:t>
      </w:r>
    </w:p>
    <w:p w14:paraId="00364954" w14:textId="77777777" w:rsidR="00EC2378" w:rsidRPr="00170F5A" w:rsidRDefault="00EC2378" w:rsidP="00A96828">
      <w:pPr>
        <w:keepNext/>
        <w:keepLines/>
        <w:jc w:val="both"/>
        <w:rPr>
          <w:rFonts w:ascii="Tahoma" w:hAnsi="Tahoma" w:cs="Tahoma"/>
        </w:rPr>
      </w:pPr>
    </w:p>
    <w:p w14:paraId="3DA7DA9B" w14:textId="77777777" w:rsidR="00826814" w:rsidRPr="00BA3F91" w:rsidRDefault="00826814" w:rsidP="00A96828">
      <w:pPr>
        <w:keepNext/>
        <w:keepLines/>
        <w:numPr>
          <w:ilvl w:val="1"/>
          <w:numId w:val="2"/>
        </w:numPr>
        <w:jc w:val="both"/>
        <w:rPr>
          <w:rFonts w:ascii="Tahoma" w:hAnsi="Tahoma" w:cs="Tahoma"/>
          <w:b/>
        </w:rPr>
      </w:pPr>
      <w:r w:rsidRPr="00BA3F91">
        <w:rPr>
          <w:rFonts w:ascii="Tahoma" w:hAnsi="Tahoma" w:cs="Tahoma"/>
          <w:b/>
        </w:rPr>
        <w:t>Način in navodila za predložitev ponudb</w:t>
      </w:r>
    </w:p>
    <w:p w14:paraId="6B7A43E6" w14:textId="77777777" w:rsidR="00826814" w:rsidRPr="00BA3F91" w:rsidRDefault="00826814" w:rsidP="00A96828">
      <w:pPr>
        <w:keepNext/>
        <w:keepLines/>
        <w:jc w:val="both"/>
        <w:rPr>
          <w:rFonts w:ascii="Tahoma" w:hAnsi="Tahoma" w:cs="Tahoma"/>
          <w:b/>
        </w:rPr>
      </w:pPr>
    </w:p>
    <w:p w14:paraId="4C8BC3BE" w14:textId="77777777" w:rsidR="00FD383B" w:rsidRPr="00C40D3B" w:rsidRDefault="00FD383B" w:rsidP="00A96828">
      <w:pPr>
        <w:pStyle w:val="Telobesedila3"/>
        <w:keepNext/>
        <w:keepLines/>
        <w:rPr>
          <w:rStyle w:val="Hiperpovezava"/>
        </w:rPr>
      </w:pPr>
      <w:r w:rsidRPr="00ED7856">
        <w:rPr>
          <w:rFonts w:ascii="Tahoma" w:hAnsi="Tahoma" w:cs="Tahoma"/>
        </w:rPr>
        <w:t xml:space="preserve">Ponudniki morajo ponudbe predložiti v informacijski sistem e-JN na spletnem naslovu </w:t>
      </w:r>
      <w:hyperlink r:id="rId23" w:history="1">
        <w:r w:rsidRPr="00ED7856">
          <w:rPr>
            <w:rStyle w:val="Hiperpovezava"/>
            <w:rFonts w:ascii="Tahoma" w:hAnsi="Tahoma" w:cs="Tahoma"/>
          </w:rPr>
          <w:t>https://ejn.gov.si/eJN2</w:t>
        </w:r>
      </w:hyperlink>
      <w:r w:rsidRPr="00ED7856">
        <w:rPr>
          <w:rFonts w:ascii="Tahoma" w:hAnsi="Tahoma" w:cs="Tahoma"/>
        </w:rPr>
        <w:t xml:space="preserve">, v skladu s točko 3 dokumenta Navodila za uporabo informacijskega sistema za uporabo funkcionalnosti elektronske oddaje ponudb e-JN: PONUDNIKI (v nadaljevanju: Navodila za uporabo e-JN), ki je objavljen na spletnem naslovu </w:t>
      </w:r>
      <w:hyperlink r:id="rId24" w:history="1">
        <w:r w:rsidRPr="00C40D3B">
          <w:rPr>
            <w:rStyle w:val="Hiperpovezava"/>
            <w:rFonts w:ascii="Tahoma" w:hAnsi="Tahoma" w:cs="Tahoma"/>
            <w:lang w:val="sl-SI"/>
          </w:rPr>
          <w:t>https://ejn.gov.si/ponudba/pages/aktualno/vec_informacij_ponudniki.xhtml</w:t>
        </w:r>
      </w:hyperlink>
      <w:r w:rsidRPr="00C40D3B">
        <w:rPr>
          <w:rStyle w:val="Hiperpovezava"/>
          <w:lang w:val="sl-SI"/>
        </w:rPr>
        <w:t>.</w:t>
      </w:r>
    </w:p>
    <w:p w14:paraId="28E12D29" w14:textId="77777777" w:rsidR="00FD383B" w:rsidRPr="006C7BE5" w:rsidRDefault="00FD383B" w:rsidP="00A96828">
      <w:pPr>
        <w:pStyle w:val="Telobesedila3"/>
        <w:keepNext/>
        <w:keepLines/>
        <w:rPr>
          <w:rFonts w:ascii="Tahoma" w:hAnsi="Tahoma" w:cs="Tahoma"/>
          <w:lang w:val="sl-SI"/>
        </w:rPr>
      </w:pPr>
    </w:p>
    <w:p w14:paraId="618E4F44" w14:textId="77777777" w:rsidR="00FD383B" w:rsidRPr="00B91E57" w:rsidRDefault="00FD383B" w:rsidP="00A96828">
      <w:pPr>
        <w:pStyle w:val="Telobesedila3"/>
        <w:keepNext/>
        <w:keepLines/>
        <w:rPr>
          <w:rFonts w:ascii="Tahoma" w:hAnsi="Tahoma" w:cs="Tahoma"/>
          <w:lang w:val="sl-SI"/>
        </w:rPr>
      </w:pPr>
      <w:r w:rsidRPr="00B91E57">
        <w:rPr>
          <w:rFonts w:ascii="Tahoma" w:hAnsi="Tahoma" w:cs="Tahoma"/>
          <w:lang w:val="sl-SI"/>
        </w:rPr>
        <w:t xml:space="preserve">Ponudnik se mora pred oddajo ponudbe registrirati na spletnem naslovu </w:t>
      </w:r>
      <w:hyperlink r:id="rId25" w:history="1">
        <w:r w:rsidRPr="00B91E57">
          <w:rPr>
            <w:rStyle w:val="Hiperpovezava"/>
            <w:rFonts w:ascii="Tahoma" w:hAnsi="Tahoma" w:cs="Tahoma"/>
            <w:lang w:val="sl-SI"/>
          </w:rPr>
          <w:t>https://ejn.gov.si/eJN2</w:t>
        </w:r>
      </w:hyperlink>
      <w:r w:rsidRPr="00B91E57">
        <w:rPr>
          <w:rFonts w:ascii="Tahoma" w:hAnsi="Tahoma" w:cs="Tahoma"/>
          <w:lang w:val="sl-SI"/>
        </w:rPr>
        <w:t>, v skladu z Navodili za uporabo e-JN. Če je ponudnik že registriran v informacijski sistem e-JN, se v aplikacijo prijavi na istem naslovu.</w:t>
      </w:r>
    </w:p>
    <w:p w14:paraId="2B83C796" w14:textId="77777777" w:rsidR="00FD383B" w:rsidRPr="00B91E57" w:rsidRDefault="00FD383B" w:rsidP="00A96828">
      <w:pPr>
        <w:pStyle w:val="Telobesedila3"/>
        <w:keepNext/>
        <w:keepLines/>
        <w:rPr>
          <w:rFonts w:ascii="Tahoma" w:hAnsi="Tahoma" w:cs="Tahoma"/>
          <w:lang w:val="sl-SI"/>
        </w:rPr>
      </w:pPr>
    </w:p>
    <w:p w14:paraId="798C7DD6" w14:textId="77777777" w:rsidR="00FD383B" w:rsidRPr="00B91E57" w:rsidRDefault="00FD383B" w:rsidP="00A96828">
      <w:pPr>
        <w:pStyle w:val="Telobesedila3"/>
        <w:keepNext/>
        <w:keepLines/>
        <w:rPr>
          <w:rFonts w:ascii="Tahoma" w:hAnsi="Tahoma" w:cs="Tahoma"/>
          <w:lang w:val="sl-SI"/>
        </w:rPr>
      </w:pPr>
      <w:r w:rsidRPr="00B91E57">
        <w:rPr>
          <w:rFonts w:ascii="Tahoma" w:hAnsi="Tahoma" w:cs="Tahoma"/>
          <w:lang w:val="sl-SI"/>
        </w:rPr>
        <w:t>Za oddajo ponudb je zahtevano eno od s strani kvalificiranega overitelja izdano digitalno potrdilo: SIGEN-CA (</w:t>
      </w:r>
      <w:hyperlink r:id="rId26" w:history="1">
        <w:r w:rsidRPr="00B91E57">
          <w:rPr>
            <w:rStyle w:val="Hiperpovezava"/>
            <w:rFonts w:ascii="Tahoma" w:hAnsi="Tahoma" w:cs="Tahoma"/>
            <w:lang w:val="sl-SI"/>
          </w:rPr>
          <w:t>www.sigen-ca.si</w:t>
        </w:r>
      </w:hyperlink>
      <w:r w:rsidRPr="00B91E57">
        <w:rPr>
          <w:rFonts w:ascii="Tahoma" w:hAnsi="Tahoma" w:cs="Tahoma"/>
          <w:lang w:val="sl-SI"/>
        </w:rPr>
        <w:t>), POŠTA®CA (</w:t>
      </w:r>
      <w:proofErr w:type="spellStart"/>
      <w:r w:rsidRPr="00B91E57">
        <w:rPr>
          <w:rFonts w:ascii="Tahoma" w:hAnsi="Tahoma" w:cs="Tahoma"/>
          <w:lang w:val="sl-SI"/>
        </w:rPr>
        <w:t>postarca.posta.si</w:t>
      </w:r>
      <w:proofErr w:type="spellEnd"/>
      <w:r w:rsidRPr="00B91E57">
        <w:rPr>
          <w:rFonts w:ascii="Tahoma" w:hAnsi="Tahoma" w:cs="Tahoma"/>
          <w:lang w:val="sl-SI"/>
        </w:rPr>
        <w:t>), HALCOM-CA (</w:t>
      </w:r>
      <w:hyperlink r:id="rId27" w:history="1">
        <w:r w:rsidRPr="00B91E57">
          <w:rPr>
            <w:rStyle w:val="Hiperpovezava"/>
            <w:rFonts w:ascii="Tahoma" w:hAnsi="Tahoma" w:cs="Tahoma"/>
            <w:lang w:val="sl-SI"/>
          </w:rPr>
          <w:t>www.halcom.si</w:t>
        </w:r>
      </w:hyperlink>
      <w:r w:rsidRPr="00B91E57">
        <w:rPr>
          <w:rFonts w:ascii="Tahoma" w:hAnsi="Tahoma" w:cs="Tahoma"/>
          <w:lang w:val="sl-SI"/>
        </w:rPr>
        <w:t>), AC NLB (</w:t>
      </w:r>
      <w:hyperlink r:id="rId28" w:history="1">
        <w:r w:rsidRPr="00B91E57">
          <w:rPr>
            <w:rStyle w:val="Hiperpovezava"/>
            <w:rFonts w:ascii="Tahoma" w:hAnsi="Tahoma" w:cs="Tahoma"/>
            <w:lang w:val="sl-SI"/>
          </w:rPr>
          <w:t>www.nlb.si</w:t>
        </w:r>
      </w:hyperlink>
      <w:r w:rsidRPr="00B91E57">
        <w:rPr>
          <w:rFonts w:ascii="Tahoma" w:hAnsi="Tahoma" w:cs="Tahoma"/>
          <w:lang w:val="sl-SI"/>
        </w:rPr>
        <w:t>).</w:t>
      </w:r>
    </w:p>
    <w:p w14:paraId="1DC46B5D" w14:textId="77777777" w:rsidR="00826814" w:rsidRPr="00C97A1F" w:rsidRDefault="00826814" w:rsidP="00A96828">
      <w:pPr>
        <w:keepNext/>
        <w:keepLines/>
        <w:jc w:val="both"/>
        <w:rPr>
          <w:rFonts w:ascii="Tahoma" w:hAnsi="Tahoma" w:cs="Tahoma"/>
          <w:b/>
        </w:rPr>
      </w:pPr>
    </w:p>
    <w:p w14:paraId="13578290" w14:textId="77777777" w:rsidR="00826814" w:rsidRPr="00C97A1F" w:rsidRDefault="00826814" w:rsidP="00A96828">
      <w:pPr>
        <w:keepNext/>
        <w:keepLines/>
        <w:numPr>
          <w:ilvl w:val="1"/>
          <w:numId w:val="2"/>
        </w:numPr>
        <w:jc w:val="both"/>
        <w:rPr>
          <w:rFonts w:ascii="Tahoma" w:hAnsi="Tahoma" w:cs="Tahoma"/>
          <w:b/>
        </w:rPr>
      </w:pPr>
      <w:r w:rsidRPr="00C97A1F">
        <w:rPr>
          <w:rFonts w:ascii="Tahoma" w:hAnsi="Tahoma" w:cs="Tahoma"/>
          <w:b/>
        </w:rPr>
        <w:t>Izdelava ponudbe</w:t>
      </w:r>
    </w:p>
    <w:p w14:paraId="1F38957F" w14:textId="77777777" w:rsidR="00826814" w:rsidRPr="00BA3F91" w:rsidRDefault="00826814" w:rsidP="00A96828">
      <w:pPr>
        <w:keepNext/>
        <w:keepLines/>
        <w:jc w:val="both"/>
        <w:rPr>
          <w:rFonts w:ascii="Tahoma" w:hAnsi="Tahoma" w:cs="Tahoma"/>
        </w:rPr>
      </w:pPr>
    </w:p>
    <w:p w14:paraId="58CBF20A" w14:textId="77777777" w:rsidR="00826814" w:rsidRPr="00BA3F91" w:rsidRDefault="00826814" w:rsidP="00A96828">
      <w:pPr>
        <w:keepNext/>
        <w:keepLines/>
        <w:jc w:val="both"/>
        <w:rPr>
          <w:rFonts w:ascii="Tahoma" w:hAnsi="Tahoma" w:cs="Tahoma"/>
        </w:rPr>
      </w:pPr>
      <w:r w:rsidRPr="00BA3F91">
        <w:rPr>
          <w:rFonts w:ascii="Tahoma" w:hAnsi="Tahoma" w:cs="Tahoma"/>
        </w:rPr>
        <w:t xml:space="preserve">Ponudba naj bo </w:t>
      </w:r>
      <w:r w:rsidRPr="001547AA">
        <w:rPr>
          <w:rFonts w:ascii="Tahoma" w:hAnsi="Tahoma" w:cs="Tahoma"/>
        </w:rPr>
        <w:t>izdelana tako, da</w:t>
      </w:r>
      <w:r w:rsidR="00195C4C">
        <w:rPr>
          <w:rFonts w:ascii="Tahoma" w:hAnsi="Tahoma" w:cs="Tahoma"/>
        </w:rPr>
        <w:t xml:space="preserve"> </w:t>
      </w:r>
      <w:r w:rsidRPr="001547AA">
        <w:rPr>
          <w:rFonts w:ascii="Tahoma" w:hAnsi="Tahoma" w:cs="Tahoma"/>
        </w:rPr>
        <w:t xml:space="preserve">vsebuje vse zahtevane dokumente in obrazce, navedene v tč. </w:t>
      </w:r>
      <w:r>
        <w:rPr>
          <w:rFonts w:ascii="Tahoma" w:hAnsi="Tahoma" w:cs="Tahoma"/>
        </w:rPr>
        <w:t>6</w:t>
      </w:r>
      <w:r w:rsidRPr="001547AA">
        <w:rPr>
          <w:rFonts w:ascii="Tahoma" w:hAnsi="Tahoma" w:cs="Tahoma"/>
        </w:rPr>
        <w:t>.</w:t>
      </w:r>
      <w:r w:rsidR="00FD383B">
        <w:rPr>
          <w:rFonts w:ascii="Tahoma" w:hAnsi="Tahoma" w:cs="Tahoma"/>
        </w:rPr>
        <w:t>4</w:t>
      </w:r>
      <w:r>
        <w:rPr>
          <w:rFonts w:ascii="Tahoma" w:hAnsi="Tahoma" w:cs="Tahoma"/>
        </w:rPr>
        <w:t>.</w:t>
      </w:r>
      <w:r w:rsidRPr="001547AA">
        <w:rPr>
          <w:rFonts w:ascii="Tahoma" w:hAnsi="Tahoma" w:cs="Tahoma"/>
        </w:rPr>
        <w:t xml:space="preserve"> razpisne dokumentacije</w:t>
      </w:r>
      <w:r>
        <w:rPr>
          <w:rFonts w:ascii="Tahoma" w:hAnsi="Tahoma" w:cs="Tahoma"/>
        </w:rPr>
        <w:t>.</w:t>
      </w:r>
    </w:p>
    <w:p w14:paraId="23115FB9" w14:textId="77777777" w:rsidR="00826814" w:rsidRPr="00BA3F91" w:rsidRDefault="00826814" w:rsidP="00A96828">
      <w:pPr>
        <w:keepNext/>
        <w:keepLines/>
        <w:jc w:val="both"/>
        <w:rPr>
          <w:rFonts w:ascii="Tahoma" w:hAnsi="Tahoma" w:cs="Tahoma"/>
          <w:b/>
        </w:rPr>
      </w:pPr>
    </w:p>
    <w:p w14:paraId="6C91F9DF" w14:textId="77777777" w:rsidR="00826814" w:rsidRDefault="00826814" w:rsidP="00A96828">
      <w:pPr>
        <w:keepNext/>
        <w:keepLines/>
        <w:jc w:val="both"/>
        <w:rPr>
          <w:rFonts w:ascii="Tahoma" w:hAnsi="Tahoma" w:cs="Tahoma"/>
        </w:rPr>
      </w:pPr>
      <w:r w:rsidRPr="007129A9">
        <w:rPr>
          <w:rFonts w:ascii="Tahoma" w:hAnsi="Tahoma" w:cs="Tahoma"/>
        </w:rPr>
        <w:t xml:space="preserve">Odgovori na zahtevana vprašanja oziroma priloge razpisne dokumentacije, ki jih morajo izpolniti ponudniki, so osnova za ugotavljanje </w:t>
      </w:r>
      <w:r>
        <w:rPr>
          <w:rFonts w:ascii="Tahoma" w:hAnsi="Tahoma" w:cs="Tahoma"/>
        </w:rPr>
        <w:t>dopustno</w:t>
      </w:r>
      <w:r w:rsidRPr="007129A9">
        <w:rPr>
          <w:rFonts w:ascii="Tahoma" w:hAnsi="Tahoma" w:cs="Tahoma"/>
        </w:rPr>
        <w:t>sti ponudbe in osnova za ugotavljanje sposobnosti ponudnikov, glede na zahteve in pogoje iz te razpisne dokumentacije. Ponudniki so obvezani priložiti vse priloge, razen če v posamezni prilogi ni drugače navedeno.</w:t>
      </w:r>
    </w:p>
    <w:p w14:paraId="372BCCA9" w14:textId="77777777" w:rsidR="00F92DA4" w:rsidRDefault="00F92DA4" w:rsidP="00A96828">
      <w:pPr>
        <w:keepNext/>
        <w:keepLines/>
        <w:jc w:val="both"/>
        <w:rPr>
          <w:rFonts w:ascii="Tahoma" w:hAnsi="Tahoma" w:cs="Tahoma"/>
        </w:rPr>
      </w:pPr>
    </w:p>
    <w:p w14:paraId="2657318F" w14:textId="77777777" w:rsidR="00826814" w:rsidRPr="00BA3F91" w:rsidRDefault="00826814" w:rsidP="00A96828">
      <w:pPr>
        <w:keepNext/>
        <w:keepLines/>
        <w:jc w:val="both"/>
        <w:rPr>
          <w:rFonts w:ascii="Tahoma" w:hAnsi="Tahoma" w:cs="Tahoma"/>
        </w:rPr>
      </w:pPr>
      <w:r w:rsidRPr="00BA3F91">
        <w:rPr>
          <w:rFonts w:ascii="Tahoma" w:hAnsi="Tahoma" w:cs="Tahoma"/>
        </w:rPr>
        <w:t>Sestavni del razpisne dokumentacije so tudi vse morebitne spremembe, dopolnitve in popravki razpisne dokumentacije ter pojasnila in odgovori na vprašanja ponudnikov, objavljena na portalu javnih naročil, ki jih morajo ponudniki upoštevati pri pripravi ponudbene dokumentacije.</w:t>
      </w:r>
    </w:p>
    <w:p w14:paraId="7A14FD55" w14:textId="77777777" w:rsidR="00826814" w:rsidRPr="00BA3F91" w:rsidRDefault="00826814" w:rsidP="00A96828">
      <w:pPr>
        <w:keepNext/>
        <w:keepLines/>
        <w:jc w:val="both"/>
        <w:rPr>
          <w:rFonts w:ascii="Tahoma" w:hAnsi="Tahoma" w:cs="Tahoma"/>
        </w:rPr>
      </w:pPr>
    </w:p>
    <w:p w14:paraId="1247A389" w14:textId="77777777" w:rsidR="00826814" w:rsidRPr="00BA3F91" w:rsidRDefault="00826814" w:rsidP="00A96828">
      <w:pPr>
        <w:keepNext/>
        <w:keepLines/>
        <w:numPr>
          <w:ilvl w:val="1"/>
          <w:numId w:val="2"/>
        </w:numPr>
        <w:jc w:val="both"/>
        <w:rPr>
          <w:rFonts w:ascii="Tahoma" w:hAnsi="Tahoma" w:cs="Tahoma"/>
          <w:b/>
        </w:rPr>
      </w:pPr>
      <w:r w:rsidRPr="00BA3F91">
        <w:rPr>
          <w:rFonts w:ascii="Tahoma" w:hAnsi="Tahoma" w:cs="Tahoma"/>
          <w:b/>
        </w:rPr>
        <w:t>Vsebina ponudbene dokumentacije</w:t>
      </w:r>
    </w:p>
    <w:p w14:paraId="615989C5" w14:textId="77777777" w:rsidR="00826814" w:rsidRPr="00BA3F91" w:rsidRDefault="00826814" w:rsidP="00A96828">
      <w:pPr>
        <w:keepNext/>
        <w:keepLines/>
        <w:jc w:val="both"/>
        <w:rPr>
          <w:rFonts w:ascii="Tahoma" w:hAnsi="Tahoma" w:cs="Tahoma"/>
          <w:lang w:val="x-none"/>
        </w:rPr>
      </w:pPr>
    </w:p>
    <w:p w14:paraId="430743F3" w14:textId="77777777" w:rsidR="00826814" w:rsidRPr="00BA3F91" w:rsidRDefault="00826814" w:rsidP="00A96828">
      <w:pPr>
        <w:keepNext/>
        <w:keepLines/>
        <w:jc w:val="both"/>
        <w:rPr>
          <w:rFonts w:ascii="Tahoma" w:hAnsi="Tahoma" w:cs="Tahoma"/>
          <w:b/>
        </w:rPr>
      </w:pPr>
      <w:r w:rsidRPr="00BA3F91">
        <w:rPr>
          <w:rFonts w:ascii="Tahoma" w:hAnsi="Tahoma" w:cs="Tahoma"/>
          <w:b/>
        </w:rPr>
        <w:t>Ponudnik, ki odda ponudbo, pod kazensko in materialno odgovornostjo jamči, da so vsi podatki in dokumenti, podani v ponudbi, resnični, in da fotokopije priloženih listin ustrezajo originalu. V nasprotnem primeru ponudnik naročniku odgovarja za vso škodo, ki mu je nastala.</w:t>
      </w:r>
    </w:p>
    <w:p w14:paraId="47B50E80" w14:textId="77777777" w:rsidR="00826814" w:rsidRDefault="00826814" w:rsidP="00A96828">
      <w:pPr>
        <w:keepNext/>
        <w:keepLines/>
        <w:jc w:val="both"/>
        <w:rPr>
          <w:rFonts w:ascii="Tahoma" w:hAnsi="Tahoma" w:cs="Tahoma"/>
          <w:b/>
        </w:rPr>
      </w:pPr>
      <w:r w:rsidRPr="00BA3F91">
        <w:rPr>
          <w:rFonts w:ascii="Tahoma" w:hAnsi="Tahoma" w:cs="Tahoma"/>
          <w:b/>
        </w:rPr>
        <w:lastRenderedPageBreak/>
        <w:t>Ponudbena dokumentacija, ki jo naročnik zahteva z javnim razpisom</w:t>
      </w:r>
      <w:r>
        <w:rPr>
          <w:rFonts w:ascii="Tahoma" w:hAnsi="Tahoma" w:cs="Tahoma"/>
          <w:b/>
        </w:rPr>
        <w:t xml:space="preserve"> in jih mora ponudnik naložiti v informacijski sistem e-JN</w:t>
      </w:r>
      <w:r w:rsidRPr="00BA3F91">
        <w:rPr>
          <w:rFonts w:ascii="Tahoma" w:hAnsi="Tahoma" w:cs="Tahoma"/>
          <w:b/>
        </w:rPr>
        <w:t xml:space="preserve"> je navedena v nadaljevanju:</w:t>
      </w:r>
    </w:p>
    <w:p w14:paraId="07FA1700" w14:textId="77777777" w:rsidR="003C1FC0" w:rsidRPr="00BA3F91" w:rsidRDefault="003C1FC0" w:rsidP="00A96828">
      <w:pPr>
        <w:keepNext/>
        <w:keepLines/>
        <w:jc w:val="both"/>
        <w:rPr>
          <w:rFonts w:ascii="Tahoma" w:hAnsi="Tahoma" w:cs="Tahoma"/>
          <w:b/>
        </w:rPr>
      </w:pPr>
    </w:p>
    <w:p w14:paraId="20510DF4" w14:textId="77777777" w:rsidR="00826814" w:rsidRPr="006D289A" w:rsidRDefault="00826814" w:rsidP="00A96828">
      <w:pPr>
        <w:keepNext/>
        <w:keepLines/>
        <w:numPr>
          <w:ilvl w:val="0"/>
          <w:numId w:val="13"/>
        </w:numPr>
        <w:jc w:val="both"/>
        <w:rPr>
          <w:rFonts w:ascii="Tahoma" w:hAnsi="Tahoma" w:cs="Tahoma"/>
          <w:b/>
          <w:color w:val="C00000"/>
        </w:rPr>
      </w:pPr>
      <w:r w:rsidRPr="006D289A">
        <w:rPr>
          <w:rFonts w:ascii="Tahoma" w:hAnsi="Tahoma" w:cs="Tahoma"/>
          <w:b/>
          <w:color w:val="C00000"/>
        </w:rPr>
        <w:t>Razdelek »Predračun«</w:t>
      </w:r>
    </w:p>
    <w:p w14:paraId="609110E5" w14:textId="77777777" w:rsidR="00826814" w:rsidRDefault="00826814" w:rsidP="00A96828">
      <w:pPr>
        <w:keepNext/>
        <w:keepLines/>
        <w:jc w:val="both"/>
        <w:rPr>
          <w:rFonts w:ascii="Tahoma" w:hAnsi="Tahoma" w:cs="Tahoma"/>
        </w:rPr>
      </w:pPr>
    </w:p>
    <w:p w14:paraId="3842176E" w14:textId="77777777" w:rsidR="00501F3F" w:rsidRDefault="00261FE1" w:rsidP="00A96828">
      <w:pPr>
        <w:keepNext/>
        <w:keepLines/>
        <w:jc w:val="both"/>
        <w:rPr>
          <w:rFonts w:ascii="Tahoma" w:hAnsi="Tahoma" w:cs="Tahoma"/>
        </w:rPr>
      </w:pPr>
      <w:r w:rsidRPr="00C97A1F">
        <w:rPr>
          <w:rFonts w:ascii="Tahoma" w:hAnsi="Tahoma" w:cs="Tahoma"/>
        </w:rPr>
        <w:t xml:space="preserve">Ponudnik mora </w:t>
      </w:r>
      <w:r>
        <w:rPr>
          <w:rFonts w:ascii="Tahoma" w:hAnsi="Tahoma" w:cs="Tahoma"/>
        </w:rPr>
        <w:t>P</w:t>
      </w:r>
      <w:r w:rsidRPr="00C97A1F">
        <w:rPr>
          <w:rFonts w:ascii="Tahoma" w:hAnsi="Tahoma" w:cs="Tahoma"/>
        </w:rPr>
        <w:t>rilogo »</w:t>
      </w:r>
      <w:r>
        <w:rPr>
          <w:rFonts w:ascii="Tahoma" w:hAnsi="Tahoma" w:cs="Tahoma"/>
        </w:rPr>
        <w:t>POVZETEK PREDRAČUNA</w:t>
      </w:r>
      <w:r w:rsidRPr="00C97A1F">
        <w:rPr>
          <w:rFonts w:ascii="Tahoma" w:hAnsi="Tahoma" w:cs="Tahoma"/>
        </w:rPr>
        <w:t xml:space="preserve">« izpolniti ter </w:t>
      </w:r>
      <w:r>
        <w:rPr>
          <w:rFonts w:ascii="Tahoma" w:hAnsi="Tahoma" w:cs="Tahoma"/>
        </w:rPr>
        <w:t>jo</w:t>
      </w:r>
      <w:r w:rsidRPr="00C97A1F">
        <w:rPr>
          <w:rFonts w:ascii="Tahoma" w:hAnsi="Tahoma" w:cs="Tahoma"/>
        </w:rPr>
        <w:t xml:space="preserve"> v .</w:t>
      </w:r>
      <w:proofErr w:type="spellStart"/>
      <w:r w:rsidRPr="00C97A1F">
        <w:rPr>
          <w:rFonts w:ascii="Tahoma" w:hAnsi="Tahoma" w:cs="Tahoma"/>
        </w:rPr>
        <w:t>pdf</w:t>
      </w:r>
      <w:proofErr w:type="spellEnd"/>
      <w:r w:rsidRPr="00C97A1F">
        <w:rPr>
          <w:rFonts w:ascii="Tahoma" w:hAnsi="Tahoma" w:cs="Tahoma"/>
        </w:rPr>
        <w:t xml:space="preserve"> formatu naložiti na informacijski sistem e-JN</w:t>
      </w:r>
      <w:r w:rsidRPr="00C97A1F">
        <w:rPr>
          <w:rFonts w:ascii="Tahoma" w:hAnsi="Tahoma" w:cs="Tahoma"/>
          <w:b/>
        </w:rPr>
        <w:t xml:space="preserve"> v razdelek »Predračun« </w:t>
      </w:r>
      <w:r>
        <w:rPr>
          <w:rFonts w:ascii="Tahoma" w:hAnsi="Tahoma" w:cs="Tahoma"/>
          <w:b/>
        </w:rPr>
        <w:t xml:space="preserve">(podpiše se z oddajo ponudbe – elektronski podpis). </w:t>
      </w:r>
      <w:r w:rsidRPr="00261FE1">
        <w:rPr>
          <w:rFonts w:ascii="Tahoma" w:hAnsi="Tahoma" w:cs="Tahoma"/>
        </w:rPr>
        <w:t>P</w:t>
      </w:r>
      <w:r>
        <w:rPr>
          <w:rFonts w:ascii="Tahoma" w:hAnsi="Tahoma" w:cs="Tahoma"/>
        </w:rPr>
        <w:t>riloga »POVZETEK PREDRAČUNA«</w:t>
      </w:r>
      <w:r w:rsidRPr="00C97A1F">
        <w:rPr>
          <w:rFonts w:ascii="Tahoma" w:hAnsi="Tahoma" w:cs="Tahoma"/>
        </w:rPr>
        <w:t xml:space="preserve"> bo dostop</w:t>
      </w:r>
      <w:r>
        <w:rPr>
          <w:rFonts w:ascii="Tahoma" w:hAnsi="Tahoma" w:cs="Tahoma"/>
        </w:rPr>
        <w:t>na</w:t>
      </w:r>
      <w:r w:rsidRPr="00C97A1F">
        <w:rPr>
          <w:rFonts w:ascii="Tahoma" w:hAnsi="Tahoma" w:cs="Tahoma"/>
        </w:rPr>
        <w:t>/razkrit</w:t>
      </w:r>
      <w:r>
        <w:rPr>
          <w:rFonts w:ascii="Tahoma" w:hAnsi="Tahoma" w:cs="Tahoma"/>
        </w:rPr>
        <w:t>a</w:t>
      </w:r>
      <w:r w:rsidRPr="00C97A1F">
        <w:rPr>
          <w:rFonts w:ascii="Tahoma" w:hAnsi="Tahoma" w:cs="Tahoma"/>
        </w:rPr>
        <w:t xml:space="preserve"> na javnem odpiranju ponudb. </w:t>
      </w:r>
      <w:r>
        <w:rPr>
          <w:rFonts w:ascii="Tahoma" w:hAnsi="Tahoma" w:cs="Tahoma"/>
        </w:rPr>
        <w:t>P</w:t>
      </w:r>
      <w:r w:rsidRPr="003418E8">
        <w:rPr>
          <w:rFonts w:ascii="Tahoma" w:hAnsi="Tahoma" w:cs="Tahoma"/>
        </w:rPr>
        <w:t xml:space="preserve">onudbena cena mora biti izražena v evrih, zaokrožena </w:t>
      </w:r>
      <w:r w:rsidRPr="00686B87">
        <w:rPr>
          <w:rFonts w:ascii="Tahoma" w:hAnsi="Tahoma" w:cs="Tahoma"/>
        </w:rPr>
        <w:t>na dve (2) decimalni mesti</w:t>
      </w:r>
      <w:r>
        <w:rPr>
          <w:rFonts w:ascii="Tahoma" w:hAnsi="Tahoma" w:cs="Tahoma"/>
        </w:rPr>
        <w:t>.</w:t>
      </w:r>
    </w:p>
    <w:p w14:paraId="5A89A290" w14:textId="77777777" w:rsidR="00261FE1" w:rsidRDefault="00261FE1" w:rsidP="00A96828">
      <w:pPr>
        <w:keepNext/>
        <w:keepLines/>
        <w:rPr>
          <w:rFonts w:ascii="Tahoma" w:hAnsi="Tahoma" w:cs="Tahoma"/>
          <w:b/>
          <w:color w:val="FF0000"/>
        </w:rPr>
      </w:pPr>
    </w:p>
    <w:tbl>
      <w:tblPr>
        <w:tblW w:w="956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568"/>
      </w:tblGrid>
      <w:tr w:rsidR="00C86102" w:rsidRPr="00987492" w14:paraId="25281F9B" w14:textId="77777777" w:rsidTr="00AA431B">
        <w:tc>
          <w:tcPr>
            <w:tcW w:w="9568" w:type="dxa"/>
          </w:tcPr>
          <w:p w14:paraId="6D2E52B7" w14:textId="77777777" w:rsidR="00C86102" w:rsidRPr="00987492" w:rsidRDefault="00261FE1" w:rsidP="00A96828">
            <w:pPr>
              <w:keepNext/>
              <w:keepLines/>
              <w:jc w:val="both"/>
              <w:rPr>
                <w:rFonts w:ascii="Tahoma" w:hAnsi="Tahoma" w:cs="Tahoma"/>
                <w:b/>
                <w:i/>
              </w:rPr>
            </w:pPr>
            <w:r>
              <w:rPr>
                <w:rFonts w:ascii="Tahoma" w:hAnsi="Tahoma" w:cs="Tahoma"/>
              </w:rPr>
              <w:t>POVZETEK PREDRAČUNA</w:t>
            </w:r>
          </w:p>
        </w:tc>
      </w:tr>
    </w:tbl>
    <w:p w14:paraId="0F515128" w14:textId="77777777" w:rsidR="00206DDF" w:rsidRDefault="00206DDF" w:rsidP="00A96828">
      <w:pPr>
        <w:keepNext/>
        <w:keepLines/>
        <w:rPr>
          <w:rFonts w:ascii="Tahoma" w:hAnsi="Tahoma" w:cs="Tahoma"/>
          <w:b/>
          <w:color w:val="FF0000"/>
        </w:rPr>
      </w:pPr>
    </w:p>
    <w:p w14:paraId="3DA328D3" w14:textId="77598518" w:rsidR="00261FE1" w:rsidRPr="00C96418" w:rsidRDefault="00261FE1" w:rsidP="00A96828">
      <w:pPr>
        <w:keepNext/>
        <w:keepLines/>
        <w:jc w:val="both"/>
        <w:rPr>
          <w:rFonts w:ascii="Tahoma" w:hAnsi="Tahoma" w:cs="Tahoma"/>
          <w:b/>
        </w:rPr>
      </w:pPr>
      <w:r w:rsidRPr="00C96418">
        <w:rPr>
          <w:rFonts w:ascii="Tahoma" w:hAnsi="Tahoma" w:cs="Tahoma"/>
          <w:b/>
        </w:rPr>
        <w:t xml:space="preserve">V primeru razhajanj med podatki v </w:t>
      </w:r>
      <w:r>
        <w:rPr>
          <w:rFonts w:ascii="Tahoma" w:hAnsi="Tahoma" w:cs="Tahoma"/>
          <w:b/>
        </w:rPr>
        <w:t>Prilogi »</w:t>
      </w:r>
      <w:r w:rsidRPr="0017786A">
        <w:rPr>
          <w:rFonts w:ascii="Tahoma" w:hAnsi="Tahoma" w:cs="Tahoma"/>
          <w:b/>
        </w:rPr>
        <w:t>POVZETEK PREDRAČUNA</w:t>
      </w:r>
      <w:r>
        <w:rPr>
          <w:rFonts w:ascii="Tahoma" w:hAnsi="Tahoma" w:cs="Tahoma"/>
          <w:b/>
        </w:rPr>
        <w:t>«</w:t>
      </w:r>
      <w:r w:rsidRPr="00C96418">
        <w:rPr>
          <w:rFonts w:ascii="Tahoma" w:hAnsi="Tahoma" w:cs="Tahoma"/>
          <w:b/>
        </w:rPr>
        <w:t xml:space="preserve"> - naloženim v razdelek »Predračun«, in </w:t>
      </w:r>
      <w:r>
        <w:rPr>
          <w:rFonts w:ascii="Tahoma" w:hAnsi="Tahoma" w:cs="Tahoma"/>
          <w:b/>
        </w:rPr>
        <w:t>Prilogo 2</w:t>
      </w:r>
      <w:r w:rsidR="000B59CB">
        <w:rPr>
          <w:rFonts w:ascii="Tahoma" w:hAnsi="Tahoma" w:cs="Tahoma"/>
          <w:b/>
        </w:rPr>
        <w:t>/1 oziroma Prilogo 2/2</w:t>
      </w:r>
      <w:r>
        <w:rPr>
          <w:rFonts w:ascii="Tahoma" w:hAnsi="Tahoma" w:cs="Tahoma"/>
          <w:b/>
        </w:rPr>
        <w:t xml:space="preserve"> »PONUDBENI PREDRAČUN«</w:t>
      </w:r>
      <w:r w:rsidRPr="00C96418">
        <w:rPr>
          <w:rFonts w:ascii="Tahoma" w:hAnsi="Tahoma" w:cs="Tahoma"/>
          <w:b/>
        </w:rPr>
        <w:t xml:space="preserve"> - naloženim v razdelek »</w:t>
      </w:r>
      <w:r>
        <w:rPr>
          <w:rFonts w:ascii="Tahoma" w:hAnsi="Tahoma" w:cs="Tahoma"/>
          <w:b/>
        </w:rPr>
        <w:t>Druge priloge</w:t>
      </w:r>
      <w:r w:rsidRPr="00C96418">
        <w:rPr>
          <w:rFonts w:ascii="Tahoma" w:hAnsi="Tahoma" w:cs="Tahoma"/>
          <w:b/>
        </w:rPr>
        <w:t>«, kot veljavni štejejo podatki v</w:t>
      </w:r>
      <w:r>
        <w:rPr>
          <w:rFonts w:ascii="Tahoma" w:hAnsi="Tahoma" w:cs="Tahoma"/>
          <w:b/>
        </w:rPr>
        <w:t xml:space="preserve"> Prilogi </w:t>
      </w:r>
      <w:r w:rsidR="000B59CB">
        <w:rPr>
          <w:rFonts w:ascii="Tahoma" w:hAnsi="Tahoma" w:cs="Tahoma"/>
          <w:b/>
        </w:rPr>
        <w:t xml:space="preserve">2/1 oziroma Prilogi 2/2 </w:t>
      </w:r>
      <w:r>
        <w:rPr>
          <w:rFonts w:ascii="Tahoma" w:hAnsi="Tahoma" w:cs="Tahoma"/>
          <w:b/>
        </w:rPr>
        <w:t>»PONUDBENI PREDRAČUN«</w:t>
      </w:r>
      <w:r w:rsidRPr="00C96418">
        <w:rPr>
          <w:rFonts w:ascii="Tahoma" w:hAnsi="Tahoma" w:cs="Tahoma"/>
          <w:b/>
        </w:rPr>
        <w:t xml:space="preserve">, naloženim v razdelku »Druge priloge«. </w:t>
      </w:r>
    </w:p>
    <w:p w14:paraId="3761F075" w14:textId="77777777" w:rsidR="009573D1" w:rsidRDefault="009573D1" w:rsidP="00A96828">
      <w:pPr>
        <w:keepNext/>
        <w:keepLines/>
        <w:rPr>
          <w:rFonts w:ascii="Tahoma" w:hAnsi="Tahoma" w:cs="Tahoma"/>
          <w:b/>
          <w:color w:val="FF0000"/>
        </w:rPr>
      </w:pPr>
    </w:p>
    <w:p w14:paraId="43528F1F" w14:textId="77777777" w:rsidR="00EB286E" w:rsidRPr="00EB286E" w:rsidRDefault="00EB286E" w:rsidP="00A96828">
      <w:pPr>
        <w:keepNext/>
        <w:keepLines/>
        <w:numPr>
          <w:ilvl w:val="0"/>
          <w:numId w:val="13"/>
        </w:numPr>
        <w:jc w:val="both"/>
        <w:rPr>
          <w:rFonts w:ascii="Tahoma" w:hAnsi="Tahoma" w:cs="Tahoma"/>
          <w:b/>
          <w:color w:val="C00000"/>
        </w:rPr>
      </w:pPr>
      <w:r w:rsidRPr="00EB286E">
        <w:rPr>
          <w:rFonts w:ascii="Tahoma" w:hAnsi="Tahoma" w:cs="Tahoma"/>
          <w:b/>
          <w:color w:val="C00000"/>
        </w:rPr>
        <w:t>Razdelek »IZJAVA – PONUDNIK«</w:t>
      </w:r>
    </w:p>
    <w:p w14:paraId="51497133" w14:textId="77777777" w:rsidR="00EB286E" w:rsidRDefault="00EB286E" w:rsidP="00A96828">
      <w:pPr>
        <w:keepNext/>
        <w:keepLines/>
        <w:jc w:val="both"/>
        <w:rPr>
          <w:rFonts w:ascii="Tahoma" w:hAnsi="Tahoma" w:cs="Tahoma"/>
          <w:b/>
        </w:rPr>
      </w:pPr>
    </w:p>
    <w:p w14:paraId="0988A2AC" w14:textId="77777777" w:rsidR="00EB286E" w:rsidRDefault="00EB286E" w:rsidP="00A96828">
      <w:pPr>
        <w:keepNext/>
        <w:keepLines/>
        <w:jc w:val="both"/>
        <w:rPr>
          <w:rFonts w:ascii="Tahoma" w:hAnsi="Tahoma" w:cs="Tahoma"/>
          <w:b/>
        </w:rPr>
      </w:pPr>
      <w:r w:rsidRPr="00BA3F91">
        <w:rPr>
          <w:rFonts w:ascii="Tahoma" w:hAnsi="Tahoma" w:cs="Tahoma"/>
        </w:rPr>
        <w:t xml:space="preserve">Ponudnik mora </w:t>
      </w:r>
      <w:r>
        <w:rPr>
          <w:rFonts w:ascii="Tahoma" w:hAnsi="Tahoma" w:cs="Tahoma"/>
        </w:rPr>
        <w:t>prilogo</w:t>
      </w:r>
      <w:r w:rsidRPr="00BA3F91">
        <w:rPr>
          <w:rFonts w:ascii="Tahoma" w:hAnsi="Tahoma" w:cs="Tahoma"/>
        </w:rPr>
        <w:t xml:space="preserve"> </w:t>
      </w:r>
      <w:r>
        <w:rPr>
          <w:rFonts w:ascii="Tahoma" w:hAnsi="Tahoma" w:cs="Tahoma"/>
        </w:rPr>
        <w:t>»UGOTAVLJANJE SPOSOBNOSTI – Izjava ponudnika/partnerja«</w:t>
      </w:r>
      <w:r w:rsidRPr="00BA3F91">
        <w:rPr>
          <w:rFonts w:ascii="Tahoma" w:hAnsi="Tahoma" w:cs="Tahoma"/>
        </w:rPr>
        <w:t xml:space="preserve"> izpolniti</w:t>
      </w:r>
      <w:r>
        <w:rPr>
          <w:rFonts w:ascii="Tahoma" w:hAnsi="Tahoma" w:cs="Tahoma"/>
        </w:rPr>
        <w:t xml:space="preserve"> ter jo </w:t>
      </w:r>
      <w:r w:rsidRPr="00BA3F91">
        <w:rPr>
          <w:rFonts w:ascii="Tahoma" w:hAnsi="Tahoma" w:cs="Tahoma"/>
        </w:rPr>
        <w:t xml:space="preserve">v </w:t>
      </w:r>
      <w:r>
        <w:rPr>
          <w:rFonts w:ascii="Tahoma" w:hAnsi="Tahoma" w:cs="Tahoma"/>
        </w:rPr>
        <w:t>.</w:t>
      </w:r>
      <w:proofErr w:type="spellStart"/>
      <w:r>
        <w:rPr>
          <w:rFonts w:ascii="Tahoma" w:hAnsi="Tahoma" w:cs="Tahoma"/>
        </w:rPr>
        <w:t>pdf</w:t>
      </w:r>
      <w:proofErr w:type="spellEnd"/>
      <w:r>
        <w:rPr>
          <w:rFonts w:ascii="Tahoma" w:hAnsi="Tahoma" w:cs="Tahoma"/>
        </w:rPr>
        <w:t xml:space="preserve"> formatu naložiti na </w:t>
      </w:r>
      <w:r w:rsidRPr="00BA3F91">
        <w:rPr>
          <w:rFonts w:ascii="Tahoma" w:hAnsi="Tahoma" w:cs="Tahoma"/>
        </w:rPr>
        <w:t>informacijsk</w:t>
      </w:r>
      <w:r>
        <w:rPr>
          <w:rFonts w:ascii="Tahoma" w:hAnsi="Tahoma" w:cs="Tahoma"/>
        </w:rPr>
        <w:t>i</w:t>
      </w:r>
      <w:r w:rsidRPr="00BA3F91">
        <w:rPr>
          <w:rFonts w:ascii="Tahoma" w:hAnsi="Tahoma" w:cs="Tahoma"/>
        </w:rPr>
        <w:t xml:space="preserve"> sistem e-JN</w:t>
      </w:r>
      <w:r w:rsidRPr="00BA3F91">
        <w:rPr>
          <w:rFonts w:ascii="Tahoma" w:hAnsi="Tahoma" w:cs="Tahoma"/>
          <w:b/>
        </w:rPr>
        <w:t xml:space="preserve"> v razdelek »</w:t>
      </w:r>
      <w:r>
        <w:rPr>
          <w:rFonts w:ascii="Tahoma" w:hAnsi="Tahoma" w:cs="Tahoma"/>
          <w:b/>
        </w:rPr>
        <w:t>Izjava - ponudnik</w:t>
      </w:r>
      <w:r w:rsidRPr="00BA3F91">
        <w:rPr>
          <w:rFonts w:ascii="Tahoma" w:hAnsi="Tahoma" w:cs="Tahoma"/>
          <w:b/>
        </w:rPr>
        <w:t>«</w:t>
      </w:r>
      <w:r w:rsidRPr="0094790A">
        <w:rPr>
          <w:rFonts w:ascii="Tahoma" w:hAnsi="Tahoma" w:cs="Tahoma"/>
          <w:b/>
        </w:rPr>
        <w:t xml:space="preserve"> </w:t>
      </w:r>
      <w:r>
        <w:rPr>
          <w:rFonts w:ascii="Tahoma" w:hAnsi="Tahoma" w:cs="Tahoma"/>
          <w:b/>
        </w:rPr>
        <w:t>(podpiše se z oddajo ponudbe-elektronski podpis).</w:t>
      </w:r>
    </w:p>
    <w:p w14:paraId="59D55E99" w14:textId="77777777" w:rsidR="00EB286E" w:rsidRDefault="00EB286E" w:rsidP="00A96828">
      <w:pPr>
        <w:keepNext/>
        <w:keepLines/>
        <w:jc w:val="both"/>
        <w:rPr>
          <w:rFonts w:ascii="Tahoma" w:hAnsi="Tahoma" w:cs="Tahoma"/>
          <w:b/>
        </w:rPr>
      </w:pPr>
    </w:p>
    <w:tbl>
      <w:tblPr>
        <w:tblW w:w="956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725"/>
        <w:gridCol w:w="1843"/>
      </w:tblGrid>
      <w:tr w:rsidR="00C86102" w:rsidRPr="003A4E90" w14:paraId="51068C32" w14:textId="77777777" w:rsidTr="00AA431B">
        <w:tc>
          <w:tcPr>
            <w:tcW w:w="7725" w:type="dxa"/>
          </w:tcPr>
          <w:p w14:paraId="699B03AC" w14:textId="77777777" w:rsidR="00C86102" w:rsidRPr="003A4E90" w:rsidRDefault="00C86102" w:rsidP="00A96828">
            <w:pPr>
              <w:keepNext/>
              <w:keepLines/>
              <w:jc w:val="both"/>
              <w:rPr>
                <w:rFonts w:ascii="Tahoma" w:hAnsi="Tahoma" w:cs="Tahoma"/>
              </w:rPr>
            </w:pPr>
            <w:r w:rsidRPr="003A4E90">
              <w:rPr>
                <w:rFonts w:ascii="Tahoma" w:hAnsi="Tahoma" w:cs="Tahoma"/>
              </w:rPr>
              <w:t>UGOTAVLJANJE SPOSOBNOSTI – Izjava ponudnika (partnerja)</w:t>
            </w:r>
          </w:p>
        </w:tc>
        <w:tc>
          <w:tcPr>
            <w:tcW w:w="1843" w:type="dxa"/>
          </w:tcPr>
          <w:p w14:paraId="7AE8D37E" w14:textId="77777777" w:rsidR="00C86102" w:rsidRPr="003A4E90" w:rsidRDefault="00C86102" w:rsidP="00A96828">
            <w:pPr>
              <w:keepNext/>
              <w:keepLines/>
              <w:jc w:val="both"/>
              <w:rPr>
                <w:rFonts w:ascii="Tahoma" w:hAnsi="Tahoma" w:cs="Tahoma"/>
                <w:b/>
                <w:i/>
              </w:rPr>
            </w:pPr>
            <w:r w:rsidRPr="003A4E90">
              <w:rPr>
                <w:rFonts w:ascii="Tahoma" w:hAnsi="Tahoma" w:cs="Tahoma"/>
                <w:b/>
                <w:i/>
              </w:rPr>
              <w:t>Priloga 3/1</w:t>
            </w:r>
          </w:p>
        </w:tc>
      </w:tr>
    </w:tbl>
    <w:p w14:paraId="033D4B16" w14:textId="77777777" w:rsidR="00EB286E" w:rsidRDefault="00EB286E" w:rsidP="00A96828">
      <w:pPr>
        <w:keepNext/>
        <w:keepLines/>
        <w:jc w:val="both"/>
        <w:rPr>
          <w:rFonts w:ascii="Tahoma" w:hAnsi="Tahoma" w:cs="Tahoma"/>
          <w:b/>
        </w:rPr>
      </w:pPr>
    </w:p>
    <w:p w14:paraId="61763433" w14:textId="77777777" w:rsidR="00EB286E" w:rsidRPr="00AA431B" w:rsidRDefault="00EB286E" w:rsidP="00A96828">
      <w:pPr>
        <w:keepNext/>
        <w:keepLines/>
        <w:numPr>
          <w:ilvl w:val="0"/>
          <w:numId w:val="13"/>
        </w:numPr>
        <w:jc w:val="both"/>
        <w:rPr>
          <w:rFonts w:ascii="Tahoma" w:hAnsi="Tahoma" w:cs="Tahoma"/>
          <w:b/>
          <w:color w:val="C00000"/>
        </w:rPr>
      </w:pPr>
      <w:r w:rsidRPr="00AA431B">
        <w:rPr>
          <w:rFonts w:ascii="Tahoma" w:hAnsi="Tahoma" w:cs="Tahoma"/>
          <w:b/>
          <w:color w:val="C00000"/>
        </w:rPr>
        <w:t>Razdelek »IZJAVA – OSTALI SODELUJOČI«</w:t>
      </w:r>
    </w:p>
    <w:p w14:paraId="0EBD84FD" w14:textId="77777777" w:rsidR="00EB286E" w:rsidRDefault="00EB286E" w:rsidP="00A96828">
      <w:pPr>
        <w:keepNext/>
        <w:keepLines/>
        <w:jc w:val="both"/>
        <w:rPr>
          <w:rFonts w:ascii="Tahoma" w:hAnsi="Tahoma" w:cs="Tahoma"/>
          <w:b/>
        </w:rPr>
      </w:pPr>
    </w:p>
    <w:p w14:paraId="17A39D14" w14:textId="77777777" w:rsidR="00EB286E" w:rsidRDefault="00EB286E" w:rsidP="00A96828">
      <w:pPr>
        <w:keepNext/>
        <w:keepLines/>
        <w:jc w:val="both"/>
        <w:rPr>
          <w:rFonts w:ascii="Tahoma" w:hAnsi="Tahoma" w:cs="Tahoma"/>
        </w:rPr>
      </w:pPr>
      <w:r>
        <w:rPr>
          <w:rFonts w:ascii="Tahoma" w:hAnsi="Tahoma" w:cs="Tahoma"/>
        </w:rPr>
        <w:t xml:space="preserve">Ponudnik mora </w:t>
      </w:r>
      <w:r w:rsidRPr="007D42FE">
        <w:rPr>
          <w:rFonts w:ascii="Tahoma" w:hAnsi="Tahoma" w:cs="Tahoma"/>
          <w:b/>
        </w:rPr>
        <w:t xml:space="preserve">v primeru nastopa s partnerji (skupna ponudba) </w:t>
      </w:r>
      <w:r>
        <w:rPr>
          <w:rFonts w:ascii="Tahoma" w:hAnsi="Tahoma" w:cs="Tahoma"/>
        </w:rPr>
        <w:t xml:space="preserve">za posameznega partnerja naložiti na </w:t>
      </w:r>
      <w:r w:rsidRPr="00BA3F91">
        <w:rPr>
          <w:rFonts w:ascii="Tahoma" w:hAnsi="Tahoma" w:cs="Tahoma"/>
        </w:rPr>
        <w:t>informacijsk</w:t>
      </w:r>
      <w:r>
        <w:rPr>
          <w:rFonts w:ascii="Tahoma" w:hAnsi="Tahoma" w:cs="Tahoma"/>
        </w:rPr>
        <w:t>i</w:t>
      </w:r>
      <w:r w:rsidRPr="00BA3F91">
        <w:rPr>
          <w:rFonts w:ascii="Tahoma" w:hAnsi="Tahoma" w:cs="Tahoma"/>
        </w:rPr>
        <w:t xml:space="preserve"> sistem e-JN</w:t>
      </w:r>
      <w:r w:rsidRPr="00BA3F91">
        <w:rPr>
          <w:rFonts w:ascii="Tahoma" w:hAnsi="Tahoma" w:cs="Tahoma"/>
          <w:b/>
        </w:rPr>
        <w:t xml:space="preserve"> v razdelek »</w:t>
      </w:r>
      <w:r>
        <w:rPr>
          <w:rFonts w:ascii="Tahoma" w:hAnsi="Tahoma" w:cs="Tahoma"/>
          <w:b/>
        </w:rPr>
        <w:t>Izjava – ostali sodelujoči</w:t>
      </w:r>
      <w:r w:rsidRPr="00BA3F91">
        <w:rPr>
          <w:rFonts w:ascii="Tahoma" w:hAnsi="Tahoma" w:cs="Tahoma"/>
          <w:b/>
        </w:rPr>
        <w:t>«</w:t>
      </w:r>
      <w:r>
        <w:rPr>
          <w:rFonts w:ascii="Tahoma" w:hAnsi="Tahoma" w:cs="Tahoma"/>
          <w:b/>
        </w:rPr>
        <w:t xml:space="preserve"> </w:t>
      </w:r>
      <w:r w:rsidRPr="0094571D">
        <w:rPr>
          <w:rFonts w:ascii="Tahoma" w:hAnsi="Tahoma" w:cs="Tahoma"/>
          <w:u w:val="single"/>
        </w:rPr>
        <w:t>izpolnjeno in po</w:t>
      </w:r>
      <w:r>
        <w:rPr>
          <w:rFonts w:ascii="Tahoma" w:hAnsi="Tahoma" w:cs="Tahoma"/>
          <w:u w:val="single"/>
        </w:rPr>
        <w:t>d</w:t>
      </w:r>
      <w:r w:rsidRPr="0094571D">
        <w:rPr>
          <w:rFonts w:ascii="Tahoma" w:hAnsi="Tahoma" w:cs="Tahoma"/>
          <w:u w:val="single"/>
        </w:rPr>
        <w:t>pisan</w:t>
      </w:r>
      <w:r>
        <w:rPr>
          <w:rFonts w:ascii="Tahoma" w:hAnsi="Tahoma" w:cs="Tahoma"/>
        </w:rPr>
        <w:t>o prilogo</w:t>
      </w:r>
      <w:r w:rsidRPr="00BA3F91">
        <w:rPr>
          <w:rFonts w:ascii="Tahoma" w:hAnsi="Tahoma" w:cs="Tahoma"/>
        </w:rPr>
        <w:t xml:space="preserve"> </w:t>
      </w:r>
      <w:r>
        <w:rPr>
          <w:rFonts w:ascii="Tahoma" w:hAnsi="Tahoma" w:cs="Tahoma"/>
        </w:rPr>
        <w:t>»UGOTAVLJANJE SPOSOBNOSTI – Izjava ponudnika/partnerja«</w:t>
      </w:r>
      <w:r w:rsidRPr="00BA3F91">
        <w:rPr>
          <w:rFonts w:ascii="Tahoma" w:hAnsi="Tahoma" w:cs="Tahoma"/>
        </w:rPr>
        <w:t xml:space="preserve"> v </w:t>
      </w:r>
      <w:r>
        <w:rPr>
          <w:rFonts w:ascii="Tahoma" w:hAnsi="Tahoma" w:cs="Tahoma"/>
        </w:rPr>
        <w:t>.</w:t>
      </w:r>
      <w:proofErr w:type="spellStart"/>
      <w:r>
        <w:rPr>
          <w:rFonts w:ascii="Tahoma" w:hAnsi="Tahoma" w:cs="Tahoma"/>
        </w:rPr>
        <w:t>pdf</w:t>
      </w:r>
      <w:proofErr w:type="spellEnd"/>
      <w:r>
        <w:rPr>
          <w:rFonts w:ascii="Tahoma" w:hAnsi="Tahoma" w:cs="Tahoma"/>
        </w:rPr>
        <w:t xml:space="preserve"> formatu</w:t>
      </w:r>
      <w:r>
        <w:rPr>
          <w:rFonts w:ascii="Tahoma" w:hAnsi="Tahoma" w:cs="Tahoma"/>
          <w:b/>
        </w:rPr>
        <w:t xml:space="preserve">. </w:t>
      </w:r>
      <w:r w:rsidRPr="005D24C4">
        <w:rPr>
          <w:rFonts w:ascii="Tahoma" w:hAnsi="Tahoma" w:cs="Tahoma"/>
        </w:rPr>
        <w:t xml:space="preserve">V kolikor ponudnik v predmetnem naročilu ne nastopa z </w:t>
      </w:r>
      <w:r>
        <w:rPr>
          <w:rFonts w:ascii="Tahoma" w:hAnsi="Tahoma" w:cs="Tahoma"/>
        </w:rPr>
        <w:t>partnerjem</w:t>
      </w:r>
      <w:r w:rsidRPr="005D24C4">
        <w:rPr>
          <w:rFonts w:ascii="Tahoma" w:hAnsi="Tahoma" w:cs="Tahoma"/>
        </w:rPr>
        <w:t>, Priloge ni treba prilagati.</w:t>
      </w:r>
    </w:p>
    <w:p w14:paraId="7ACDC075" w14:textId="77777777" w:rsidR="00EB286E" w:rsidRDefault="00EB286E" w:rsidP="00A96828">
      <w:pPr>
        <w:keepNext/>
        <w:keepLines/>
        <w:jc w:val="both"/>
        <w:rPr>
          <w:rFonts w:ascii="Tahoma" w:hAnsi="Tahoma" w:cs="Tahoma"/>
          <w:b/>
        </w:rPr>
      </w:pPr>
    </w:p>
    <w:tbl>
      <w:tblPr>
        <w:tblW w:w="956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725"/>
        <w:gridCol w:w="1843"/>
      </w:tblGrid>
      <w:tr w:rsidR="00C86102" w:rsidRPr="003A4E90" w14:paraId="6C42F2F4" w14:textId="77777777" w:rsidTr="00AA431B">
        <w:tc>
          <w:tcPr>
            <w:tcW w:w="7725" w:type="dxa"/>
          </w:tcPr>
          <w:p w14:paraId="425D518C" w14:textId="77777777" w:rsidR="00C86102" w:rsidRPr="003A4E90" w:rsidRDefault="00C86102" w:rsidP="00A96828">
            <w:pPr>
              <w:keepNext/>
              <w:keepLines/>
              <w:jc w:val="both"/>
              <w:rPr>
                <w:rFonts w:ascii="Tahoma" w:hAnsi="Tahoma" w:cs="Tahoma"/>
              </w:rPr>
            </w:pPr>
            <w:r w:rsidRPr="003A4E90">
              <w:rPr>
                <w:rFonts w:ascii="Tahoma" w:hAnsi="Tahoma" w:cs="Tahoma"/>
              </w:rPr>
              <w:t>UGOTAVLJANJE SPOSOBNOSTI – Izjava ponudnika (partnerja)</w:t>
            </w:r>
          </w:p>
        </w:tc>
        <w:tc>
          <w:tcPr>
            <w:tcW w:w="1843" w:type="dxa"/>
          </w:tcPr>
          <w:p w14:paraId="110E4A3E" w14:textId="77777777" w:rsidR="00C86102" w:rsidRPr="003A4E90" w:rsidRDefault="00C86102" w:rsidP="00A96828">
            <w:pPr>
              <w:keepNext/>
              <w:keepLines/>
              <w:jc w:val="both"/>
              <w:rPr>
                <w:rFonts w:ascii="Tahoma" w:hAnsi="Tahoma" w:cs="Tahoma"/>
                <w:b/>
                <w:i/>
              </w:rPr>
            </w:pPr>
            <w:r w:rsidRPr="003A4E90">
              <w:rPr>
                <w:rFonts w:ascii="Tahoma" w:hAnsi="Tahoma" w:cs="Tahoma"/>
                <w:b/>
                <w:i/>
              </w:rPr>
              <w:t>Priloga 3/1</w:t>
            </w:r>
          </w:p>
        </w:tc>
      </w:tr>
    </w:tbl>
    <w:p w14:paraId="5F6F70F3" w14:textId="77777777" w:rsidR="00EB286E" w:rsidRDefault="00EB286E" w:rsidP="00A96828">
      <w:pPr>
        <w:keepNext/>
        <w:keepLines/>
        <w:jc w:val="both"/>
        <w:rPr>
          <w:rFonts w:ascii="Tahoma" w:hAnsi="Tahoma" w:cs="Tahoma"/>
          <w:b/>
        </w:rPr>
      </w:pPr>
    </w:p>
    <w:p w14:paraId="514D1349" w14:textId="77777777" w:rsidR="00EB286E" w:rsidRDefault="00EB286E" w:rsidP="00A96828">
      <w:pPr>
        <w:keepNext/>
        <w:keepLines/>
        <w:jc w:val="both"/>
        <w:rPr>
          <w:rFonts w:ascii="Tahoma" w:hAnsi="Tahoma" w:cs="Tahoma"/>
        </w:rPr>
      </w:pPr>
      <w:r>
        <w:rPr>
          <w:rFonts w:ascii="Tahoma" w:hAnsi="Tahoma" w:cs="Tahoma"/>
        </w:rPr>
        <w:t xml:space="preserve">Ponudnik mora </w:t>
      </w:r>
      <w:r w:rsidRPr="007D42FE">
        <w:rPr>
          <w:rFonts w:ascii="Tahoma" w:hAnsi="Tahoma" w:cs="Tahoma"/>
          <w:b/>
        </w:rPr>
        <w:t>v primeru nastopa s podizvajalci ali v primeru uporabe zmogljivosti drugih subjektov</w:t>
      </w:r>
      <w:r>
        <w:rPr>
          <w:rFonts w:ascii="Tahoma" w:hAnsi="Tahoma" w:cs="Tahoma"/>
        </w:rPr>
        <w:t xml:space="preserve"> naložiti na </w:t>
      </w:r>
      <w:r w:rsidRPr="00BA3F91">
        <w:rPr>
          <w:rFonts w:ascii="Tahoma" w:hAnsi="Tahoma" w:cs="Tahoma"/>
        </w:rPr>
        <w:t>informacijsk</w:t>
      </w:r>
      <w:r>
        <w:rPr>
          <w:rFonts w:ascii="Tahoma" w:hAnsi="Tahoma" w:cs="Tahoma"/>
        </w:rPr>
        <w:t>i</w:t>
      </w:r>
      <w:r w:rsidRPr="00BA3F91">
        <w:rPr>
          <w:rFonts w:ascii="Tahoma" w:hAnsi="Tahoma" w:cs="Tahoma"/>
        </w:rPr>
        <w:t xml:space="preserve"> sistem e-JN</w:t>
      </w:r>
      <w:r w:rsidRPr="00BA3F91">
        <w:rPr>
          <w:rFonts w:ascii="Tahoma" w:hAnsi="Tahoma" w:cs="Tahoma"/>
          <w:b/>
        </w:rPr>
        <w:t xml:space="preserve"> v razdelek »</w:t>
      </w:r>
      <w:r>
        <w:rPr>
          <w:rFonts w:ascii="Tahoma" w:hAnsi="Tahoma" w:cs="Tahoma"/>
          <w:b/>
        </w:rPr>
        <w:t>Izjava – ostali sodelujoči</w:t>
      </w:r>
      <w:r w:rsidRPr="00BA3F91">
        <w:rPr>
          <w:rFonts w:ascii="Tahoma" w:hAnsi="Tahoma" w:cs="Tahoma"/>
          <w:b/>
        </w:rPr>
        <w:t>«</w:t>
      </w:r>
      <w:r>
        <w:rPr>
          <w:rFonts w:ascii="Tahoma" w:hAnsi="Tahoma" w:cs="Tahoma"/>
          <w:b/>
        </w:rPr>
        <w:t xml:space="preserve"> </w:t>
      </w:r>
      <w:r w:rsidRPr="0094571D">
        <w:rPr>
          <w:rFonts w:ascii="Tahoma" w:hAnsi="Tahoma" w:cs="Tahoma"/>
          <w:u w:val="single"/>
        </w:rPr>
        <w:t>izpolnjeno in po</w:t>
      </w:r>
      <w:r>
        <w:rPr>
          <w:rFonts w:ascii="Tahoma" w:hAnsi="Tahoma" w:cs="Tahoma"/>
          <w:u w:val="single"/>
        </w:rPr>
        <w:t>d</w:t>
      </w:r>
      <w:r w:rsidRPr="0094571D">
        <w:rPr>
          <w:rFonts w:ascii="Tahoma" w:hAnsi="Tahoma" w:cs="Tahoma"/>
          <w:u w:val="single"/>
        </w:rPr>
        <w:t>pisano</w:t>
      </w:r>
      <w:r>
        <w:rPr>
          <w:rFonts w:ascii="Tahoma" w:hAnsi="Tahoma" w:cs="Tahoma"/>
        </w:rPr>
        <w:t xml:space="preserve"> prilogo</w:t>
      </w:r>
      <w:r w:rsidRPr="00BA3F91">
        <w:rPr>
          <w:rFonts w:ascii="Tahoma" w:hAnsi="Tahoma" w:cs="Tahoma"/>
        </w:rPr>
        <w:t xml:space="preserve"> </w:t>
      </w:r>
      <w:r>
        <w:rPr>
          <w:rFonts w:ascii="Tahoma" w:hAnsi="Tahoma" w:cs="Tahoma"/>
        </w:rPr>
        <w:t>»UGOTAVLJANJE SPOSOBNOSTI – Izjava podizvajalca/subjekta, katerega zmogljivost uporablja«</w:t>
      </w:r>
      <w:r w:rsidRPr="00BA3F91">
        <w:rPr>
          <w:rFonts w:ascii="Tahoma" w:hAnsi="Tahoma" w:cs="Tahoma"/>
        </w:rPr>
        <w:t xml:space="preserve"> v </w:t>
      </w:r>
      <w:r>
        <w:rPr>
          <w:rFonts w:ascii="Tahoma" w:hAnsi="Tahoma" w:cs="Tahoma"/>
        </w:rPr>
        <w:t>.</w:t>
      </w:r>
      <w:proofErr w:type="spellStart"/>
      <w:r>
        <w:rPr>
          <w:rFonts w:ascii="Tahoma" w:hAnsi="Tahoma" w:cs="Tahoma"/>
        </w:rPr>
        <w:t>pdf</w:t>
      </w:r>
      <w:proofErr w:type="spellEnd"/>
      <w:r>
        <w:rPr>
          <w:rFonts w:ascii="Tahoma" w:hAnsi="Tahoma" w:cs="Tahoma"/>
        </w:rPr>
        <w:t xml:space="preserve"> formatu</w:t>
      </w:r>
      <w:r>
        <w:rPr>
          <w:rFonts w:ascii="Tahoma" w:hAnsi="Tahoma" w:cs="Tahoma"/>
          <w:b/>
        </w:rPr>
        <w:t xml:space="preserve">. </w:t>
      </w:r>
      <w:r w:rsidRPr="005D24C4">
        <w:rPr>
          <w:rFonts w:ascii="Tahoma" w:hAnsi="Tahoma" w:cs="Tahoma"/>
        </w:rPr>
        <w:t>V kolikor ponudnik v predmetnem naročilu ne nastopa z nobenim podizvajalcem/subjektom, katerega zmogljivost uporablja, Priloge ni treba prilagati.</w:t>
      </w:r>
    </w:p>
    <w:p w14:paraId="14E9BEC6" w14:textId="77777777" w:rsidR="00EB286E" w:rsidRDefault="00EB286E" w:rsidP="00A96828">
      <w:pPr>
        <w:keepNext/>
        <w:keepLines/>
        <w:jc w:val="both"/>
        <w:rPr>
          <w:rFonts w:ascii="Tahoma" w:hAnsi="Tahoma" w:cs="Tahoma"/>
          <w:b/>
        </w:rPr>
      </w:pPr>
    </w:p>
    <w:tbl>
      <w:tblPr>
        <w:tblW w:w="956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725"/>
        <w:gridCol w:w="1843"/>
      </w:tblGrid>
      <w:tr w:rsidR="00C86102" w:rsidRPr="00CE1BAD" w14:paraId="1E7DA6B2" w14:textId="77777777" w:rsidTr="00AA431B">
        <w:tc>
          <w:tcPr>
            <w:tcW w:w="7725" w:type="dxa"/>
          </w:tcPr>
          <w:p w14:paraId="664870F1" w14:textId="77777777" w:rsidR="00C86102" w:rsidRPr="00CE1BAD" w:rsidRDefault="00C86102" w:rsidP="00A96828">
            <w:pPr>
              <w:keepNext/>
              <w:keepLines/>
              <w:jc w:val="both"/>
              <w:rPr>
                <w:rFonts w:ascii="Tahoma" w:hAnsi="Tahoma" w:cs="Tahoma"/>
              </w:rPr>
            </w:pPr>
            <w:r>
              <w:rPr>
                <w:rFonts w:ascii="Tahoma" w:hAnsi="Tahoma" w:cs="Tahoma"/>
              </w:rPr>
              <w:t>UGOTAVLJANJE SPOSOBNOSTI – Izjava podizvajalca/subjekta, katerega zmogljivost uporablja</w:t>
            </w:r>
          </w:p>
        </w:tc>
        <w:tc>
          <w:tcPr>
            <w:tcW w:w="1843" w:type="dxa"/>
          </w:tcPr>
          <w:p w14:paraId="0421C48A" w14:textId="77777777" w:rsidR="00C86102" w:rsidRPr="00CE1BAD" w:rsidRDefault="00C86102" w:rsidP="00A96828">
            <w:pPr>
              <w:keepNext/>
              <w:keepLines/>
              <w:jc w:val="both"/>
              <w:rPr>
                <w:rFonts w:ascii="Tahoma" w:hAnsi="Tahoma" w:cs="Tahoma"/>
                <w:b/>
                <w:i/>
              </w:rPr>
            </w:pPr>
            <w:r>
              <w:rPr>
                <w:rFonts w:ascii="Tahoma" w:hAnsi="Tahoma" w:cs="Tahoma"/>
                <w:b/>
                <w:i/>
              </w:rPr>
              <w:t>P</w:t>
            </w:r>
            <w:r w:rsidRPr="00CE1BAD">
              <w:rPr>
                <w:rFonts w:ascii="Tahoma" w:hAnsi="Tahoma" w:cs="Tahoma"/>
                <w:b/>
                <w:i/>
              </w:rPr>
              <w:t>riloga</w:t>
            </w:r>
            <w:r>
              <w:rPr>
                <w:rFonts w:ascii="Tahoma" w:hAnsi="Tahoma" w:cs="Tahoma"/>
                <w:b/>
                <w:i/>
              </w:rPr>
              <w:t xml:space="preserve"> 3/2</w:t>
            </w:r>
          </w:p>
        </w:tc>
      </w:tr>
    </w:tbl>
    <w:p w14:paraId="5570B5DB" w14:textId="77777777" w:rsidR="00826814" w:rsidRDefault="00826814" w:rsidP="00A96828">
      <w:pPr>
        <w:keepNext/>
        <w:keepLines/>
        <w:ind w:left="360"/>
        <w:jc w:val="both"/>
        <w:rPr>
          <w:rFonts w:ascii="Tahoma" w:hAnsi="Tahoma" w:cs="Tahoma"/>
          <w:b/>
        </w:rPr>
      </w:pPr>
    </w:p>
    <w:p w14:paraId="5FFD7F6E" w14:textId="77777777" w:rsidR="00AA431B" w:rsidRPr="001A11E5" w:rsidRDefault="00AA431B" w:rsidP="00A96828">
      <w:pPr>
        <w:keepNext/>
        <w:keepLines/>
        <w:jc w:val="both"/>
        <w:rPr>
          <w:rFonts w:ascii="Tahoma" w:hAnsi="Tahoma" w:cs="Tahoma"/>
          <w:b/>
        </w:rPr>
      </w:pPr>
    </w:p>
    <w:p w14:paraId="1B0E75E1" w14:textId="77777777" w:rsidR="00826814" w:rsidRPr="006D289A" w:rsidRDefault="00826814" w:rsidP="00A96828">
      <w:pPr>
        <w:keepNext/>
        <w:keepLines/>
        <w:numPr>
          <w:ilvl w:val="0"/>
          <w:numId w:val="13"/>
        </w:numPr>
        <w:jc w:val="both"/>
        <w:rPr>
          <w:rFonts w:ascii="Tahoma" w:hAnsi="Tahoma" w:cs="Tahoma"/>
          <w:b/>
          <w:color w:val="C00000"/>
        </w:rPr>
      </w:pPr>
      <w:r w:rsidRPr="006D289A">
        <w:rPr>
          <w:rFonts w:ascii="Tahoma" w:hAnsi="Tahoma" w:cs="Tahoma"/>
          <w:b/>
          <w:color w:val="C00000"/>
        </w:rPr>
        <w:t>Razdelek »Druge priloge«</w:t>
      </w:r>
    </w:p>
    <w:p w14:paraId="14CD0731" w14:textId="77777777" w:rsidR="00826814" w:rsidRPr="00BA3F91" w:rsidRDefault="00826814" w:rsidP="00A96828">
      <w:pPr>
        <w:keepNext/>
        <w:keepLines/>
        <w:jc w:val="both"/>
        <w:rPr>
          <w:rFonts w:ascii="Tahoma" w:hAnsi="Tahoma" w:cs="Tahoma"/>
          <w:b/>
        </w:rPr>
      </w:pPr>
    </w:p>
    <w:p w14:paraId="18999D19" w14:textId="77777777" w:rsidR="00826814" w:rsidRPr="00BA3F91" w:rsidRDefault="00826814" w:rsidP="00A96828">
      <w:pPr>
        <w:keepNext/>
        <w:keepLines/>
        <w:jc w:val="both"/>
        <w:rPr>
          <w:rFonts w:ascii="Tahoma" w:hAnsi="Tahoma" w:cs="Tahoma"/>
        </w:rPr>
      </w:pPr>
      <w:r w:rsidRPr="00BA3F91">
        <w:rPr>
          <w:rFonts w:ascii="Tahoma" w:hAnsi="Tahoma" w:cs="Tahoma"/>
        </w:rPr>
        <w:t>Ponudnik v informacijskem sistemu e-JN</w:t>
      </w:r>
      <w:r w:rsidRPr="00BA3F91">
        <w:rPr>
          <w:rFonts w:ascii="Tahoma" w:hAnsi="Tahoma" w:cs="Tahoma"/>
          <w:b/>
        </w:rPr>
        <w:t xml:space="preserve"> v razdelek »Drug</w:t>
      </w:r>
      <w:r>
        <w:rPr>
          <w:rFonts w:ascii="Tahoma" w:hAnsi="Tahoma" w:cs="Tahoma"/>
          <w:b/>
        </w:rPr>
        <w:t>e priloge</w:t>
      </w:r>
      <w:r w:rsidRPr="00BA3F91">
        <w:rPr>
          <w:rFonts w:ascii="Tahoma" w:hAnsi="Tahoma" w:cs="Tahoma"/>
          <w:b/>
        </w:rPr>
        <w:t xml:space="preserve">« </w:t>
      </w:r>
      <w:r w:rsidRPr="00BA3F91">
        <w:rPr>
          <w:rFonts w:ascii="Tahoma" w:hAnsi="Tahoma" w:cs="Tahoma"/>
        </w:rPr>
        <w:t>naloži ostalo ponudbeno dokumentacijo, ki je zahtevana s to razpisno dokumentacijo</w:t>
      </w:r>
      <w:r>
        <w:rPr>
          <w:rFonts w:ascii="Tahoma" w:hAnsi="Tahoma" w:cs="Tahoma"/>
        </w:rPr>
        <w:t>.</w:t>
      </w:r>
    </w:p>
    <w:p w14:paraId="582C87B2" w14:textId="77777777" w:rsidR="00826814" w:rsidRPr="00BA3F91" w:rsidRDefault="00826814" w:rsidP="00A96828">
      <w:pPr>
        <w:keepNext/>
        <w:keepLines/>
        <w:jc w:val="both"/>
        <w:rPr>
          <w:rFonts w:ascii="Tahoma" w:hAnsi="Tahoma" w:cs="Tahoma"/>
        </w:rPr>
      </w:pPr>
    </w:p>
    <w:p w14:paraId="3F5E99AC" w14:textId="77777777" w:rsidR="00826814" w:rsidRPr="00C97A1F" w:rsidRDefault="00826814" w:rsidP="00A96828">
      <w:pPr>
        <w:keepNext/>
        <w:keepLines/>
        <w:jc w:val="both"/>
        <w:rPr>
          <w:rFonts w:ascii="Tahoma" w:hAnsi="Tahoma" w:cs="Tahoma"/>
        </w:rPr>
      </w:pPr>
      <w:r w:rsidRPr="00C97A1F">
        <w:rPr>
          <w:rFonts w:ascii="Tahoma" w:hAnsi="Tahoma" w:cs="Tahoma"/>
        </w:rPr>
        <w:t xml:space="preserve">Spodaj zahtevana ponudbena dokumentacija mora biti </w:t>
      </w:r>
      <w:r w:rsidRPr="00C97A1F">
        <w:rPr>
          <w:rFonts w:ascii="Tahoma" w:hAnsi="Tahoma" w:cs="Tahoma"/>
          <w:b/>
          <w:u w:val="single"/>
        </w:rPr>
        <w:t>priložena v .</w:t>
      </w:r>
      <w:proofErr w:type="spellStart"/>
      <w:r w:rsidRPr="00C97A1F">
        <w:rPr>
          <w:rFonts w:ascii="Tahoma" w:hAnsi="Tahoma" w:cs="Tahoma"/>
          <w:b/>
          <w:u w:val="single"/>
        </w:rPr>
        <w:t>pdf</w:t>
      </w:r>
      <w:proofErr w:type="spellEnd"/>
      <w:r w:rsidRPr="00C97A1F">
        <w:rPr>
          <w:rFonts w:ascii="Tahoma" w:hAnsi="Tahoma" w:cs="Tahoma"/>
          <w:b/>
          <w:u w:val="single"/>
        </w:rPr>
        <w:t xml:space="preserve"> formatu</w:t>
      </w:r>
      <w:r w:rsidRPr="00C97A1F">
        <w:rPr>
          <w:rFonts w:ascii="Tahoma" w:hAnsi="Tahoma" w:cs="Tahoma"/>
        </w:rPr>
        <w:t xml:space="preserve"> (</w:t>
      </w:r>
      <w:proofErr w:type="spellStart"/>
      <w:r w:rsidRPr="00C97A1F">
        <w:rPr>
          <w:rFonts w:ascii="Tahoma" w:hAnsi="Tahoma" w:cs="Tahoma"/>
        </w:rPr>
        <w:t>sken</w:t>
      </w:r>
      <w:proofErr w:type="spellEnd"/>
      <w:r w:rsidRPr="00C97A1F">
        <w:rPr>
          <w:rFonts w:ascii="Tahoma" w:hAnsi="Tahoma" w:cs="Tahoma"/>
        </w:rPr>
        <w:t xml:space="preserve"> celotne ponudbe z izpolnjenimi, podpisanimi in žigosanimi ponudbenimi listinami). Ponudnik lahko fizični podpis nadomesti z elektronskim podpisom, v kolikor e-JN to dopušča in ni drugače določeno z razpisno dokumentacijo (v tem primeru žigosanje ni potrebno). Ponudniki so obvezani priložiti vse priloge, razen če v posamezni prilogi ni drugače navedeno. </w:t>
      </w:r>
    </w:p>
    <w:p w14:paraId="2B3A2571" w14:textId="77777777" w:rsidR="00826814" w:rsidRPr="00C97A1F" w:rsidRDefault="00826814" w:rsidP="00A96828">
      <w:pPr>
        <w:keepNext/>
        <w:keepLines/>
        <w:jc w:val="both"/>
        <w:rPr>
          <w:rFonts w:ascii="Tahoma" w:hAnsi="Tahoma" w:cs="Tahoma"/>
          <w:b/>
        </w:rPr>
      </w:pPr>
    </w:p>
    <w:p w14:paraId="70BB1E3D" w14:textId="77777777" w:rsidR="00826814" w:rsidRDefault="00826814" w:rsidP="00A96828">
      <w:pPr>
        <w:keepNext/>
        <w:keepLines/>
        <w:jc w:val="both"/>
        <w:rPr>
          <w:rFonts w:ascii="Tahoma" w:hAnsi="Tahoma" w:cs="Tahoma"/>
          <w:b/>
        </w:rPr>
      </w:pPr>
      <w:r w:rsidRPr="00CE1BAD">
        <w:rPr>
          <w:rFonts w:ascii="Tahoma" w:hAnsi="Tahoma" w:cs="Tahoma"/>
          <w:b/>
        </w:rPr>
        <w:t>Ponudben</w:t>
      </w:r>
      <w:r>
        <w:rPr>
          <w:rFonts w:ascii="Tahoma" w:hAnsi="Tahoma" w:cs="Tahoma"/>
          <w:b/>
        </w:rPr>
        <w:t>o</w:t>
      </w:r>
      <w:r w:rsidRPr="00CE1BAD">
        <w:rPr>
          <w:rFonts w:ascii="Tahoma" w:hAnsi="Tahoma" w:cs="Tahoma"/>
          <w:b/>
        </w:rPr>
        <w:t xml:space="preserve"> dokumentacij</w:t>
      </w:r>
      <w:r>
        <w:rPr>
          <w:rFonts w:ascii="Tahoma" w:hAnsi="Tahoma" w:cs="Tahoma"/>
          <w:b/>
        </w:rPr>
        <w:t>o sestavljajo naslednji dokumenti</w:t>
      </w:r>
      <w:r w:rsidRPr="00CE1BAD">
        <w:rPr>
          <w:rFonts w:ascii="Tahoma" w:hAnsi="Tahoma" w:cs="Tahoma"/>
          <w:b/>
        </w:rPr>
        <w:t>:</w:t>
      </w:r>
    </w:p>
    <w:p w14:paraId="55840138" w14:textId="77777777" w:rsidR="00C73D84" w:rsidRDefault="00C73D84" w:rsidP="00A96828">
      <w:pPr>
        <w:keepNext/>
        <w:keepLines/>
        <w:jc w:val="both"/>
        <w:rPr>
          <w:rFonts w:ascii="Tahoma" w:hAnsi="Tahoma" w:cs="Tahoma"/>
          <w:b/>
        </w:rPr>
      </w:pPr>
    </w:p>
    <w:tbl>
      <w:tblPr>
        <w:tblW w:w="9566" w:type="dxa"/>
        <w:tblInd w:w="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723"/>
        <w:gridCol w:w="1843"/>
      </w:tblGrid>
      <w:tr w:rsidR="00826814" w:rsidRPr="00C97A1F" w14:paraId="6C694891" w14:textId="77777777" w:rsidTr="00206DDF">
        <w:tc>
          <w:tcPr>
            <w:tcW w:w="7723" w:type="dxa"/>
            <w:tcBorders>
              <w:top w:val="single" w:sz="4" w:space="0" w:color="auto"/>
              <w:bottom w:val="single" w:sz="4" w:space="0" w:color="auto"/>
            </w:tcBorders>
          </w:tcPr>
          <w:p w14:paraId="442FB34F" w14:textId="77777777" w:rsidR="00826814" w:rsidRPr="00C97A1F" w:rsidRDefault="00826814" w:rsidP="00A96828">
            <w:pPr>
              <w:keepNext/>
              <w:keepLines/>
              <w:jc w:val="both"/>
              <w:rPr>
                <w:rFonts w:ascii="Tahoma" w:hAnsi="Tahoma" w:cs="Tahoma"/>
              </w:rPr>
            </w:pPr>
            <w:r w:rsidRPr="00C97A1F">
              <w:rPr>
                <w:rFonts w:ascii="Tahoma" w:hAnsi="Tahoma" w:cs="Tahoma"/>
              </w:rPr>
              <w:t xml:space="preserve">PODATKI O PONUDNIKU </w:t>
            </w:r>
          </w:p>
        </w:tc>
        <w:tc>
          <w:tcPr>
            <w:tcW w:w="1843" w:type="dxa"/>
            <w:tcBorders>
              <w:top w:val="single" w:sz="4" w:space="0" w:color="auto"/>
              <w:bottom w:val="single" w:sz="4" w:space="0" w:color="auto"/>
            </w:tcBorders>
          </w:tcPr>
          <w:p w14:paraId="74FEC21A" w14:textId="77777777" w:rsidR="00826814" w:rsidRPr="00C97A1F" w:rsidRDefault="00826814" w:rsidP="00A96828">
            <w:pPr>
              <w:keepNext/>
              <w:keepLines/>
              <w:jc w:val="both"/>
              <w:rPr>
                <w:rFonts w:ascii="Tahoma" w:hAnsi="Tahoma" w:cs="Tahoma"/>
                <w:b/>
                <w:bCs/>
                <w:i/>
                <w:iCs/>
              </w:rPr>
            </w:pPr>
            <w:r w:rsidRPr="00C97A1F">
              <w:rPr>
                <w:rFonts w:ascii="Tahoma" w:hAnsi="Tahoma" w:cs="Tahoma"/>
                <w:b/>
                <w:bCs/>
                <w:i/>
                <w:iCs/>
              </w:rPr>
              <w:t xml:space="preserve">Priloga 1 </w:t>
            </w:r>
          </w:p>
        </w:tc>
      </w:tr>
    </w:tbl>
    <w:p w14:paraId="1E11DCE3" w14:textId="77777777" w:rsidR="00826814" w:rsidRDefault="00826814" w:rsidP="00A96828">
      <w:pPr>
        <w:keepNext/>
        <w:keepLines/>
        <w:jc w:val="both"/>
        <w:rPr>
          <w:rFonts w:ascii="Tahoma" w:hAnsi="Tahoma" w:cs="Tahoma"/>
        </w:rPr>
      </w:pPr>
      <w:r w:rsidRPr="00C97A1F">
        <w:rPr>
          <w:rFonts w:ascii="Tahoma" w:hAnsi="Tahoma" w:cs="Tahoma"/>
        </w:rPr>
        <w:t xml:space="preserve">Prilogo je potrebno izpolniti, podpisati in žigosati. V primeru, da odda več ponudnikov skupno ponudbo, morajo razmnožen obrazec priloge 1 izpolniti vsi ponudniki. Tej prilogi se priloži tudi </w:t>
      </w:r>
      <w:r w:rsidRPr="00C97A1F">
        <w:rPr>
          <w:rFonts w:ascii="Tahoma" w:hAnsi="Tahoma" w:cs="Tahoma"/>
          <w:b/>
        </w:rPr>
        <w:t xml:space="preserve">pravni akt o skupni izvedbi naročila </w:t>
      </w:r>
      <w:r w:rsidRPr="00C97A1F">
        <w:rPr>
          <w:rFonts w:ascii="Tahoma" w:hAnsi="Tahoma" w:cs="Tahoma"/>
        </w:rPr>
        <w:t>(če gre za skupno ponudbo), (</w:t>
      </w:r>
      <w:r w:rsidR="00261FE1">
        <w:rPr>
          <w:rFonts w:ascii="Tahoma" w:hAnsi="Tahoma" w:cs="Tahoma"/>
        </w:rPr>
        <w:t>P</w:t>
      </w:r>
      <w:r w:rsidRPr="00C97A1F">
        <w:rPr>
          <w:rFonts w:ascii="Tahoma" w:hAnsi="Tahoma" w:cs="Tahoma"/>
        </w:rPr>
        <w:t>rilogi 1/1).</w:t>
      </w:r>
    </w:p>
    <w:p w14:paraId="2F0B6A5F" w14:textId="77777777" w:rsidR="003D2D9A" w:rsidRPr="00C97A1F" w:rsidRDefault="003D2D9A" w:rsidP="00A96828">
      <w:pPr>
        <w:keepNext/>
        <w:keepLines/>
        <w:jc w:val="both"/>
        <w:rPr>
          <w:rFonts w:ascii="Tahoma" w:hAnsi="Tahoma" w:cs="Tahoma"/>
          <w:b/>
        </w:rPr>
      </w:pPr>
      <w:bookmarkStart w:id="16" w:name="_GoBack"/>
      <w:bookmarkEnd w:id="16"/>
    </w:p>
    <w:tbl>
      <w:tblPr>
        <w:tblW w:w="956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725"/>
        <w:gridCol w:w="1843"/>
      </w:tblGrid>
      <w:tr w:rsidR="00826814" w:rsidRPr="00183E1F" w14:paraId="34E01213" w14:textId="77777777" w:rsidTr="00206DDF">
        <w:tc>
          <w:tcPr>
            <w:tcW w:w="7725" w:type="dxa"/>
          </w:tcPr>
          <w:p w14:paraId="5B409526" w14:textId="743FD9CB" w:rsidR="00826814" w:rsidRPr="00183E1F" w:rsidRDefault="007205A9" w:rsidP="00A96828">
            <w:pPr>
              <w:keepNext/>
              <w:keepLines/>
              <w:jc w:val="both"/>
              <w:rPr>
                <w:rFonts w:ascii="Tahoma" w:hAnsi="Tahoma" w:cs="Tahoma"/>
              </w:rPr>
            </w:pPr>
            <w:r>
              <w:rPr>
                <w:rFonts w:ascii="Tahoma" w:hAnsi="Tahoma" w:cs="Tahoma"/>
              </w:rPr>
              <w:t>PONUDBENI PREDRAČUN</w:t>
            </w:r>
            <w:r w:rsidR="009D6BD2">
              <w:rPr>
                <w:rFonts w:ascii="Tahoma" w:hAnsi="Tahoma" w:cs="Tahoma"/>
              </w:rPr>
              <w:t xml:space="preserve"> – Sklop 1</w:t>
            </w:r>
          </w:p>
        </w:tc>
        <w:tc>
          <w:tcPr>
            <w:tcW w:w="1843" w:type="dxa"/>
          </w:tcPr>
          <w:p w14:paraId="57A6CBAA" w14:textId="2AF1A09A" w:rsidR="00826814" w:rsidRPr="00183E1F" w:rsidRDefault="0095211E" w:rsidP="00A96828">
            <w:pPr>
              <w:keepNext/>
              <w:keepLines/>
              <w:jc w:val="both"/>
              <w:rPr>
                <w:rFonts w:ascii="Tahoma" w:hAnsi="Tahoma" w:cs="Tahoma"/>
                <w:b/>
                <w:i/>
              </w:rPr>
            </w:pPr>
            <w:r w:rsidRPr="00183E1F">
              <w:rPr>
                <w:rFonts w:ascii="Tahoma" w:hAnsi="Tahoma" w:cs="Tahoma"/>
                <w:b/>
                <w:i/>
              </w:rPr>
              <w:t>Priloga 2</w:t>
            </w:r>
            <w:r w:rsidR="009D6BD2">
              <w:rPr>
                <w:rFonts w:ascii="Tahoma" w:hAnsi="Tahoma" w:cs="Tahoma"/>
                <w:b/>
                <w:i/>
              </w:rPr>
              <w:t>/1</w:t>
            </w:r>
          </w:p>
        </w:tc>
      </w:tr>
    </w:tbl>
    <w:p w14:paraId="13222A2A" w14:textId="568B6476" w:rsidR="007205A9" w:rsidRDefault="007205A9" w:rsidP="00A96828">
      <w:pPr>
        <w:keepNext/>
        <w:keepLines/>
        <w:jc w:val="both"/>
        <w:rPr>
          <w:rFonts w:ascii="Tahoma" w:hAnsi="Tahoma" w:cs="Tahoma"/>
        </w:rPr>
      </w:pPr>
      <w:r w:rsidRPr="00605883">
        <w:rPr>
          <w:rFonts w:ascii="Tahoma" w:hAnsi="Tahoma" w:cs="Tahoma"/>
        </w:rPr>
        <w:t xml:space="preserve">Ponudnik mora </w:t>
      </w:r>
      <w:r>
        <w:rPr>
          <w:rFonts w:ascii="Tahoma" w:hAnsi="Tahoma" w:cs="Tahoma"/>
        </w:rPr>
        <w:t>za</w:t>
      </w:r>
      <w:r w:rsidRPr="00605883">
        <w:rPr>
          <w:rFonts w:ascii="Tahoma" w:hAnsi="Tahoma" w:cs="Tahoma"/>
        </w:rPr>
        <w:t xml:space="preserve"> </w:t>
      </w:r>
      <w:r>
        <w:rPr>
          <w:rFonts w:ascii="Tahoma" w:hAnsi="Tahoma" w:cs="Tahoma"/>
        </w:rPr>
        <w:t>Prilogo priložiti izpolnjen in podpisan ponudbeni predračun</w:t>
      </w:r>
      <w:r w:rsidRPr="00DA2A60">
        <w:rPr>
          <w:rFonts w:ascii="Tahoma" w:hAnsi="Tahoma" w:cs="Tahoma"/>
        </w:rPr>
        <w:t xml:space="preserve">. </w:t>
      </w:r>
    </w:p>
    <w:p w14:paraId="20B836C5" w14:textId="77777777" w:rsidR="00826814" w:rsidRDefault="00826814" w:rsidP="00A96828">
      <w:pPr>
        <w:keepNext/>
        <w:keepLines/>
        <w:jc w:val="both"/>
        <w:rPr>
          <w:rFonts w:ascii="Tahoma" w:hAnsi="Tahoma" w:cs="Tahoma"/>
        </w:rPr>
      </w:pPr>
    </w:p>
    <w:tbl>
      <w:tblPr>
        <w:tblW w:w="956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725"/>
        <w:gridCol w:w="1843"/>
      </w:tblGrid>
      <w:tr w:rsidR="009D6BD2" w:rsidRPr="00183E1F" w14:paraId="51DAD36E" w14:textId="77777777" w:rsidTr="00A638B1">
        <w:tc>
          <w:tcPr>
            <w:tcW w:w="7725" w:type="dxa"/>
          </w:tcPr>
          <w:p w14:paraId="4551312F" w14:textId="2CC2C39F" w:rsidR="009D6BD2" w:rsidRPr="00183E1F" w:rsidRDefault="009D6BD2" w:rsidP="00A96828">
            <w:pPr>
              <w:keepNext/>
              <w:keepLines/>
              <w:jc w:val="both"/>
              <w:rPr>
                <w:rFonts w:ascii="Tahoma" w:hAnsi="Tahoma" w:cs="Tahoma"/>
              </w:rPr>
            </w:pPr>
            <w:r>
              <w:rPr>
                <w:rFonts w:ascii="Tahoma" w:hAnsi="Tahoma" w:cs="Tahoma"/>
              </w:rPr>
              <w:t>PONUDBENI PREDRAČUN – Sklop 2</w:t>
            </w:r>
          </w:p>
        </w:tc>
        <w:tc>
          <w:tcPr>
            <w:tcW w:w="1843" w:type="dxa"/>
          </w:tcPr>
          <w:p w14:paraId="56D8AFBD" w14:textId="5E37FA25" w:rsidR="009D6BD2" w:rsidRPr="00183E1F" w:rsidRDefault="009D6BD2" w:rsidP="00A96828">
            <w:pPr>
              <w:keepNext/>
              <w:keepLines/>
              <w:jc w:val="both"/>
              <w:rPr>
                <w:rFonts w:ascii="Tahoma" w:hAnsi="Tahoma" w:cs="Tahoma"/>
                <w:b/>
                <w:i/>
              </w:rPr>
            </w:pPr>
            <w:r w:rsidRPr="00183E1F">
              <w:rPr>
                <w:rFonts w:ascii="Tahoma" w:hAnsi="Tahoma" w:cs="Tahoma"/>
                <w:b/>
                <w:i/>
              </w:rPr>
              <w:t>Priloga 2</w:t>
            </w:r>
            <w:r>
              <w:rPr>
                <w:rFonts w:ascii="Tahoma" w:hAnsi="Tahoma" w:cs="Tahoma"/>
                <w:b/>
                <w:i/>
              </w:rPr>
              <w:t>/2</w:t>
            </w:r>
          </w:p>
        </w:tc>
      </w:tr>
    </w:tbl>
    <w:p w14:paraId="52EE00C5" w14:textId="77777777" w:rsidR="009D6BD2" w:rsidRDefault="009D6BD2" w:rsidP="00A96828">
      <w:pPr>
        <w:keepNext/>
        <w:keepLines/>
        <w:jc w:val="both"/>
        <w:rPr>
          <w:rFonts w:ascii="Tahoma" w:hAnsi="Tahoma" w:cs="Tahoma"/>
        </w:rPr>
      </w:pPr>
      <w:r w:rsidRPr="00605883">
        <w:rPr>
          <w:rFonts w:ascii="Tahoma" w:hAnsi="Tahoma" w:cs="Tahoma"/>
        </w:rPr>
        <w:t xml:space="preserve">Ponudnik mora </w:t>
      </w:r>
      <w:r>
        <w:rPr>
          <w:rFonts w:ascii="Tahoma" w:hAnsi="Tahoma" w:cs="Tahoma"/>
        </w:rPr>
        <w:t>za</w:t>
      </w:r>
      <w:r w:rsidRPr="00605883">
        <w:rPr>
          <w:rFonts w:ascii="Tahoma" w:hAnsi="Tahoma" w:cs="Tahoma"/>
        </w:rPr>
        <w:t xml:space="preserve"> </w:t>
      </w:r>
      <w:r>
        <w:rPr>
          <w:rFonts w:ascii="Tahoma" w:hAnsi="Tahoma" w:cs="Tahoma"/>
        </w:rPr>
        <w:t>Prilogo priložiti izpolnjen in podpisan ponudbeni predračun</w:t>
      </w:r>
      <w:r w:rsidRPr="00DA2A60">
        <w:rPr>
          <w:rFonts w:ascii="Tahoma" w:hAnsi="Tahoma" w:cs="Tahoma"/>
        </w:rPr>
        <w:t xml:space="preserve">. </w:t>
      </w:r>
    </w:p>
    <w:p w14:paraId="3C41D9E6" w14:textId="77777777" w:rsidR="009D6BD2" w:rsidRPr="00BA3F91" w:rsidRDefault="009D6BD2" w:rsidP="00A96828">
      <w:pPr>
        <w:keepNext/>
        <w:keepLines/>
        <w:jc w:val="both"/>
        <w:rPr>
          <w:rFonts w:ascii="Tahoma" w:hAnsi="Tahoma" w:cs="Tahoma"/>
        </w:rPr>
      </w:pPr>
    </w:p>
    <w:tbl>
      <w:tblPr>
        <w:tblW w:w="956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725"/>
        <w:gridCol w:w="1843"/>
      </w:tblGrid>
      <w:tr w:rsidR="00CC32A1" w:rsidRPr="00CE1BAD" w14:paraId="60A7B44D" w14:textId="77777777" w:rsidTr="00665B32">
        <w:tc>
          <w:tcPr>
            <w:tcW w:w="7725" w:type="dxa"/>
          </w:tcPr>
          <w:p w14:paraId="5619EF2B" w14:textId="77777777" w:rsidR="00CC32A1" w:rsidRPr="00CE1BAD" w:rsidRDefault="00CC32A1" w:rsidP="00A96828">
            <w:pPr>
              <w:keepNext/>
              <w:keepLines/>
              <w:jc w:val="both"/>
              <w:rPr>
                <w:rFonts w:ascii="Tahoma" w:hAnsi="Tahoma" w:cs="Tahoma"/>
              </w:rPr>
            </w:pPr>
            <w:r>
              <w:rPr>
                <w:rFonts w:ascii="Tahoma" w:hAnsi="Tahoma" w:cs="Tahoma"/>
              </w:rPr>
              <w:t xml:space="preserve">UGOTAVLJANJE SPOSOBNOSTI – Fizične </w:t>
            </w:r>
            <w:r w:rsidRPr="00761639">
              <w:rPr>
                <w:rFonts w:ascii="Tahoma" w:hAnsi="Tahoma" w:cs="Tahoma"/>
              </w:rPr>
              <w:t>osebe</w:t>
            </w:r>
          </w:p>
        </w:tc>
        <w:tc>
          <w:tcPr>
            <w:tcW w:w="1843" w:type="dxa"/>
          </w:tcPr>
          <w:p w14:paraId="3BF92907" w14:textId="77777777" w:rsidR="00CC32A1" w:rsidRPr="00CE1BAD" w:rsidRDefault="00CC32A1" w:rsidP="00A96828">
            <w:pPr>
              <w:keepNext/>
              <w:keepLines/>
              <w:jc w:val="both"/>
              <w:rPr>
                <w:rFonts w:ascii="Tahoma" w:hAnsi="Tahoma" w:cs="Tahoma"/>
                <w:b/>
                <w:i/>
              </w:rPr>
            </w:pPr>
            <w:r>
              <w:rPr>
                <w:rFonts w:ascii="Tahoma" w:hAnsi="Tahoma" w:cs="Tahoma"/>
                <w:b/>
                <w:i/>
              </w:rPr>
              <w:t>P</w:t>
            </w:r>
            <w:r w:rsidRPr="00CE1BAD">
              <w:rPr>
                <w:rFonts w:ascii="Tahoma" w:hAnsi="Tahoma" w:cs="Tahoma"/>
                <w:b/>
                <w:i/>
              </w:rPr>
              <w:t xml:space="preserve">riloga </w:t>
            </w:r>
            <w:r>
              <w:rPr>
                <w:rFonts w:ascii="Tahoma" w:hAnsi="Tahoma" w:cs="Tahoma"/>
                <w:b/>
                <w:i/>
              </w:rPr>
              <w:t>3/3</w:t>
            </w:r>
          </w:p>
        </w:tc>
      </w:tr>
    </w:tbl>
    <w:p w14:paraId="1CBCE81C" w14:textId="77777777" w:rsidR="00EB286E" w:rsidRPr="008A3EC0" w:rsidRDefault="00EB286E" w:rsidP="00A96828">
      <w:pPr>
        <w:keepNext/>
        <w:keepLines/>
        <w:jc w:val="both"/>
        <w:rPr>
          <w:rFonts w:ascii="Tahoma" w:hAnsi="Tahoma" w:cs="Tahoma"/>
        </w:rPr>
      </w:pPr>
      <w:r w:rsidRPr="008A3EC0">
        <w:rPr>
          <w:rFonts w:ascii="Tahoma" w:hAnsi="Tahoma" w:cs="Tahoma"/>
        </w:rPr>
        <w:t xml:space="preserve">Izjavo izpolnijo in podpišejo VSE osebe, ki so člani upravnega, vodstvenega ali nadzornega organa </w:t>
      </w:r>
      <w:r>
        <w:rPr>
          <w:rFonts w:ascii="Tahoma" w:hAnsi="Tahoma" w:cs="Tahoma"/>
        </w:rPr>
        <w:t>gospodarskega subjekta (ponudnika)</w:t>
      </w:r>
      <w:r w:rsidRPr="008A3EC0">
        <w:rPr>
          <w:rFonts w:ascii="Tahoma" w:hAnsi="Tahoma" w:cs="Tahoma"/>
        </w:rPr>
        <w:t xml:space="preserve"> ali ki imajo pooblastila za njegovo zastopanje ali odločanje ali nadzor v njem.</w:t>
      </w:r>
    </w:p>
    <w:p w14:paraId="1621307F" w14:textId="77777777" w:rsidR="00EB286E" w:rsidRDefault="00EB286E" w:rsidP="00A96828">
      <w:pPr>
        <w:keepNext/>
        <w:keepLines/>
        <w:jc w:val="both"/>
        <w:rPr>
          <w:rFonts w:ascii="Tahoma" w:hAnsi="Tahoma" w:cs="Tahoma"/>
        </w:rPr>
      </w:pPr>
    </w:p>
    <w:tbl>
      <w:tblPr>
        <w:tblW w:w="956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725"/>
        <w:gridCol w:w="1843"/>
      </w:tblGrid>
      <w:tr w:rsidR="00CC32A1" w:rsidRPr="00CE1BAD" w14:paraId="15A2B78D" w14:textId="77777777" w:rsidTr="00665B32">
        <w:tc>
          <w:tcPr>
            <w:tcW w:w="7725" w:type="dxa"/>
          </w:tcPr>
          <w:p w14:paraId="124E4611" w14:textId="77777777" w:rsidR="00CC32A1" w:rsidRPr="00CE1BAD" w:rsidRDefault="00CC32A1" w:rsidP="00A96828">
            <w:pPr>
              <w:keepNext/>
              <w:keepLines/>
              <w:jc w:val="both"/>
              <w:rPr>
                <w:rFonts w:ascii="Tahoma" w:hAnsi="Tahoma" w:cs="Tahoma"/>
              </w:rPr>
            </w:pPr>
            <w:r w:rsidRPr="007D42FE">
              <w:rPr>
                <w:rFonts w:ascii="Tahoma" w:hAnsi="Tahoma" w:cs="Tahoma"/>
              </w:rPr>
              <w:t>I</w:t>
            </w:r>
            <w:r>
              <w:rPr>
                <w:rFonts w:ascii="Tahoma" w:hAnsi="Tahoma" w:cs="Tahoma"/>
              </w:rPr>
              <w:t>ZJA</w:t>
            </w:r>
            <w:r w:rsidRPr="007D42FE">
              <w:rPr>
                <w:rFonts w:ascii="Tahoma" w:hAnsi="Tahoma" w:cs="Tahoma"/>
              </w:rPr>
              <w:t>VA O UDELEŽBI FIZIČNIH IN PRAVNIH OSEB V LASTNIŠTVU GOSPODARSKEGA SUBJEKTA</w:t>
            </w:r>
          </w:p>
        </w:tc>
        <w:tc>
          <w:tcPr>
            <w:tcW w:w="1843" w:type="dxa"/>
          </w:tcPr>
          <w:p w14:paraId="5FE2AA0E" w14:textId="77777777" w:rsidR="00CC32A1" w:rsidRPr="00CE1BAD" w:rsidRDefault="00CC32A1" w:rsidP="00A96828">
            <w:pPr>
              <w:keepNext/>
              <w:keepLines/>
              <w:jc w:val="both"/>
              <w:rPr>
                <w:rFonts w:ascii="Tahoma" w:hAnsi="Tahoma" w:cs="Tahoma"/>
                <w:b/>
                <w:i/>
              </w:rPr>
            </w:pPr>
            <w:r>
              <w:rPr>
                <w:rFonts w:ascii="Tahoma" w:hAnsi="Tahoma" w:cs="Tahoma"/>
                <w:b/>
                <w:i/>
              </w:rPr>
              <w:t>P</w:t>
            </w:r>
            <w:r w:rsidRPr="00CE1BAD">
              <w:rPr>
                <w:rFonts w:ascii="Tahoma" w:hAnsi="Tahoma" w:cs="Tahoma"/>
                <w:b/>
                <w:i/>
              </w:rPr>
              <w:t xml:space="preserve">riloga </w:t>
            </w:r>
            <w:r>
              <w:rPr>
                <w:rFonts w:ascii="Tahoma" w:hAnsi="Tahoma" w:cs="Tahoma"/>
                <w:b/>
                <w:i/>
              </w:rPr>
              <w:t>3/4</w:t>
            </w:r>
          </w:p>
        </w:tc>
      </w:tr>
    </w:tbl>
    <w:p w14:paraId="1E68553F" w14:textId="77777777" w:rsidR="00EB286E" w:rsidRDefault="00EB286E" w:rsidP="00A96828">
      <w:pPr>
        <w:keepNext/>
        <w:keepLines/>
        <w:jc w:val="both"/>
        <w:rPr>
          <w:rFonts w:ascii="Tahoma" w:hAnsi="Tahoma" w:cs="Tahoma"/>
        </w:rPr>
      </w:pPr>
      <w:r w:rsidRPr="00955F48">
        <w:rPr>
          <w:rFonts w:ascii="Tahoma" w:hAnsi="Tahoma" w:cs="Tahoma"/>
        </w:rPr>
        <w:t>Ponudnik izjavo izpolni in podpiše. Izjavo izpolnijo in podpišejo tudi VSI posamezni člani skupine ponudnikov (par</w:t>
      </w:r>
      <w:r>
        <w:rPr>
          <w:rFonts w:ascii="Tahoma" w:hAnsi="Tahoma" w:cs="Tahoma"/>
        </w:rPr>
        <w:t>tnerji) v okviru skupne ponudbe in</w:t>
      </w:r>
      <w:r w:rsidRPr="00955F48">
        <w:rPr>
          <w:rFonts w:ascii="Tahoma" w:hAnsi="Tahoma" w:cs="Tahoma"/>
        </w:rPr>
        <w:t xml:space="preserve"> VSI morebitni v ponudbi navedeni podizvajalci</w:t>
      </w:r>
      <w:r>
        <w:rPr>
          <w:rFonts w:ascii="Tahoma" w:hAnsi="Tahoma" w:cs="Tahoma"/>
        </w:rPr>
        <w:t>.</w:t>
      </w:r>
    </w:p>
    <w:p w14:paraId="239B0E22" w14:textId="77777777" w:rsidR="00826814" w:rsidRPr="005B4A18" w:rsidRDefault="00826814" w:rsidP="00A96828">
      <w:pPr>
        <w:keepNext/>
        <w:keepLines/>
        <w:jc w:val="both"/>
        <w:rPr>
          <w:rFonts w:ascii="Tahoma" w:hAnsi="Tahoma" w:cs="Tahoma"/>
        </w:rPr>
      </w:pPr>
    </w:p>
    <w:tbl>
      <w:tblPr>
        <w:tblW w:w="956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725"/>
        <w:gridCol w:w="1843"/>
      </w:tblGrid>
      <w:tr w:rsidR="00826814" w:rsidRPr="005B4A18" w14:paraId="6DECA623" w14:textId="77777777" w:rsidTr="00206DDF">
        <w:tc>
          <w:tcPr>
            <w:tcW w:w="7725" w:type="dxa"/>
          </w:tcPr>
          <w:p w14:paraId="0E79E354" w14:textId="77777777" w:rsidR="00826814" w:rsidRPr="005B4A18" w:rsidRDefault="00826814" w:rsidP="00A96828">
            <w:pPr>
              <w:keepNext/>
              <w:keepLines/>
              <w:jc w:val="both"/>
              <w:rPr>
                <w:rFonts w:ascii="Tahoma" w:hAnsi="Tahoma" w:cs="Tahoma"/>
              </w:rPr>
            </w:pPr>
            <w:r w:rsidRPr="005B4A18">
              <w:rPr>
                <w:rFonts w:ascii="Tahoma" w:hAnsi="Tahoma" w:cs="Tahoma"/>
              </w:rPr>
              <w:t xml:space="preserve">UDELEŽBA PODIZVAJALCEV </w:t>
            </w:r>
          </w:p>
        </w:tc>
        <w:tc>
          <w:tcPr>
            <w:tcW w:w="1843" w:type="dxa"/>
          </w:tcPr>
          <w:p w14:paraId="7512D119" w14:textId="77777777" w:rsidR="00826814" w:rsidRPr="005B4A18" w:rsidRDefault="00826814" w:rsidP="00A96828">
            <w:pPr>
              <w:keepNext/>
              <w:keepLines/>
              <w:jc w:val="both"/>
              <w:rPr>
                <w:rFonts w:ascii="Tahoma" w:hAnsi="Tahoma" w:cs="Tahoma"/>
                <w:b/>
                <w:i/>
              </w:rPr>
            </w:pPr>
            <w:r>
              <w:rPr>
                <w:rFonts w:ascii="Tahoma" w:hAnsi="Tahoma" w:cs="Tahoma"/>
                <w:b/>
                <w:i/>
              </w:rPr>
              <w:t>Pr</w:t>
            </w:r>
            <w:r w:rsidRPr="005B4A18">
              <w:rPr>
                <w:rFonts w:ascii="Tahoma" w:hAnsi="Tahoma" w:cs="Tahoma"/>
                <w:b/>
                <w:i/>
              </w:rPr>
              <w:t>iloga 4/1</w:t>
            </w:r>
          </w:p>
        </w:tc>
      </w:tr>
    </w:tbl>
    <w:p w14:paraId="2AAE88DF" w14:textId="77777777" w:rsidR="00826814" w:rsidRPr="005B4A18" w:rsidRDefault="00826814" w:rsidP="00A96828">
      <w:pPr>
        <w:keepNext/>
        <w:keepLines/>
        <w:jc w:val="both"/>
        <w:rPr>
          <w:rFonts w:ascii="Tahoma" w:hAnsi="Tahoma" w:cs="Tahoma"/>
        </w:rPr>
      </w:pPr>
      <w:r w:rsidRPr="005B4A18">
        <w:rPr>
          <w:rFonts w:ascii="Tahoma" w:hAnsi="Tahoma" w:cs="Tahoma"/>
        </w:rPr>
        <w:t>Ponudnik izpolni</w:t>
      </w:r>
      <w:r>
        <w:rPr>
          <w:rFonts w:ascii="Tahoma" w:hAnsi="Tahoma" w:cs="Tahoma"/>
        </w:rPr>
        <w:t>, podpiše in žigosa</w:t>
      </w:r>
      <w:r w:rsidRPr="005B4A18">
        <w:rPr>
          <w:rFonts w:ascii="Tahoma" w:hAnsi="Tahoma" w:cs="Tahoma"/>
        </w:rPr>
        <w:t xml:space="preserve"> prilogo v celoti tolikokrat, kolikor podizvajalcev prijavlja.</w:t>
      </w:r>
    </w:p>
    <w:p w14:paraId="04C5AC1B" w14:textId="77777777" w:rsidR="00826814" w:rsidRPr="005B4A18" w:rsidRDefault="00826814" w:rsidP="00A96828">
      <w:pPr>
        <w:keepNext/>
        <w:keepLines/>
        <w:jc w:val="both"/>
        <w:rPr>
          <w:rFonts w:ascii="Tahoma" w:hAnsi="Tahoma" w:cs="Tahoma"/>
        </w:rPr>
      </w:pPr>
    </w:p>
    <w:tbl>
      <w:tblPr>
        <w:tblW w:w="956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725"/>
        <w:gridCol w:w="1843"/>
      </w:tblGrid>
      <w:tr w:rsidR="00826814" w:rsidRPr="005B4A18" w14:paraId="6BC6C9D4" w14:textId="77777777" w:rsidTr="00206DDF">
        <w:tc>
          <w:tcPr>
            <w:tcW w:w="7725" w:type="dxa"/>
          </w:tcPr>
          <w:p w14:paraId="2E683A29" w14:textId="77777777" w:rsidR="00826814" w:rsidRPr="005B4A18" w:rsidRDefault="007205A9" w:rsidP="00A96828">
            <w:pPr>
              <w:keepNext/>
              <w:keepLines/>
              <w:jc w:val="both"/>
              <w:rPr>
                <w:rFonts w:ascii="Tahoma" w:hAnsi="Tahoma" w:cs="Tahoma"/>
              </w:rPr>
            </w:pPr>
            <w:r>
              <w:rPr>
                <w:rFonts w:ascii="Tahoma" w:hAnsi="Tahoma" w:cs="Tahoma"/>
              </w:rPr>
              <w:t>ZAHTEVA</w:t>
            </w:r>
            <w:r w:rsidR="00826814" w:rsidRPr="005B4A18">
              <w:rPr>
                <w:rFonts w:ascii="Tahoma" w:hAnsi="Tahoma" w:cs="Tahoma"/>
              </w:rPr>
              <w:t xml:space="preserve"> ZA NEPOSREDNA PLAČILA</w:t>
            </w:r>
            <w:r w:rsidR="00826814">
              <w:rPr>
                <w:rFonts w:ascii="Tahoma" w:hAnsi="Tahoma" w:cs="Tahoma"/>
              </w:rPr>
              <w:t xml:space="preserve"> PODIZVAJALCA</w:t>
            </w:r>
          </w:p>
        </w:tc>
        <w:tc>
          <w:tcPr>
            <w:tcW w:w="1843" w:type="dxa"/>
          </w:tcPr>
          <w:p w14:paraId="6F8C1321" w14:textId="77777777" w:rsidR="00826814" w:rsidRPr="005B4A18" w:rsidRDefault="00826814" w:rsidP="00A96828">
            <w:pPr>
              <w:keepNext/>
              <w:keepLines/>
              <w:jc w:val="both"/>
              <w:rPr>
                <w:rFonts w:ascii="Tahoma" w:hAnsi="Tahoma" w:cs="Tahoma"/>
                <w:b/>
                <w:i/>
              </w:rPr>
            </w:pPr>
            <w:r>
              <w:rPr>
                <w:rFonts w:ascii="Tahoma" w:hAnsi="Tahoma" w:cs="Tahoma"/>
                <w:b/>
                <w:i/>
              </w:rPr>
              <w:t>P</w:t>
            </w:r>
            <w:r w:rsidRPr="005B4A18">
              <w:rPr>
                <w:rFonts w:ascii="Tahoma" w:hAnsi="Tahoma" w:cs="Tahoma"/>
                <w:b/>
                <w:i/>
              </w:rPr>
              <w:t>riloga 4/2</w:t>
            </w:r>
          </w:p>
        </w:tc>
      </w:tr>
    </w:tbl>
    <w:p w14:paraId="4439B922" w14:textId="77777777" w:rsidR="00826814" w:rsidRPr="005B4A18" w:rsidRDefault="00826814" w:rsidP="00A96828">
      <w:pPr>
        <w:keepNext/>
        <w:keepLines/>
        <w:jc w:val="both"/>
        <w:rPr>
          <w:rFonts w:ascii="Tahoma" w:hAnsi="Tahoma" w:cs="Tahoma"/>
        </w:rPr>
      </w:pPr>
      <w:r w:rsidRPr="005B4A18">
        <w:rPr>
          <w:rFonts w:ascii="Tahoma" w:hAnsi="Tahoma" w:cs="Tahoma"/>
        </w:rPr>
        <w:t>Podizvajalec izpolni</w:t>
      </w:r>
      <w:r>
        <w:rPr>
          <w:rFonts w:ascii="Tahoma" w:hAnsi="Tahoma" w:cs="Tahoma"/>
        </w:rPr>
        <w:t>, podpiše in žigosa</w:t>
      </w:r>
      <w:r w:rsidRPr="005B4A18">
        <w:rPr>
          <w:rFonts w:ascii="Tahoma" w:hAnsi="Tahoma" w:cs="Tahoma"/>
        </w:rPr>
        <w:t xml:space="preserve"> prilogo. V kolikor ponudnik v predmetnem naročilu ne nastopa </w:t>
      </w:r>
      <w:r>
        <w:rPr>
          <w:rFonts w:ascii="Tahoma" w:hAnsi="Tahoma" w:cs="Tahoma"/>
        </w:rPr>
        <w:t>s podizvajalcem</w:t>
      </w:r>
      <w:r w:rsidRPr="005B4A18">
        <w:rPr>
          <w:rFonts w:ascii="Tahoma" w:hAnsi="Tahoma" w:cs="Tahoma"/>
        </w:rPr>
        <w:t>, priloge ni treba prilagati.</w:t>
      </w:r>
    </w:p>
    <w:p w14:paraId="75803593" w14:textId="77777777" w:rsidR="00423AA9" w:rsidRPr="005B4A18" w:rsidRDefault="00423AA9" w:rsidP="00A96828">
      <w:pPr>
        <w:keepNext/>
        <w:keepLines/>
        <w:jc w:val="both"/>
        <w:rPr>
          <w:rFonts w:ascii="Tahoma" w:hAnsi="Tahoma" w:cs="Tahoma"/>
        </w:rPr>
      </w:pPr>
    </w:p>
    <w:tbl>
      <w:tblPr>
        <w:tblW w:w="956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725"/>
        <w:gridCol w:w="1843"/>
      </w:tblGrid>
      <w:tr w:rsidR="00826814" w:rsidRPr="005B4A18" w14:paraId="52F12E3B" w14:textId="77777777" w:rsidTr="00206DDF">
        <w:tc>
          <w:tcPr>
            <w:tcW w:w="7725" w:type="dxa"/>
            <w:tcBorders>
              <w:top w:val="single" w:sz="4" w:space="0" w:color="auto"/>
              <w:bottom w:val="single" w:sz="4" w:space="0" w:color="auto"/>
            </w:tcBorders>
          </w:tcPr>
          <w:p w14:paraId="52943BA4" w14:textId="77777777" w:rsidR="00826814" w:rsidRPr="005B4A18" w:rsidRDefault="00826814" w:rsidP="00A96828">
            <w:pPr>
              <w:keepNext/>
              <w:keepLines/>
              <w:jc w:val="both"/>
              <w:rPr>
                <w:rFonts w:ascii="Tahoma" w:hAnsi="Tahoma" w:cs="Tahoma"/>
              </w:rPr>
            </w:pPr>
            <w:r w:rsidRPr="005B4A18">
              <w:rPr>
                <w:rFonts w:ascii="Tahoma" w:hAnsi="Tahoma" w:cs="Tahoma"/>
              </w:rPr>
              <w:br w:type="page"/>
            </w:r>
            <w:r w:rsidRPr="005B4A18">
              <w:rPr>
                <w:rFonts w:ascii="Tahoma" w:hAnsi="Tahoma" w:cs="Tahoma"/>
              </w:rPr>
              <w:br w:type="page"/>
            </w:r>
            <w:r w:rsidRPr="005B4A18">
              <w:rPr>
                <w:rFonts w:ascii="Tahoma" w:hAnsi="Tahoma" w:cs="Tahoma"/>
              </w:rPr>
              <w:br w:type="page"/>
            </w:r>
            <w:r w:rsidRPr="005B4A18">
              <w:rPr>
                <w:rFonts w:ascii="Tahoma" w:hAnsi="Tahoma" w:cs="Tahoma"/>
                <w:b/>
              </w:rPr>
              <w:br w:type="page"/>
            </w:r>
            <w:r w:rsidRPr="005B4A18">
              <w:rPr>
                <w:rFonts w:ascii="Tahoma" w:hAnsi="Tahoma" w:cs="Tahoma"/>
              </w:rPr>
              <w:t xml:space="preserve">SEZNAM SUBJEKTOV, KATERIH ZMOGLJIVOST UPORABLJA PONUDNIK  </w:t>
            </w:r>
          </w:p>
        </w:tc>
        <w:tc>
          <w:tcPr>
            <w:tcW w:w="1843" w:type="dxa"/>
            <w:tcBorders>
              <w:top w:val="single" w:sz="4" w:space="0" w:color="auto"/>
              <w:bottom w:val="single" w:sz="4" w:space="0" w:color="auto"/>
            </w:tcBorders>
          </w:tcPr>
          <w:p w14:paraId="1BC0EA82" w14:textId="77777777" w:rsidR="00826814" w:rsidRPr="005B4A18" w:rsidRDefault="00826814" w:rsidP="00A96828">
            <w:pPr>
              <w:keepNext/>
              <w:keepLines/>
              <w:jc w:val="both"/>
              <w:rPr>
                <w:rFonts w:ascii="Tahoma" w:hAnsi="Tahoma" w:cs="Tahoma"/>
                <w:b/>
                <w:i/>
              </w:rPr>
            </w:pPr>
            <w:r>
              <w:rPr>
                <w:rFonts w:ascii="Tahoma" w:hAnsi="Tahoma" w:cs="Tahoma"/>
                <w:b/>
                <w:i/>
              </w:rPr>
              <w:t>P</w:t>
            </w:r>
            <w:r w:rsidRPr="005B4A18">
              <w:rPr>
                <w:rFonts w:ascii="Tahoma" w:hAnsi="Tahoma" w:cs="Tahoma"/>
                <w:b/>
                <w:i/>
              </w:rPr>
              <w:t>riloga 4/3</w:t>
            </w:r>
          </w:p>
        </w:tc>
      </w:tr>
    </w:tbl>
    <w:p w14:paraId="09875F55" w14:textId="77777777" w:rsidR="00826814" w:rsidRPr="005B4A18" w:rsidRDefault="00826814" w:rsidP="00A96828">
      <w:pPr>
        <w:keepNext/>
        <w:keepLines/>
        <w:jc w:val="both"/>
        <w:rPr>
          <w:rFonts w:ascii="Tahoma" w:hAnsi="Tahoma" w:cs="Tahoma"/>
        </w:rPr>
      </w:pPr>
      <w:r w:rsidRPr="005B4A18">
        <w:rPr>
          <w:rFonts w:ascii="Tahoma" w:hAnsi="Tahoma" w:cs="Tahoma"/>
        </w:rPr>
        <w:t>Ponudnik mora prilogo izpolniti</w:t>
      </w:r>
      <w:r>
        <w:rPr>
          <w:rFonts w:ascii="Tahoma" w:hAnsi="Tahoma" w:cs="Tahoma"/>
        </w:rPr>
        <w:t xml:space="preserve"> </w:t>
      </w:r>
      <w:r w:rsidRPr="005B4A18">
        <w:rPr>
          <w:rFonts w:ascii="Tahoma" w:hAnsi="Tahoma" w:cs="Tahoma"/>
        </w:rPr>
        <w:t>v kolikor uporabi zmogljivost drugih subjektov za izvedbo javnega naročila.</w:t>
      </w:r>
      <w:r w:rsidRPr="007F0928">
        <w:rPr>
          <w:rFonts w:ascii="Tahoma" w:hAnsi="Tahoma" w:cs="Tahoma"/>
        </w:rPr>
        <w:t xml:space="preserve"> </w:t>
      </w:r>
      <w:r>
        <w:rPr>
          <w:rFonts w:ascii="Tahoma" w:hAnsi="Tahoma" w:cs="Tahoma"/>
        </w:rPr>
        <w:t>Ponudnik in naveden subjekt, katerih zmogljivosti uporablja ponudnik prilogo podpišeta in žigosata.</w:t>
      </w:r>
      <w:r w:rsidRPr="007F0928">
        <w:rPr>
          <w:rFonts w:ascii="Tahoma" w:hAnsi="Tahoma" w:cs="Tahoma"/>
        </w:rPr>
        <w:t xml:space="preserve"> </w:t>
      </w:r>
      <w:r>
        <w:rPr>
          <w:rFonts w:ascii="Tahoma" w:hAnsi="Tahoma" w:cs="Tahoma"/>
        </w:rPr>
        <w:t>V</w:t>
      </w:r>
      <w:r w:rsidRPr="005B4A18">
        <w:rPr>
          <w:rFonts w:ascii="Tahoma" w:hAnsi="Tahoma" w:cs="Tahoma"/>
        </w:rPr>
        <w:t xml:space="preserve"> kolikor ponudnik v predmetnem naročilu ne nastopa z </w:t>
      </w:r>
      <w:r>
        <w:rPr>
          <w:rFonts w:ascii="Tahoma" w:hAnsi="Tahoma" w:cs="Tahoma"/>
        </w:rPr>
        <w:t>subjektom</w:t>
      </w:r>
      <w:r w:rsidRPr="005B4A18">
        <w:rPr>
          <w:rFonts w:ascii="Tahoma" w:hAnsi="Tahoma" w:cs="Tahoma"/>
        </w:rPr>
        <w:t>, priloge ni treba prilagati.</w:t>
      </w:r>
    </w:p>
    <w:p w14:paraId="296107D0" w14:textId="77777777" w:rsidR="00D92424" w:rsidRDefault="00D92424" w:rsidP="00A96828">
      <w:pPr>
        <w:keepNext/>
        <w:keepLines/>
        <w:jc w:val="both"/>
        <w:rPr>
          <w:rFonts w:ascii="Tahoma" w:hAnsi="Tahoma" w:cs="Tahoma"/>
          <w:i/>
        </w:rPr>
      </w:pPr>
    </w:p>
    <w:tbl>
      <w:tblPr>
        <w:tblW w:w="956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8252"/>
        <w:gridCol w:w="912"/>
        <w:gridCol w:w="404"/>
      </w:tblGrid>
      <w:tr w:rsidR="00A96828" w:rsidRPr="00A409A3" w14:paraId="5A16153A" w14:textId="77777777" w:rsidTr="00A638B1">
        <w:tc>
          <w:tcPr>
            <w:tcW w:w="8252" w:type="dxa"/>
            <w:tcBorders>
              <w:top w:val="single" w:sz="4" w:space="0" w:color="auto"/>
              <w:bottom w:val="single" w:sz="4" w:space="0" w:color="auto"/>
            </w:tcBorders>
          </w:tcPr>
          <w:p w14:paraId="151BB613" w14:textId="395945B3" w:rsidR="00A96828" w:rsidRPr="00A409A3" w:rsidRDefault="00A96828" w:rsidP="00ED2A15">
            <w:pPr>
              <w:keepNext/>
              <w:rPr>
                <w:rFonts w:ascii="Tahoma" w:hAnsi="Tahoma" w:cs="Tahoma"/>
              </w:rPr>
            </w:pPr>
            <w:r w:rsidRPr="00A409A3">
              <w:rPr>
                <w:rFonts w:ascii="Tahoma" w:hAnsi="Tahoma" w:cs="Tahoma"/>
              </w:rPr>
              <w:t>DOKUMENTACIJA</w:t>
            </w:r>
          </w:p>
        </w:tc>
        <w:tc>
          <w:tcPr>
            <w:tcW w:w="912" w:type="dxa"/>
            <w:tcBorders>
              <w:top w:val="single" w:sz="4" w:space="0" w:color="auto"/>
              <w:bottom w:val="single" w:sz="4" w:space="0" w:color="auto"/>
              <w:right w:val="nil"/>
            </w:tcBorders>
          </w:tcPr>
          <w:p w14:paraId="6324B744" w14:textId="77777777" w:rsidR="00A96828" w:rsidRPr="00A409A3" w:rsidRDefault="00A96828" w:rsidP="00A96828">
            <w:pPr>
              <w:keepNext/>
              <w:jc w:val="right"/>
              <w:rPr>
                <w:rFonts w:ascii="Tahoma" w:hAnsi="Tahoma" w:cs="Tahoma"/>
                <w:b/>
              </w:rPr>
            </w:pPr>
            <w:r>
              <w:rPr>
                <w:rFonts w:ascii="Tahoma" w:hAnsi="Tahoma" w:cs="Tahoma"/>
                <w:b/>
                <w:i/>
              </w:rPr>
              <w:t>P</w:t>
            </w:r>
            <w:r w:rsidRPr="00A409A3">
              <w:rPr>
                <w:rFonts w:ascii="Tahoma" w:hAnsi="Tahoma" w:cs="Tahoma"/>
                <w:b/>
                <w:i/>
              </w:rPr>
              <w:t xml:space="preserve">riloga </w:t>
            </w:r>
          </w:p>
        </w:tc>
        <w:tc>
          <w:tcPr>
            <w:tcW w:w="404" w:type="dxa"/>
            <w:tcBorders>
              <w:top w:val="single" w:sz="4" w:space="0" w:color="auto"/>
              <w:left w:val="nil"/>
              <w:bottom w:val="single" w:sz="4" w:space="0" w:color="auto"/>
            </w:tcBorders>
          </w:tcPr>
          <w:p w14:paraId="129786AB" w14:textId="77777777" w:rsidR="00A96828" w:rsidRPr="00A409A3" w:rsidRDefault="00A96828" w:rsidP="00A96828">
            <w:pPr>
              <w:keepNext/>
              <w:rPr>
                <w:rFonts w:ascii="Tahoma" w:hAnsi="Tahoma" w:cs="Tahoma"/>
                <w:b/>
                <w:i/>
              </w:rPr>
            </w:pPr>
            <w:r>
              <w:rPr>
                <w:rFonts w:ascii="Tahoma" w:hAnsi="Tahoma" w:cs="Tahoma"/>
                <w:b/>
                <w:i/>
              </w:rPr>
              <w:t>5</w:t>
            </w:r>
          </w:p>
        </w:tc>
      </w:tr>
    </w:tbl>
    <w:p w14:paraId="34A69E14" w14:textId="77777777" w:rsidR="00A96828" w:rsidRDefault="00A96828" w:rsidP="00A96828">
      <w:pPr>
        <w:keepNext/>
        <w:tabs>
          <w:tab w:val="num" w:pos="336"/>
        </w:tabs>
        <w:jc w:val="both"/>
        <w:rPr>
          <w:rFonts w:ascii="Tahoma" w:hAnsi="Tahoma" w:cs="Tahoma"/>
        </w:rPr>
      </w:pPr>
      <w:r w:rsidRPr="00A96828">
        <w:rPr>
          <w:rFonts w:ascii="Tahoma" w:hAnsi="Tahoma" w:cs="Tahoma"/>
        </w:rPr>
        <w:t>Ponudnik za to stranjo priloži</w:t>
      </w:r>
      <w:r>
        <w:rPr>
          <w:rFonts w:ascii="Tahoma" w:hAnsi="Tahoma" w:cs="Tahoma"/>
        </w:rPr>
        <w:t xml:space="preserve"> </w:t>
      </w:r>
    </w:p>
    <w:p w14:paraId="0C95206D" w14:textId="77777777" w:rsidR="00A96828" w:rsidRDefault="00A96828" w:rsidP="00A96828">
      <w:pPr>
        <w:pStyle w:val="Odstavekseznama"/>
        <w:keepNext/>
        <w:numPr>
          <w:ilvl w:val="1"/>
          <w:numId w:val="44"/>
        </w:numPr>
        <w:tabs>
          <w:tab w:val="clear" w:pos="1788"/>
          <w:tab w:val="num" w:pos="284"/>
          <w:tab w:val="num" w:pos="336"/>
        </w:tabs>
        <w:ind w:left="284" w:hanging="284"/>
        <w:jc w:val="both"/>
        <w:rPr>
          <w:rFonts w:ascii="Tahoma" w:hAnsi="Tahoma" w:cs="Tahoma"/>
        </w:rPr>
      </w:pPr>
      <w:r w:rsidRPr="00A96828">
        <w:rPr>
          <w:rFonts w:ascii="Tahoma" w:hAnsi="Tahoma" w:cs="Tahoma"/>
        </w:rPr>
        <w:t>dokazila, iz katerih je razvidno katero opremo ponuja in da ta oprema v celoti izpolnjuje zahteve iz razpisne dokumentacije: opisi, načrti z dimenzijami (sestavne risbe, risbe elementov, pepelnikov za koše »KOŠKO«, fotografije, materiali, protikorozijske zaščite, barve, načrti za montažo in temeljenje);</w:t>
      </w:r>
    </w:p>
    <w:p w14:paraId="68B4B82A" w14:textId="50099A50" w:rsidR="00A96828" w:rsidRPr="00A96828" w:rsidRDefault="00A96828" w:rsidP="00A96828">
      <w:pPr>
        <w:pStyle w:val="Odstavekseznama"/>
        <w:keepNext/>
        <w:numPr>
          <w:ilvl w:val="1"/>
          <w:numId w:val="44"/>
        </w:numPr>
        <w:tabs>
          <w:tab w:val="clear" w:pos="1788"/>
          <w:tab w:val="num" w:pos="284"/>
          <w:tab w:val="num" w:pos="336"/>
        </w:tabs>
        <w:ind w:left="284" w:hanging="284"/>
        <w:jc w:val="both"/>
        <w:rPr>
          <w:rFonts w:ascii="Tahoma" w:hAnsi="Tahoma" w:cs="Tahoma"/>
        </w:rPr>
      </w:pPr>
      <w:r w:rsidRPr="00A96828">
        <w:rPr>
          <w:rFonts w:ascii="Tahoma" w:hAnsi="Tahoma" w:cs="Tahoma"/>
        </w:rPr>
        <w:t>dokazilo o avtorskem delu oziroma dovoljenje za izdelavo in prodajo avtorsko zaščitenih predmetov (za predmete, ki so predmet avtorske zaščite).</w:t>
      </w:r>
    </w:p>
    <w:p w14:paraId="180672EB" w14:textId="77777777" w:rsidR="00A96828" w:rsidRPr="00826814" w:rsidRDefault="00A96828" w:rsidP="00A96828">
      <w:pPr>
        <w:keepNext/>
        <w:keepLines/>
        <w:jc w:val="both"/>
        <w:rPr>
          <w:rFonts w:ascii="Tahoma" w:hAnsi="Tahoma" w:cs="Tahoma"/>
          <w:i/>
        </w:rPr>
      </w:pPr>
    </w:p>
    <w:tbl>
      <w:tblPr>
        <w:tblW w:w="956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867"/>
        <w:gridCol w:w="1701"/>
      </w:tblGrid>
      <w:tr w:rsidR="00CC32A1" w:rsidRPr="00826814" w14:paraId="5CBC966E" w14:textId="77777777" w:rsidTr="00206DDF">
        <w:tc>
          <w:tcPr>
            <w:tcW w:w="7867" w:type="dxa"/>
          </w:tcPr>
          <w:p w14:paraId="1CE60845" w14:textId="77777777" w:rsidR="00CC32A1" w:rsidRPr="00826814" w:rsidRDefault="00CC32A1" w:rsidP="00A96828">
            <w:pPr>
              <w:keepNext/>
              <w:keepLines/>
              <w:jc w:val="both"/>
              <w:rPr>
                <w:rFonts w:ascii="Tahoma" w:hAnsi="Tahoma" w:cs="Tahoma"/>
              </w:rPr>
            </w:pPr>
            <w:r w:rsidRPr="00826814">
              <w:rPr>
                <w:rFonts w:ascii="Tahoma" w:hAnsi="Tahoma" w:cs="Tahoma"/>
              </w:rPr>
              <w:t>VZOREC OKVIRNEGA SPORAZUMA</w:t>
            </w:r>
          </w:p>
        </w:tc>
        <w:tc>
          <w:tcPr>
            <w:tcW w:w="1701" w:type="dxa"/>
          </w:tcPr>
          <w:p w14:paraId="3FD80174" w14:textId="77777777" w:rsidR="00CC32A1" w:rsidRPr="00826814" w:rsidRDefault="00CC32A1" w:rsidP="00A96828">
            <w:pPr>
              <w:keepNext/>
              <w:keepLines/>
              <w:ind w:left="-455" w:firstLine="455"/>
              <w:jc w:val="both"/>
              <w:rPr>
                <w:rFonts w:ascii="Tahoma" w:hAnsi="Tahoma" w:cs="Tahoma"/>
                <w:b/>
                <w:i/>
              </w:rPr>
            </w:pPr>
            <w:r w:rsidRPr="00826814">
              <w:rPr>
                <w:rFonts w:ascii="Tahoma" w:hAnsi="Tahoma" w:cs="Tahoma"/>
                <w:b/>
                <w:i/>
              </w:rPr>
              <w:t xml:space="preserve">Priloga </w:t>
            </w:r>
            <w:r w:rsidR="00261FE1">
              <w:rPr>
                <w:rFonts w:ascii="Tahoma" w:hAnsi="Tahoma" w:cs="Tahoma"/>
                <w:b/>
                <w:i/>
              </w:rPr>
              <w:t>6</w:t>
            </w:r>
          </w:p>
        </w:tc>
      </w:tr>
    </w:tbl>
    <w:p w14:paraId="49E3EB41" w14:textId="77777777" w:rsidR="00551B3C" w:rsidRDefault="00A41E90" w:rsidP="00A96828">
      <w:pPr>
        <w:keepNext/>
        <w:keepLines/>
        <w:jc w:val="both"/>
        <w:rPr>
          <w:rFonts w:ascii="Tahoma" w:hAnsi="Tahoma" w:cs="Tahoma"/>
        </w:rPr>
      </w:pPr>
      <w:r w:rsidRPr="00826814">
        <w:rPr>
          <w:rFonts w:ascii="Tahoma" w:hAnsi="Tahoma" w:cs="Tahoma"/>
        </w:rPr>
        <w:t xml:space="preserve">Ponudnik s podpisom </w:t>
      </w:r>
      <w:r w:rsidR="00CC32A1">
        <w:rPr>
          <w:rFonts w:ascii="Tahoma" w:hAnsi="Tahoma" w:cs="Tahoma"/>
        </w:rPr>
        <w:t>Priloge 3/1</w:t>
      </w:r>
      <w:r w:rsidRPr="00826814">
        <w:rPr>
          <w:rFonts w:ascii="Tahoma" w:hAnsi="Tahoma" w:cs="Tahoma"/>
        </w:rPr>
        <w:t xml:space="preserve"> potrdi, da se strinja z njegovo vsebino. </w:t>
      </w:r>
    </w:p>
    <w:p w14:paraId="47C4E8AA" w14:textId="77777777" w:rsidR="0070051D" w:rsidRPr="00826814" w:rsidRDefault="0070051D" w:rsidP="00A96828">
      <w:pPr>
        <w:keepNext/>
        <w:keepLines/>
        <w:jc w:val="both"/>
        <w:rPr>
          <w:rFonts w:ascii="Tahoma" w:hAnsi="Tahoma" w:cs="Tahoma"/>
        </w:rPr>
      </w:pPr>
    </w:p>
    <w:tbl>
      <w:tblPr>
        <w:tblW w:w="956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867"/>
        <w:gridCol w:w="1701"/>
      </w:tblGrid>
      <w:tr w:rsidR="00CC32A1" w:rsidRPr="00C73D84" w14:paraId="5053068E" w14:textId="77777777" w:rsidTr="007205A9">
        <w:tc>
          <w:tcPr>
            <w:tcW w:w="7867" w:type="dxa"/>
            <w:tcBorders>
              <w:top w:val="single" w:sz="4" w:space="0" w:color="auto"/>
              <w:bottom w:val="single" w:sz="4" w:space="0" w:color="auto"/>
            </w:tcBorders>
          </w:tcPr>
          <w:p w14:paraId="681EA99B" w14:textId="77777777" w:rsidR="00CC32A1" w:rsidRPr="00C73D84" w:rsidRDefault="00CC32A1" w:rsidP="00A96828">
            <w:pPr>
              <w:keepNext/>
              <w:keepLines/>
              <w:rPr>
                <w:rFonts w:ascii="Tahoma" w:hAnsi="Tahoma" w:cs="Tahoma"/>
              </w:rPr>
            </w:pPr>
            <w:r w:rsidRPr="00C73D84">
              <w:rPr>
                <w:rFonts w:ascii="Tahoma" w:hAnsi="Tahoma" w:cs="Tahoma"/>
              </w:rPr>
              <w:t>ZAVAROVANJE DOBRE IZVEDBE OBVEZNOSTI</w:t>
            </w:r>
          </w:p>
        </w:tc>
        <w:tc>
          <w:tcPr>
            <w:tcW w:w="1701" w:type="dxa"/>
            <w:tcBorders>
              <w:top w:val="single" w:sz="4" w:space="0" w:color="auto"/>
              <w:bottom w:val="single" w:sz="4" w:space="0" w:color="auto"/>
            </w:tcBorders>
          </w:tcPr>
          <w:p w14:paraId="7B5D9611" w14:textId="77777777" w:rsidR="00CC32A1" w:rsidRPr="00C73D84" w:rsidRDefault="00CC32A1" w:rsidP="00A96828">
            <w:pPr>
              <w:keepNext/>
              <w:keepLines/>
              <w:ind w:left="-70"/>
              <w:rPr>
                <w:rFonts w:ascii="Tahoma" w:hAnsi="Tahoma" w:cs="Tahoma"/>
                <w:b/>
                <w:i/>
              </w:rPr>
            </w:pPr>
            <w:r w:rsidRPr="00C73D84">
              <w:rPr>
                <w:rFonts w:ascii="Tahoma" w:hAnsi="Tahoma" w:cs="Tahoma"/>
                <w:b/>
                <w:i/>
              </w:rPr>
              <w:t>Priloga</w:t>
            </w:r>
            <w:r w:rsidR="00261FE1">
              <w:rPr>
                <w:rFonts w:ascii="Tahoma" w:hAnsi="Tahoma" w:cs="Tahoma"/>
                <w:b/>
                <w:i/>
              </w:rPr>
              <w:t xml:space="preserve"> 7</w:t>
            </w:r>
          </w:p>
        </w:tc>
      </w:tr>
    </w:tbl>
    <w:p w14:paraId="1C2F6382" w14:textId="77777777" w:rsidR="000C36D4" w:rsidRDefault="00A92E0F" w:rsidP="00A96828">
      <w:pPr>
        <w:keepNext/>
        <w:keepLines/>
        <w:jc w:val="both"/>
        <w:rPr>
          <w:rFonts w:ascii="Tahoma" w:hAnsi="Tahoma" w:cs="Tahoma"/>
        </w:rPr>
      </w:pPr>
      <w:r w:rsidRPr="00C73D84">
        <w:rPr>
          <w:rFonts w:ascii="Tahoma" w:hAnsi="Tahoma" w:cs="Tahoma"/>
        </w:rPr>
        <w:t>Razpisni dokumentaciji je priložen vzorec zavarovanja. Vzorca ni treba prilagati ponudbi.</w:t>
      </w:r>
    </w:p>
    <w:p w14:paraId="6109379C" w14:textId="77777777" w:rsidR="00846FAA" w:rsidRDefault="00846FAA" w:rsidP="00A96828">
      <w:pPr>
        <w:keepNext/>
        <w:keepLines/>
        <w:jc w:val="both"/>
        <w:rPr>
          <w:rFonts w:ascii="Tahoma" w:hAnsi="Tahoma" w:cs="Tahoma"/>
        </w:rPr>
      </w:pPr>
    </w:p>
    <w:p w14:paraId="125C471E" w14:textId="77777777" w:rsidR="004E6E66" w:rsidRDefault="004E6E66" w:rsidP="00A96828">
      <w:pPr>
        <w:keepNext/>
        <w:keepLines/>
        <w:jc w:val="both"/>
        <w:rPr>
          <w:rFonts w:ascii="Tahoma" w:hAnsi="Tahoma" w:cs="Tahoma"/>
        </w:rPr>
      </w:pPr>
    </w:p>
    <w:p w14:paraId="36694D42" w14:textId="77777777" w:rsidR="009D6BD2" w:rsidRDefault="009D6BD2" w:rsidP="00A96828">
      <w:pPr>
        <w:keepNext/>
        <w:keepLines/>
        <w:jc w:val="both"/>
        <w:rPr>
          <w:rFonts w:ascii="Tahoma" w:hAnsi="Tahoma" w:cs="Tahoma"/>
        </w:rPr>
      </w:pPr>
    </w:p>
    <w:p w14:paraId="00C5A5E3" w14:textId="77777777" w:rsidR="009D6BD2" w:rsidRDefault="009D6BD2" w:rsidP="00A96828">
      <w:pPr>
        <w:keepNext/>
        <w:keepLines/>
        <w:jc w:val="both"/>
        <w:rPr>
          <w:rFonts w:ascii="Tahoma" w:hAnsi="Tahoma" w:cs="Tahoma"/>
        </w:rPr>
      </w:pPr>
    </w:p>
    <w:p w14:paraId="39799ED3" w14:textId="77777777" w:rsidR="009D6BD2" w:rsidRDefault="009D6BD2" w:rsidP="00A96828">
      <w:pPr>
        <w:keepNext/>
        <w:keepLines/>
        <w:jc w:val="both"/>
        <w:rPr>
          <w:rFonts w:ascii="Tahoma" w:hAnsi="Tahoma" w:cs="Tahoma"/>
        </w:rPr>
      </w:pPr>
    </w:p>
    <w:p w14:paraId="09CEE8B0" w14:textId="77777777" w:rsidR="009D6BD2" w:rsidRDefault="009D6BD2" w:rsidP="00A96828">
      <w:pPr>
        <w:keepNext/>
        <w:keepLines/>
        <w:jc w:val="both"/>
        <w:rPr>
          <w:rFonts w:ascii="Tahoma" w:hAnsi="Tahoma" w:cs="Tahoma"/>
        </w:rPr>
      </w:pPr>
    </w:p>
    <w:p w14:paraId="61C15352" w14:textId="77777777" w:rsidR="009D6BD2" w:rsidRDefault="009D6BD2" w:rsidP="00A96828">
      <w:pPr>
        <w:keepNext/>
        <w:keepLines/>
        <w:jc w:val="both"/>
        <w:rPr>
          <w:rFonts w:ascii="Tahoma" w:hAnsi="Tahoma" w:cs="Tahoma"/>
        </w:rPr>
      </w:pPr>
    </w:p>
    <w:p w14:paraId="50A65125" w14:textId="77777777" w:rsidR="009D6BD2" w:rsidRDefault="009D6BD2" w:rsidP="00A96828">
      <w:pPr>
        <w:keepNext/>
        <w:keepLines/>
        <w:jc w:val="both"/>
        <w:rPr>
          <w:rFonts w:ascii="Tahoma" w:hAnsi="Tahoma" w:cs="Tahoma"/>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9498"/>
      </w:tblGrid>
      <w:tr w:rsidR="00826814" w:rsidRPr="00090D8E" w14:paraId="0D4F607E" w14:textId="77777777" w:rsidTr="004C048E">
        <w:tc>
          <w:tcPr>
            <w:tcW w:w="9498" w:type="dxa"/>
            <w:tcBorders>
              <w:top w:val="single" w:sz="4" w:space="0" w:color="auto"/>
              <w:bottom w:val="single" w:sz="4" w:space="0" w:color="auto"/>
            </w:tcBorders>
          </w:tcPr>
          <w:p w14:paraId="3C4A669D" w14:textId="239372F8" w:rsidR="00826814" w:rsidRPr="00090D8E" w:rsidRDefault="00826814" w:rsidP="00A96828">
            <w:pPr>
              <w:keepNext/>
              <w:keepLines/>
              <w:jc w:val="center"/>
              <w:rPr>
                <w:rFonts w:ascii="Tahoma" w:hAnsi="Tahoma" w:cs="Tahoma"/>
                <w:b/>
                <w:bCs/>
                <w:i/>
                <w:iCs/>
              </w:rPr>
            </w:pPr>
            <w:r w:rsidRPr="00090D8E">
              <w:rPr>
                <w:rFonts w:ascii="Tahoma" w:hAnsi="Tahoma" w:cs="Tahoma"/>
                <w:b/>
              </w:rPr>
              <w:lastRenderedPageBreak/>
              <w:br w:type="page"/>
            </w:r>
            <w:r w:rsidRPr="00090D8E">
              <w:rPr>
                <w:rFonts w:ascii="Tahoma" w:hAnsi="Tahoma" w:cs="Tahoma"/>
              </w:rPr>
              <w:br w:type="page"/>
            </w:r>
            <w:r w:rsidRPr="00090D8E">
              <w:rPr>
                <w:rFonts w:ascii="Tahoma" w:hAnsi="Tahoma" w:cs="Tahoma"/>
              </w:rPr>
              <w:br w:type="page"/>
            </w:r>
            <w:r w:rsidRPr="00090D8E">
              <w:rPr>
                <w:rFonts w:ascii="Tahoma" w:hAnsi="Tahoma" w:cs="Tahoma"/>
              </w:rPr>
              <w:br w:type="page"/>
            </w:r>
            <w:r w:rsidRPr="00090D8E">
              <w:rPr>
                <w:rFonts w:ascii="Tahoma" w:hAnsi="Tahoma" w:cs="Tahoma"/>
              </w:rPr>
              <w:br w:type="page"/>
            </w:r>
            <w:r w:rsidRPr="00090D8E">
              <w:rPr>
                <w:rFonts w:ascii="Tahoma" w:hAnsi="Tahoma" w:cs="Tahoma"/>
              </w:rPr>
              <w:br w:type="page"/>
            </w:r>
            <w:r w:rsidR="000D6ED8" w:rsidRPr="0017786A">
              <w:rPr>
                <w:rFonts w:ascii="Tahoma" w:hAnsi="Tahoma" w:cs="Tahoma"/>
                <w:b/>
              </w:rPr>
              <w:t>POVZETEK PREDRAČUNA</w:t>
            </w:r>
          </w:p>
        </w:tc>
      </w:tr>
    </w:tbl>
    <w:p w14:paraId="393571E1" w14:textId="77777777" w:rsidR="00826814" w:rsidRPr="00090D8E" w:rsidRDefault="00826814" w:rsidP="00A96828">
      <w:pPr>
        <w:keepNext/>
        <w:keepLines/>
        <w:jc w:val="both"/>
        <w:rPr>
          <w:rFonts w:ascii="Tahoma" w:hAnsi="Tahoma" w:cs="Tahoma"/>
        </w:rPr>
      </w:pPr>
    </w:p>
    <w:p w14:paraId="525E8FBE" w14:textId="77777777" w:rsidR="00826814" w:rsidRPr="00090D8E" w:rsidRDefault="00826814" w:rsidP="00A96828">
      <w:pPr>
        <w:keepNext/>
        <w:keepLines/>
        <w:jc w:val="both"/>
        <w:rPr>
          <w:rFonts w:ascii="Tahoma" w:hAnsi="Tahoma" w:cs="Tahoma"/>
        </w:rPr>
      </w:pPr>
    </w:p>
    <w:p w14:paraId="10BD3F0C" w14:textId="77777777" w:rsidR="007205A9" w:rsidRPr="007205A9" w:rsidRDefault="007205A9" w:rsidP="00A96828">
      <w:pPr>
        <w:keepNext/>
        <w:keepLines/>
        <w:spacing w:line="360" w:lineRule="auto"/>
        <w:jc w:val="both"/>
        <w:rPr>
          <w:rFonts w:ascii="Tahoma" w:hAnsi="Tahoma" w:cs="Tahoma"/>
          <w:i/>
        </w:rPr>
      </w:pPr>
      <w:r w:rsidRPr="007205A9">
        <w:rPr>
          <w:rFonts w:ascii="Tahoma" w:hAnsi="Tahoma" w:cs="Tahoma"/>
          <w:b/>
        </w:rPr>
        <w:t xml:space="preserve">Ponudnik: ________________________________________________________________ </w:t>
      </w:r>
      <w:r w:rsidRPr="007205A9">
        <w:rPr>
          <w:rFonts w:ascii="Tahoma" w:hAnsi="Tahoma" w:cs="Tahoma"/>
          <w:i/>
        </w:rPr>
        <w:t>(naziv ponudnika)</w:t>
      </w:r>
    </w:p>
    <w:p w14:paraId="47286CBA" w14:textId="77777777" w:rsidR="007205A9" w:rsidRDefault="007205A9" w:rsidP="00A96828">
      <w:pPr>
        <w:keepNext/>
        <w:keepLines/>
        <w:spacing w:line="360" w:lineRule="auto"/>
        <w:jc w:val="both"/>
        <w:rPr>
          <w:rFonts w:ascii="Tahoma" w:hAnsi="Tahoma" w:cs="Tahoma"/>
        </w:rPr>
      </w:pPr>
    </w:p>
    <w:p w14:paraId="74DFEC57" w14:textId="6D82F2D4" w:rsidR="00826814" w:rsidRPr="00D112A4" w:rsidRDefault="007205A9" w:rsidP="00A96828">
      <w:pPr>
        <w:keepNext/>
        <w:keepLines/>
        <w:spacing w:line="360" w:lineRule="auto"/>
        <w:jc w:val="both"/>
        <w:rPr>
          <w:rFonts w:ascii="Tahoma" w:hAnsi="Tahoma" w:cs="Tahoma"/>
        </w:rPr>
      </w:pPr>
      <w:r w:rsidRPr="007205A9">
        <w:rPr>
          <w:rFonts w:ascii="Tahoma" w:hAnsi="Tahoma" w:cs="Tahoma"/>
        </w:rPr>
        <w:t xml:space="preserve">ki oddajamo </w:t>
      </w:r>
      <w:r w:rsidRPr="007205A9">
        <w:rPr>
          <w:rFonts w:ascii="Tahoma" w:hAnsi="Tahoma" w:cs="Tahoma"/>
          <w:b/>
        </w:rPr>
        <w:t>PONUDBO št.</w:t>
      </w:r>
      <w:r w:rsidR="00826814" w:rsidRPr="00090D8E">
        <w:rPr>
          <w:rFonts w:ascii="Tahoma" w:hAnsi="Tahoma" w:cs="Tahoma"/>
        </w:rPr>
        <w:t xml:space="preserve"> ________________</w:t>
      </w:r>
      <w:r>
        <w:rPr>
          <w:rFonts w:ascii="Tahoma" w:hAnsi="Tahoma" w:cs="Tahoma"/>
        </w:rPr>
        <w:t xml:space="preserve">_________ za javno naročilo št. </w:t>
      </w:r>
      <w:r w:rsidR="00DD245C">
        <w:rPr>
          <w:rFonts w:ascii="Tahoma" w:hAnsi="Tahoma" w:cs="Tahoma"/>
          <w:b/>
        </w:rPr>
        <w:t>SNAGA-123/18</w:t>
      </w:r>
      <w:r w:rsidR="00826814">
        <w:rPr>
          <w:rFonts w:ascii="Tahoma" w:hAnsi="Tahoma" w:cs="Tahoma"/>
          <w:b/>
        </w:rPr>
        <w:t xml:space="preserve"> – </w:t>
      </w:r>
      <w:r w:rsidR="00DD245C">
        <w:rPr>
          <w:rFonts w:ascii="Tahoma" w:hAnsi="Tahoma" w:cs="Tahoma"/>
          <w:b/>
        </w:rPr>
        <w:t xml:space="preserve">Dobava in vzdrževanje košev za odpadke </w:t>
      </w:r>
    </w:p>
    <w:p w14:paraId="4D7ABE77" w14:textId="77777777" w:rsidR="00826814" w:rsidRPr="00090D8E" w:rsidRDefault="00826814" w:rsidP="00A96828">
      <w:pPr>
        <w:keepNext/>
        <w:keepLines/>
        <w:jc w:val="both"/>
        <w:rPr>
          <w:rFonts w:ascii="Tahoma" w:hAnsi="Tahoma" w:cs="Tahoma"/>
          <w:b/>
        </w:rPr>
      </w:pPr>
    </w:p>
    <w:p w14:paraId="78E9B49E" w14:textId="77777777" w:rsidR="00826814" w:rsidRPr="00090D8E" w:rsidRDefault="00826814" w:rsidP="00A96828">
      <w:pPr>
        <w:keepNext/>
        <w:keepLines/>
        <w:jc w:val="both"/>
        <w:rPr>
          <w:rFonts w:ascii="Tahoma" w:hAnsi="Tahoma" w:cs="Tahoma"/>
          <w:b/>
          <w:highlight w:val="yellow"/>
        </w:rPr>
      </w:pPr>
    </w:p>
    <w:p w14:paraId="38C305FD" w14:textId="77777777" w:rsidR="00826814" w:rsidRPr="00090D8E" w:rsidRDefault="00826814" w:rsidP="00A96828">
      <w:pPr>
        <w:keepNext/>
        <w:keepLines/>
        <w:numPr>
          <w:ilvl w:val="0"/>
          <w:numId w:val="4"/>
        </w:numPr>
        <w:tabs>
          <w:tab w:val="clear" w:pos="360"/>
          <w:tab w:val="num" w:pos="426"/>
        </w:tabs>
        <w:ind w:left="0" w:firstLine="0"/>
        <w:jc w:val="both"/>
        <w:rPr>
          <w:rFonts w:ascii="Tahoma" w:hAnsi="Tahoma" w:cs="Tahoma"/>
          <w:b/>
        </w:rPr>
      </w:pPr>
      <w:r w:rsidRPr="00090D8E">
        <w:rPr>
          <w:rFonts w:ascii="Tahoma" w:hAnsi="Tahoma" w:cs="Tahoma"/>
          <w:b/>
        </w:rPr>
        <w:t xml:space="preserve">PONUDBENA </w:t>
      </w:r>
      <w:r w:rsidR="006C3E32">
        <w:rPr>
          <w:rFonts w:ascii="Tahoma" w:hAnsi="Tahoma" w:cs="Tahoma"/>
          <w:b/>
        </w:rPr>
        <w:t>CENA</w:t>
      </w:r>
    </w:p>
    <w:p w14:paraId="2CC986AA" w14:textId="77777777" w:rsidR="00826814" w:rsidRPr="00090D8E" w:rsidRDefault="00826814" w:rsidP="00A96828">
      <w:pPr>
        <w:keepNext/>
        <w:keepLines/>
        <w:jc w:val="both"/>
        <w:rPr>
          <w:rFonts w:ascii="Tahoma" w:hAnsi="Tahoma" w:cs="Tahoma"/>
          <w:b/>
        </w:rPr>
      </w:pPr>
    </w:p>
    <w:p w14:paraId="4A3FF3BC" w14:textId="77777777" w:rsidR="00D625DD" w:rsidRDefault="00D625DD" w:rsidP="00A96828">
      <w:pPr>
        <w:keepNext/>
        <w:keepLines/>
        <w:tabs>
          <w:tab w:val="num" w:pos="426"/>
        </w:tabs>
        <w:rPr>
          <w:rFonts w:ascii="Tahoma" w:hAnsi="Tahoma" w:cs="Tahoma"/>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9"/>
        <w:gridCol w:w="4749"/>
      </w:tblGrid>
      <w:tr w:rsidR="007205A9" w:rsidRPr="005D654E" w14:paraId="38E171F5" w14:textId="77777777" w:rsidTr="009D6BD2">
        <w:tc>
          <w:tcPr>
            <w:tcW w:w="4749" w:type="dxa"/>
            <w:vAlign w:val="center"/>
          </w:tcPr>
          <w:p w14:paraId="65A1D613" w14:textId="2DF42016" w:rsidR="007205A9" w:rsidRPr="00EB286E" w:rsidRDefault="009D6BD2" w:rsidP="00A96828">
            <w:pPr>
              <w:keepNext/>
              <w:keepLines/>
              <w:spacing w:before="120" w:after="120"/>
              <w:ind w:right="-108"/>
              <w:jc w:val="center"/>
              <w:rPr>
                <w:rFonts w:ascii="Tahoma" w:hAnsi="Tahoma" w:cs="Tahoma"/>
                <w:b/>
              </w:rPr>
            </w:pPr>
            <w:r>
              <w:rPr>
                <w:rFonts w:ascii="Tahoma" w:hAnsi="Tahoma" w:cs="Tahoma"/>
                <w:b/>
              </w:rPr>
              <w:t>Naziv sklopa</w:t>
            </w:r>
          </w:p>
        </w:tc>
        <w:tc>
          <w:tcPr>
            <w:tcW w:w="4749" w:type="dxa"/>
            <w:shd w:val="clear" w:color="auto" w:fill="auto"/>
            <w:vAlign w:val="center"/>
          </w:tcPr>
          <w:p w14:paraId="0C9E8859" w14:textId="097FB8F2" w:rsidR="007205A9" w:rsidRPr="00B876E4" w:rsidRDefault="009D6BD2" w:rsidP="00A96828">
            <w:pPr>
              <w:keepNext/>
              <w:keepLines/>
              <w:spacing w:before="120" w:after="120"/>
              <w:ind w:right="-108"/>
              <w:jc w:val="center"/>
              <w:rPr>
                <w:rFonts w:ascii="Tahoma" w:hAnsi="Tahoma" w:cs="Tahoma"/>
                <w:b/>
                <w:sz w:val="18"/>
                <w:szCs w:val="18"/>
              </w:rPr>
            </w:pPr>
            <w:r w:rsidRPr="007205A9">
              <w:rPr>
                <w:rFonts w:ascii="Tahoma" w:hAnsi="Tahoma" w:cs="Tahoma"/>
                <w:b/>
              </w:rPr>
              <w:t>Skupna ponudbena cena v EUR brez DDV</w:t>
            </w:r>
          </w:p>
        </w:tc>
      </w:tr>
      <w:tr w:rsidR="009D6BD2" w:rsidRPr="005D654E" w14:paraId="6B5460F5" w14:textId="77777777" w:rsidTr="009D6BD2">
        <w:tc>
          <w:tcPr>
            <w:tcW w:w="4749" w:type="dxa"/>
            <w:vAlign w:val="center"/>
          </w:tcPr>
          <w:p w14:paraId="2EF389FE" w14:textId="7A42D66F" w:rsidR="009D6BD2" w:rsidRPr="007205A9" w:rsidRDefault="009D6BD2" w:rsidP="00B827CE">
            <w:pPr>
              <w:keepNext/>
              <w:keepLines/>
              <w:spacing w:before="120" w:after="120"/>
              <w:ind w:right="-108"/>
              <w:jc w:val="both"/>
              <w:rPr>
                <w:rFonts w:ascii="Tahoma" w:hAnsi="Tahoma" w:cs="Tahoma"/>
                <w:b/>
              </w:rPr>
            </w:pPr>
            <w:r>
              <w:rPr>
                <w:rFonts w:ascii="Tahoma" w:hAnsi="Tahoma" w:cs="Tahoma"/>
                <w:b/>
                <w:szCs w:val="24"/>
              </w:rPr>
              <w:t>S</w:t>
            </w:r>
            <w:r w:rsidRPr="002A691D">
              <w:rPr>
                <w:rFonts w:ascii="Tahoma" w:hAnsi="Tahoma" w:cs="Tahoma"/>
                <w:b/>
                <w:szCs w:val="24"/>
              </w:rPr>
              <w:t xml:space="preserve">klop 1: </w:t>
            </w:r>
            <w:r w:rsidR="00B827CE">
              <w:rPr>
                <w:rFonts w:ascii="Tahoma" w:hAnsi="Tahoma" w:cs="Tahoma"/>
                <w:b/>
                <w:szCs w:val="24"/>
              </w:rPr>
              <w:t>K</w:t>
            </w:r>
            <w:r w:rsidRPr="002A691D">
              <w:rPr>
                <w:rFonts w:ascii="Tahoma" w:hAnsi="Tahoma" w:cs="Tahoma"/>
                <w:b/>
                <w:szCs w:val="24"/>
              </w:rPr>
              <w:t>oši za odpadke model »KOŠKO«</w:t>
            </w:r>
          </w:p>
        </w:tc>
        <w:tc>
          <w:tcPr>
            <w:tcW w:w="4749" w:type="dxa"/>
            <w:shd w:val="clear" w:color="auto" w:fill="auto"/>
            <w:vAlign w:val="center"/>
          </w:tcPr>
          <w:p w14:paraId="5001ACF0" w14:textId="77777777" w:rsidR="009D6BD2" w:rsidRPr="00B876E4" w:rsidRDefault="009D6BD2" w:rsidP="00A96828">
            <w:pPr>
              <w:keepNext/>
              <w:keepLines/>
              <w:spacing w:before="120" w:after="120"/>
              <w:ind w:hanging="108"/>
              <w:jc w:val="center"/>
              <w:rPr>
                <w:rFonts w:ascii="Tahoma" w:hAnsi="Tahoma" w:cs="Tahoma"/>
                <w:b/>
                <w:sz w:val="18"/>
                <w:szCs w:val="18"/>
              </w:rPr>
            </w:pPr>
          </w:p>
        </w:tc>
      </w:tr>
      <w:tr w:rsidR="009D6BD2" w:rsidRPr="005D654E" w14:paraId="4854A7C5" w14:textId="77777777" w:rsidTr="007205A9">
        <w:tc>
          <w:tcPr>
            <w:tcW w:w="4749" w:type="dxa"/>
            <w:vAlign w:val="center"/>
          </w:tcPr>
          <w:p w14:paraId="1535D749" w14:textId="5B494E23" w:rsidR="009D6BD2" w:rsidRPr="007205A9" w:rsidRDefault="009D6BD2" w:rsidP="00B827CE">
            <w:pPr>
              <w:keepNext/>
              <w:keepLines/>
              <w:spacing w:before="120" w:after="120"/>
              <w:ind w:right="-108"/>
              <w:jc w:val="both"/>
              <w:rPr>
                <w:rFonts w:ascii="Tahoma" w:hAnsi="Tahoma" w:cs="Tahoma"/>
                <w:b/>
              </w:rPr>
            </w:pPr>
            <w:r>
              <w:rPr>
                <w:rFonts w:ascii="Tahoma" w:hAnsi="Tahoma" w:cs="Tahoma"/>
                <w:b/>
                <w:szCs w:val="24"/>
              </w:rPr>
              <w:t>S</w:t>
            </w:r>
            <w:r w:rsidRPr="002A691D">
              <w:rPr>
                <w:rFonts w:ascii="Tahoma" w:hAnsi="Tahoma" w:cs="Tahoma"/>
                <w:b/>
                <w:szCs w:val="24"/>
              </w:rPr>
              <w:t xml:space="preserve">klop 2: </w:t>
            </w:r>
            <w:r w:rsidR="00B827CE">
              <w:rPr>
                <w:rFonts w:ascii="Tahoma" w:hAnsi="Tahoma" w:cs="Tahoma"/>
                <w:b/>
                <w:szCs w:val="24"/>
              </w:rPr>
              <w:t>K</w:t>
            </w:r>
            <w:r w:rsidRPr="002A691D">
              <w:rPr>
                <w:rFonts w:ascii="Tahoma" w:hAnsi="Tahoma" w:cs="Tahoma"/>
                <w:b/>
                <w:szCs w:val="24"/>
              </w:rPr>
              <w:t>oši za odpadke - ostali modeli</w:t>
            </w:r>
          </w:p>
        </w:tc>
        <w:tc>
          <w:tcPr>
            <w:tcW w:w="4749" w:type="dxa"/>
            <w:tcBorders>
              <w:bottom w:val="single" w:sz="4" w:space="0" w:color="auto"/>
            </w:tcBorders>
            <w:shd w:val="clear" w:color="auto" w:fill="auto"/>
            <w:vAlign w:val="center"/>
          </w:tcPr>
          <w:p w14:paraId="4D90D553" w14:textId="77777777" w:rsidR="009D6BD2" w:rsidRPr="00B876E4" w:rsidRDefault="009D6BD2" w:rsidP="00A96828">
            <w:pPr>
              <w:keepNext/>
              <w:keepLines/>
              <w:spacing w:before="120" w:after="120"/>
              <w:ind w:hanging="108"/>
              <w:jc w:val="center"/>
              <w:rPr>
                <w:rFonts w:ascii="Tahoma" w:hAnsi="Tahoma" w:cs="Tahoma"/>
                <w:b/>
                <w:sz w:val="18"/>
                <w:szCs w:val="18"/>
              </w:rPr>
            </w:pPr>
          </w:p>
        </w:tc>
      </w:tr>
    </w:tbl>
    <w:p w14:paraId="3BDDA39D" w14:textId="77777777" w:rsidR="00D625DD" w:rsidRDefault="00D625DD" w:rsidP="00A96828">
      <w:pPr>
        <w:keepNext/>
        <w:keepLines/>
        <w:ind w:left="1080"/>
        <w:jc w:val="both"/>
        <w:rPr>
          <w:rFonts w:ascii="Tahoma" w:hAnsi="Tahoma" w:cs="Tahoma"/>
          <w:b/>
        </w:rPr>
      </w:pPr>
    </w:p>
    <w:p w14:paraId="40DA8F2F" w14:textId="77777777" w:rsidR="00826814" w:rsidRPr="00090D8E" w:rsidRDefault="007205A9" w:rsidP="00A96828">
      <w:pPr>
        <w:keepNext/>
        <w:keepLines/>
        <w:jc w:val="both"/>
        <w:rPr>
          <w:rFonts w:ascii="Tahoma" w:hAnsi="Tahoma" w:cs="Tahoma"/>
          <w:b/>
        </w:rPr>
      </w:pPr>
      <w:r w:rsidRPr="00090D8E">
        <w:rPr>
          <w:rFonts w:ascii="Tahoma" w:hAnsi="Tahoma" w:cs="Tahoma"/>
          <w:b/>
        </w:rPr>
        <w:t xml:space="preserve"> </w:t>
      </w:r>
    </w:p>
    <w:p w14:paraId="1BB3CD0D" w14:textId="77777777" w:rsidR="00826814" w:rsidRPr="00090D8E" w:rsidRDefault="00826814" w:rsidP="00A96828">
      <w:pPr>
        <w:keepNext/>
        <w:keepLines/>
        <w:jc w:val="both"/>
        <w:rPr>
          <w:rFonts w:ascii="Tahoma" w:hAnsi="Tahoma" w:cs="Tahoma"/>
          <w:b/>
        </w:rPr>
      </w:pPr>
    </w:p>
    <w:p w14:paraId="5BCE306E" w14:textId="77777777" w:rsidR="00826814" w:rsidRPr="00090D8E" w:rsidRDefault="00826814" w:rsidP="00A96828">
      <w:pPr>
        <w:keepNext/>
        <w:keepLines/>
        <w:jc w:val="both"/>
        <w:rPr>
          <w:rFonts w:ascii="Tahoma" w:hAnsi="Tahoma" w:cs="Tahoma"/>
          <w:b/>
        </w:rPr>
      </w:pPr>
    </w:p>
    <w:p w14:paraId="1024DB75" w14:textId="77777777" w:rsidR="009E6993" w:rsidRDefault="009E6993" w:rsidP="00A96828">
      <w:pPr>
        <w:keepNext/>
        <w:keepLines/>
      </w:pPr>
    </w:p>
    <w:p w14:paraId="7103D5C4" w14:textId="77777777" w:rsidR="009E6993" w:rsidRDefault="009E6993" w:rsidP="00A96828">
      <w:pPr>
        <w:keepNext/>
        <w:keepLines/>
      </w:pPr>
    </w:p>
    <w:p w14:paraId="3B2CBE3C" w14:textId="77777777" w:rsidR="009E6993" w:rsidRDefault="009E6993" w:rsidP="00A96828">
      <w:pPr>
        <w:keepNext/>
        <w:keepLines/>
      </w:pPr>
    </w:p>
    <w:p w14:paraId="3E8ACB5B" w14:textId="77777777" w:rsidR="009E6993" w:rsidRDefault="009E6993" w:rsidP="00A96828">
      <w:pPr>
        <w:keepNext/>
        <w:keepLines/>
      </w:pPr>
    </w:p>
    <w:p w14:paraId="6DA82771" w14:textId="77777777" w:rsidR="009E6993" w:rsidRDefault="009E6993" w:rsidP="00A96828">
      <w:pPr>
        <w:keepNext/>
        <w:keepLines/>
      </w:pPr>
    </w:p>
    <w:p w14:paraId="66FDFB88" w14:textId="77777777" w:rsidR="009E6993" w:rsidRDefault="009E6993" w:rsidP="00A96828">
      <w:pPr>
        <w:keepNext/>
        <w:keepLines/>
      </w:pPr>
    </w:p>
    <w:p w14:paraId="38A77662" w14:textId="77777777" w:rsidR="009E6993" w:rsidRDefault="009E6993" w:rsidP="00A96828">
      <w:pPr>
        <w:keepNext/>
        <w:keepLines/>
      </w:pPr>
    </w:p>
    <w:p w14:paraId="0B756F9C" w14:textId="77777777" w:rsidR="009E6993" w:rsidRDefault="009E6993" w:rsidP="00A96828">
      <w:pPr>
        <w:keepNext/>
        <w:keepLines/>
      </w:pPr>
    </w:p>
    <w:p w14:paraId="33477DA1" w14:textId="77777777" w:rsidR="009E6993" w:rsidRDefault="009E6993" w:rsidP="00A96828">
      <w:pPr>
        <w:keepNext/>
        <w:keepLines/>
      </w:pPr>
    </w:p>
    <w:p w14:paraId="58AB47AD" w14:textId="77777777" w:rsidR="00EB286E" w:rsidRDefault="00EB286E" w:rsidP="00A96828">
      <w:pPr>
        <w:keepNext/>
        <w:keepLines/>
        <w:jc w:val="both"/>
        <w:rPr>
          <w:rFonts w:ascii="Tahoma" w:hAnsi="Tahoma" w:cs="Tahoma"/>
        </w:rPr>
      </w:pPr>
    </w:p>
    <w:p w14:paraId="3DE9AEE9" w14:textId="77777777" w:rsidR="00EB286E" w:rsidRDefault="00EB286E" w:rsidP="00A96828">
      <w:pPr>
        <w:keepNext/>
        <w:keepLines/>
        <w:jc w:val="both"/>
        <w:rPr>
          <w:rFonts w:ascii="Tahoma" w:hAnsi="Tahoma" w:cs="Tahoma"/>
        </w:rPr>
      </w:pPr>
    </w:p>
    <w:p w14:paraId="48E7EC2C" w14:textId="77777777" w:rsidR="00EB286E" w:rsidRDefault="00EB286E" w:rsidP="00A96828">
      <w:pPr>
        <w:keepNext/>
        <w:keepLines/>
        <w:jc w:val="both"/>
        <w:rPr>
          <w:rFonts w:ascii="Tahoma" w:hAnsi="Tahoma" w:cs="Tahoma"/>
        </w:rPr>
      </w:pPr>
    </w:p>
    <w:p w14:paraId="045C316D" w14:textId="77777777" w:rsidR="00EB286E" w:rsidRDefault="00EB286E" w:rsidP="00A96828">
      <w:pPr>
        <w:keepNext/>
        <w:keepLines/>
        <w:jc w:val="both"/>
        <w:rPr>
          <w:rFonts w:ascii="Tahoma" w:hAnsi="Tahoma" w:cs="Tahoma"/>
        </w:rPr>
      </w:pPr>
    </w:p>
    <w:p w14:paraId="5FE0C31D" w14:textId="77777777" w:rsidR="00EB286E" w:rsidRDefault="00EB286E" w:rsidP="00A96828">
      <w:pPr>
        <w:keepNext/>
        <w:keepLines/>
        <w:jc w:val="both"/>
        <w:rPr>
          <w:rFonts w:ascii="Tahoma" w:hAnsi="Tahoma" w:cs="Tahoma"/>
        </w:rPr>
      </w:pPr>
    </w:p>
    <w:p w14:paraId="4CAA294B" w14:textId="77777777" w:rsidR="00EB286E" w:rsidRDefault="00EB286E" w:rsidP="00A96828">
      <w:pPr>
        <w:keepNext/>
        <w:keepLines/>
        <w:jc w:val="both"/>
        <w:rPr>
          <w:rFonts w:ascii="Tahoma" w:hAnsi="Tahoma" w:cs="Tahoma"/>
        </w:rPr>
      </w:pPr>
    </w:p>
    <w:p w14:paraId="36FF0274" w14:textId="77777777" w:rsidR="00EB286E" w:rsidRDefault="00EB286E" w:rsidP="00A96828">
      <w:pPr>
        <w:keepNext/>
        <w:keepLines/>
        <w:jc w:val="both"/>
        <w:rPr>
          <w:rFonts w:ascii="Tahoma" w:hAnsi="Tahoma" w:cs="Tahoma"/>
        </w:rPr>
      </w:pPr>
    </w:p>
    <w:p w14:paraId="700DFEAB" w14:textId="77777777" w:rsidR="00EB286E" w:rsidRDefault="00EB286E" w:rsidP="00A96828">
      <w:pPr>
        <w:keepNext/>
        <w:keepLines/>
        <w:jc w:val="both"/>
        <w:rPr>
          <w:rFonts w:ascii="Tahoma" w:hAnsi="Tahoma" w:cs="Tahoma"/>
        </w:rPr>
      </w:pPr>
    </w:p>
    <w:p w14:paraId="63EFE0DA" w14:textId="77777777" w:rsidR="00EB286E" w:rsidRDefault="00EB286E" w:rsidP="00A96828">
      <w:pPr>
        <w:keepNext/>
        <w:keepLines/>
        <w:jc w:val="both"/>
        <w:rPr>
          <w:rFonts w:ascii="Tahoma" w:hAnsi="Tahoma" w:cs="Tahoma"/>
        </w:rPr>
      </w:pPr>
    </w:p>
    <w:p w14:paraId="0491F96B" w14:textId="77777777" w:rsidR="00C73D84" w:rsidRDefault="00C73D84" w:rsidP="00A96828">
      <w:pPr>
        <w:keepNext/>
        <w:keepLines/>
        <w:jc w:val="both"/>
        <w:rPr>
          <w:rFonts w:ascii="Tahoma" w:hAnsi="Tahoma" w:cs="Tahoma"/>
        </w:rPr>
      </w:pPr>
    </w:p>
    <w:p w14:paraId="6F1A38C3" w14:textId="77777777" w:rsidR="0070051D" w:rsidRDefault="0070051D" w:rsidP="00A96828">
      <w:pPr>
        <w:keepNext/>
        <w:keepLines/>
        <w:jc w:val="both"/>
        <w:rPr>
          <w:rFonts w:ascii="Tahoma" w:hAnsi="Tahoma" w:cs="Tahoma"/>
        </w:rPr>
      </w:pPr>
    </w:p>
    <w:p w14:paraId="5C008833" w14:textId="77777777" w:rsidR="007205A9" w:rsidRDefault="007205A9" w:rsidP="00A96828">
      <w:pPr>
        <w:keepNext/>
        <w:keepLines/>
        <w:jc w:val="both"/>
        <w:rPr>
          <w:rFonts w:ascii="Tahoma" w:hAnsi="Tahoma" w:cs="Tahoma"/>
        </w:rPr>
      </w:pPr>
    </w:p>
    <w:p w14:paraId="1B75F402" w14:textId="77777777" w:rsidR="007205A9" w:rsidRDefault="007205A9" w:rsidP="00A96828">
      <w:pPr>
        <w:keepNext/>
        <w:keepLines/>
        <w:jc w:val="both"/>
        <w:rPr>
          <w:rFonts w:ascii="Tahoma" w:hAnsi="Tahoma" w:cs="Tahoma"/>
        </w:rPr>
      </w:pPr>
    </w:p>
    <w:p w14:paraId="171E9E49" w14:textId="77777777" w:rsidR="007205A9" w:rsidRDefault="007205A9" w:rsidP="00A96828">
      <w:pPr>
        <w:keepNext/>
        <w:keepLines/>
        <w:jc w:val="both"/>
        <w:rPr>
          <w:rFonts w:ascii="Tahoma" w:hAnsi="Tahoma" w:cs="Tahoma"/>
        </w:rPr>
      </w:pPr>
    </w:p>
    <w:p w14:paraId="0CAB1AC8" w14:textId="77777777" w:rsidR="007205A9" w:rsidRDefault="007205A9" w:rsidP="00A96828">
      <w:pPr>
        <w:keepNext/>
        <w:keepLines/>
        <w:jc w:val="both"/>
        <w:rPr>
          <w:rFonts w:ascii="Tahoma" w:hAnsi="Tahoma" w:cs="Tahoma"/>
        </w:rPr>
      </w:pPr>
    </w:p>
    <w:p w14:paraId="1B2F3058" w14:textId="77777777" w:rsidR="007205A9" w:rsidRDefault="007205A9" w:rsidP="00A96828">
      <w:pPr>
        <w:keepNext/>
        <w:keepLines/>
        <w:jc w:val="both"/>
        <w:rPr>
          <w:rFonts w:ascii="Tahoma" w:hAnsi="Tahoma" w:cs="Tahoma"/>
        </w:rPr>
      </w:pPr>
    </w:p>
    <w:p w14:paraId="26477526" w14:textId="77777777" w:rsidR="00B827CE" w:rsidRDefault="00B827CE" w:rsidP="00A96828">
      <w:pPr>
        <w:keepNext/>
        <w:keepLines/>
        <w:jc w:val="both"/>
        <w:rPr>
          <w:rFonts w:ascii="Tahoma" w:hAnsi="Tahoma" w:cs="Tahoma"/>
        </w:rPr>
      </w:pPr>
    </w:p>
    <w:p w14:paraId="1E6603E1" w14:textId="77777777" w:rsidR="00B827CE" w:rsidRDefault="00B827CE" w:rsidP="00A96828">
      <w:pPr>
        <w:keepNext/>
        <w:keepLines/>
        <w:jc w:val="both"/>
        <w:rPr>
          <w:rFonts w:ascii="Tahoma" w:hAnsi="Tahoma" w:cs="Tahoma"/>
        </w:rPr>
      </w:pPr>
    </w:p>
    <w:p w14:paraId="4AAF96BE" w14:textId="77777777" w:rsidR="00B827CE" w:rsidRDefault="00B827CE" w:rsidP="00A96828">
      <w:pPr>
        <w:keepNext/>
        <w:keepLines/>
        <w:jc w:val="both"/>
        <w:rPr>
          <w:rFonts w:ascii="Tahoma" w:hAnsi="Tahoma" w:cs="Tahoma"/>
        </w:rPr>
      </w:pPr>
    </w:p>
    <w:p w14:paraId="4D36E637" w14:textId="77777777" w:rsidR="00B827CE" w:rsidRDefault="00B827CE" w:rsidP="00A96828">
      <w:pPr>
        <w:keepNext/>
        <w:keepLines/>
        <w:jc w:val="both"/>
        <w:rPr>
          <w:rFonts w:ascii="Tahoma" w:hAnsi="Tahoma" w:cs="Tahoma"/>
        </w:rPr>
      </w:pPr>
    </w:p>
    <w:p w14:paraId="4E2ABB19" w14:textId="77777777" w:rsidR="00B827CE" w:rsidRDefault="00B827CE" w:rsidP="00A96828">
      <w:pPr>
        <w:keepNext/>
        <w:keepLines/>
        <w:jc w:val="both"/>
        <w:rPr>
          <w:rFonts w:ascii="Tahoma" w:hAnsi="Tahoma" w:cs="Tahoma"/>
        </w:rPr>
      </w:pPr>
    </w:p>
    <w:p w14:paraId="5858963B" w14:textId="77777777" w:rsidR="00B827CE" w:rsidRDefault="00B827CE" w:rsidP="00A96828">
      <w:pPr>
        <w:keepNext/>
        <w:keepLines/>
        <w:jc w:val="both"/>
        <w:rPr>
          <w:rFonts w:ascii="Tahoma" w:hAnsi="Tahoma" w:cs="Tahoma"/>
        </w:rPr>
      </w:pPr>
    </w:p>
    <w:tbl>
      <w:tblPr>
        <w:tblW w:w="9608" w:type="dxa"/>
        <w:tblInd w:w="-4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8252"/>
        <w:gridCol w:w="1356"/>
      </w:tblGrid>
      <w:tr w:rsidR="00597BD6" w:rsidRPr="00CE1BAD" w14:paraId="3E888EFA" w14:textId="77777777" w:rsidTr="00206DDF">
        <w:tc>
          <w:tcPr>
            <w:tcW w:w="8252" w:type="dxa"/>
          </w:tcPr>
          <w:p w14:paraId="247E6947" w14:textId="77777777" w:rsidR="00597BD6" w:rsidRPr="00CE1BAD" w:rsidRDefault="00597BD6" w:rsidP="00A96828">
            <w:pPr>
              <w:keepNext/>
              <w:keepLines/>
              <w:jc w:val="both"/>
              <w:rPr>
                <w:rFonts w:ascii="Tahoma" w:hAnsi="Tahoma" w:cs="Tahoma"/>
              </w:rPr>
            </w:pPr>
            <w:r>
              <w:rPr>
                <w:rFonts w:ascii="Tahoma" w:hAnsi="Tahoma" w:cs="Tahoma"/>
              </w:rPr>
              <w:lastRenderedPageBreak/>
              <w:t xml:space="preserve">UGOTAVLJANJE SPOSOBNOSTI </w:t>
            </w:r>
            <w:r w:rsidRPr="000F5850">
              <w:rPr>
                <w:rFonts w:ascii="Tahoma" w:hAnsi="Tahoma" w:cs="Tahoma"/>
              </w:rPr>
              <w:t xml:space="preserve">– </w:t>
            </w:r>
            <w:r>
              <w:rPr>
                <w:rFonts w:ascii="Tahoma" w:hAnsi="Tahoma" w:cs="Tahoma"/>
              </w:rPr>
              <w:t>Izjava ponudnika (partnerja)</w:t>
            </w:r>
          </w:p>
        </w:tc>
        <w:tc>
          <w:tcPr>
            <w:tcW w:w="1356" w:type="dxa"/>
          </w:tcPr>
          <w:p w14:paraId="20999226" w14:textId="77777777" w:rsidR="00597BD6" w:rsidRPr="00CE1BAD" w:rsidRDefault="00597BD6" w:rsidP="00A96828">
            <w:pPr>
              <w:keepNext/>
              <w:keepLines/>
              <w:jc w:val="both"/>
              <w:rPr>
                <w:rFonts w:ascii="Tahoma" w:hAnsi="Tahoma" w:cs="Tahoma"/>
                <w:b/>
                <w:i/>
              </w:rPr>
            </w:pPr>
            <w:r>
              <w:rPr>
                <w:rFonts w:ascii="Tahoma" w:hAnsi="Tahoma" w:cs="Tahoma"/>
                <w:b/>
                <w:i/>
              </w:rPr>
              <w:t>P</w:t>
            </w:r>
            <w:r w:rsidRPr="00CE1BAD">
              <w:rPr>
                <w:rFonts w:ascii="Tahoma" w:hAnsi="Tahoma" w:cs="Tahoma"/>
                <w:b/>
                <w:i/>
              </w:rPr>
              <w:t>riloga</w:t>
            </w:r>
            <w:r>
              <w:rPr>
                <w:rFonts w:ascii="Tahoma" w:hAnsi="Tahoma" w:cs="Tahoma"/>
                <w:b/>
                <w:i/>
              </w:rPr>
              <w:t xml:space="preserve"> 3/1</w:t>
            </w:r>
          </w:p>
        </w:tc>
      </w:tr>
    </w:tbl>
    <w:p w14:paraId="17E1D820" w14:textId="77777777" w:rsidR="00EB286E" w:rsidRDefault="00EB286E" w:rsidP="00A96828">
      <w:pPr>
        <w:keepNext/>
        <w:keepLines/>
        <w:jc w:val="both"/>
        <w:rPr>
          <w:rFonts w:ascii="Tahoma" w:hAnsi="Tahoma" w:cs="Tahoma"/>
        </w:rPr>
      </w:pPr>
    </w:p>
    <w:p w14:paraId="4E2D0C28" w14:textId="17EBD65F" w:rsidR="00EB286E" w:rsidRPr="00A271A0" w:rsidRDefault="00EB286E" w:rsidP="00A96828">
      <w:pPr>
        <w:keepNext/>
        <w:keepLines/>
        <w:jc w:val="both"/>
        <w:rPr>
          <w:rFonts w:ascii="Tahoma" w:hAnsi="Tahoma" w:cs="Tahoma"/>
          <w:i/>
        </w:rPr>
      </w:pPr>
      <w:r>
        <w:rPr>
          <w:rFonts w:ascii="Tahoma" w:hAnsi="Tahoma" w:cs="Tahoma"/>
        </w:rPr>
        <w:t>V zvezi z javnim naročilom</w:t>
      </w:r>
      <w:r w:rsidDel="00FF3C2E">
        <w:rPr>
          <w:rFonts w:ascii="Tahoma" w:hAnsi="Tahoma" w:cs="Tahoma"/>
        </w:rPr>
        <w:t xml:space="preserve"> </w:t>
      </w:r>
      <w:r>
        <w:rPr>
          <w:rFonts w:ascii="Tahoma" w:hAnsi="Tahoma" w:cs="Tahoma"/>
        </w:rPr>
        <w:t xml:space="preserve">št. </w:t>
      </w:r>
      <w:r w:rsidR="00DD245C">
        <w:rPr>
          <w:rFonts w:ascii="Tahoma" w:hAnsi="Tahoma" w:cs="Tahoma"/>
          <w:b/>
        </w:rPr>
        <w:t>SNAGA-123/18</w:t>
      </w:r>
      <w:r w:rsidR="000326E2" w:rsidRPr="000326E2">
        <w:rPr>
          <w:rFonts w:ascii="Tahoma" w:hAnsi="Tahoma" w:cs="Tahoma"/>
          <w:b/>
        </w:rPr>
        <w:t xml:space="preserve"> – </w:t>
      </w:r>
      <w:r w:rsidR="009D6BD2">
        <w:rPr>
          <w:rFonts w:ascii="Tahoma" w:hAnsi="Tahoma" w:cs="Tahoma"/>
          <w:b/>
        </w:rPr>
        <w:t>Dobava in vzdrževanje košev za odpadke</w:t>
      </w:r>
      <w:r>
        <w:rPr>
          <w:rFonts w:ascii="Tahoma" w:hAnsi="Tahoma" w:cs="Tahoma"/>
        </w:rPr>
        <w:t xml:space="preserve">, </w:t>
      </w:r>
      <w:r w:rsidRPr="00FF3C2E">
        <w:rPr>
          <w:rFonts w:ascii="Tahoma" w:hAnsi="Tahoma" w:cs="Tahoma"/>
        </w:rPr>
        <w:t xml:space="preserve">kot </w:t>
      </w:r>
      <w:r w:rsidRPr="00FF3C2E">
        <w:rPr>
          <w:rFonts w:ascii="Tahoma" w:hAnsi="Tahoma" w:cs="Tahoma"/>
          <w:b/>
        </w:rPr>
        <w:t>ponudnik/partner _____________________________________</w:t>
      </w:r>
      <w:r>
        <w:rPr>
          <w:rFonts w:ascii="Tahoma" w:hAnsi="Tahoma" w:cs="Tahoma"/>
          <w:b/>
        </w:rPr>
        <w:t xml:space="preserve"> </w:t>
      </w:r>
      <w:r w:rsidRPr="00A271A0">
        <w:rPr>
          <w:rFonts w:ascii="Tahoma" w:hAnsi="Tahoma" w:cs="Tahoma"/>
          <w:i/>
        </w:rPr>
        <w:t>(navedba ponudnika/partnerja)</w:t>
      </w:r>
    </w:p>
    <w:p w14:paraId="31382DC7" w14:textId="77777777" w:rsidR="00EB286E" w:rsidRPr="00CE1BAD" w:rsidRDefault="00EB286E" w:rsidP="00A96828">
      <w:pPr>
        <w:pStyle w:val="Blokbesedila"/>
        <w:keepNext/>
        <w:keepLines/>
        <w:ind w:left="0" w:right="565"/>
        <w:jc w:val="both"/>
        <w:rPr>
          <w:rFonts w:ascii="Tahoma" w:hAnsi="Tahoma" w:cs="Tahoma"/>
          <w:sz w:val="20"/>
        </w:rPr>
      </w:pPr>
    </w:p>
    <w:p w14:paraId="5340FD90" w14:textId="77777777" w:rsidR="00EB286E" w:rsidRDefault="00EB286E" w:rsidP="00A96828">
      <w:pPr>
        <w:pStyle w:val="Blokbesedila"/>
        <w:keepNext/>
        <w:keepLines/>
        <w:tabs>
          <w:tab w:val="left" w:pos="9354"/>
        </w:tabs>
        <w:ind w:left="0" w:right="-2"/>
        <w:jc w:val="center"/>
        <w:rPr>
          <w:rFonts w:ascii="Tahoma" w:hAnsi="Tahoma" w:cs="Tahoma"/>
          <w:b/>
          <w:sz w:val="20"/>
        </w:rPr>
      </w:pPr>
      <w:r>
        <w:rPr>
          <w:rFonts w:ascii="Tahoma" w:hAnsi="Tahoma" w:cs="Tahoma"/>
          <w:b/>
          <w:sz w:val="20"/>
        </w:rPr>
        <w:t>IZJAVLJAMO,</w:t>
      </w:r>
    </w:p>
    <w:p w14:paraId="7F4C6815" w14:textId="77777777" w:rsidR="00EB286E" w:rsidRDefault="00EB286E" w:rsidP="00A96828">
      <w:pPr>
        <w:pStyle w:val="Blokbesedila"/>
        <w:keepNext/>
        <w:keepLines/>
        <w:numPr>
          <w:ilvl w:val="0"/>
          <w:numId w:val="15"/>
        </w:numPr>
        <w:tabs>
          <w:tab w:val="clear" w:pos="8647"/>
          <w:tab w:val="left" w:pos="426"/>
          <w:tab w:val="left" w:pos="9354"/>
        </w:tabs>
        <w:ind w:right="-2"/>
        <w:rPr>
          <w:rFonts w:ascii="Tahoma" w:hAnsi="Tahoma" w:cs="Tahoma"/>
          <w:b/>
          <w:smallCaps/>
          <w:sz w:val="20"/>
        </w:rPr>
      </w:pPr>
      <w:r w:rsidRPr="007B2B90">
        <w:rPr>
          <w:rFonts w:ascii="Tahoma" w:hAnsi="Tahoma" w:cs="Tahoma"/>
          <w:b/>
          <w:smallCaps/>
          <w:sz w:val="20"/>
        </w:rPr>
        <w:t>Razlogi za izključitev</w:t>
      </w:r>
    </w:p>
    <w:p w14:paraId="3141E79D" w14:textId="77777777" w:rsidR="00EB286E" w:rsidRDefault="00EB286E" w:rsidP="00A96828">
      <w:pPr>
        <w:pStyle w:val="Blokbesedila"/>
        <w:keepNext/>
        <w:keepLines/>
        <w:numPr>
          <w:ilvl w:val="1"/>
          <w:numId w:val="15"/>
        </w:numPr>
        <w:tabs>
          <w:tab w:val="clear" w:pos="8647"/>
          <w:tab w:val="left" w:pos="426"/>
          <w:tab w:val="left" w:pos="9354"/>
        </w:tabs>
        <w:ind w:left="426" w:right="-2" w:hanging="426"/>
        <w:jc w:val="both"/>
        <w:rPr>
          <w:rFonts w:ascii="Tahoma" w:hAnsi="Tahoma" w:cs="Tahoma"/>
          <w:sz w:val="20"/>
        </w:rPr>
      </w:pPr>
      <w:r>
        <w:rPr>
          <w:rFonts w:ascii="Tahoma" w:hAnsi="Tahoma" w:cs="Tahoma"/>
          <w:sz w:val="20"/>
        </w:rPr>
        <w:t>da</w:t>
      </w:r>
      <w:r w:rsidRPr="005F0207">
        <w:rPr>
          <w:rFonts w:ascii="Tahoma" w:hAnsi="Tahoma" w:cs="Tahoma"/>
          <w:sz w:val="20"/>
        </w:rPr>
        <w:t xml:space="preserve"> nam (gospodarskem subjektu) </w:t>
      </w:r>
      <w:r>
        <w:rPr>
          <w:rFonts w:ascii="Tahoma" w:hAnsi="Tahoma" w:cs="Tahoma"/>
          <w:sz w:val="20"/>
        </w:rPr>
        <w:t xml:space="preserve">ni bila </w:t>
      </w:r>
      <w:r w:rsidRPr="005F0207">
        <w:rPr>
          <w:rFonts w:ascii="Tahoma" w:hAnsi="Tahoma" w:cs="Tahoma"/>
          <w:sz w:val="20"/>
        </w:rPr>
        <w:t>izrečena pravnomočna sodba, ki ima elemente naslednjih kaznivih dejanj, ki so opredeljena v prvem odstavku 75. člena ZJN-3</w:t>
      </w:r>
      <w:r>
        <w:rPr>
          <w:rFonts w:ascii="Tahoma" w:hAnsi="Tahoma" w:cs="Tahoma"/>
          <w:sz w:val="20"/>
        </w:rPr>
        <w:t>;</w:t>
      </w:r>
    </w:p>
    <w:p w14:paraId="485F40C9" w14:textId="77777777" w:rsidR="00EB286E" w:rsidRDefault="00EB286E" w:rsidP="00A96828">
      <w:pPr>
        <w:pStyle w:val="Blokbesedila"/>
        <w:keepNext/>
        <w:keepLines/>
        <w:numPr>
          <w:ilvl w:val="1"/>
          <w:numId w:val="15"/>
        </w:numPr>
        <w:tabs>
          <w:tab w:val="clear" w:pos="8647"/>
          <w:tab w:val="left" w:pos="426"/>
          <w:tab w:val="left" w:pos="9354"/>
        </w:tabs>
        <w:ind w:left="426" w:right="-2" w:hanging="426"/>
        <w:jc w:val="both"/>
        <w:rPr>
          <w:rFonts w:ascii="Tahoma" w:hAnsi="Tahoma" w:cs="Tahoma"/>
          <w:sz w:val="20"/>
        </w:rPr>
      </w:pPr>
      <w:r w:rsidRPr="007B2B90">
        <w:rPr>
          <w:rFonts w:ascii="Tahoma" w:hAnsi="Tahoma" w:cs="Tahoma"/>
          <w:sz w:val="20"/>
          <w:lang w:val="x-none"/>
        </w:rPr>
        <w:t>da</w:t>
      </w:r>
      <w:r w:rsidRPr="007B2B90">
        <w:rPr>
          <w:rFonts w:ascii="Tahoma" w:hAnsi="Tahoma" w:cs="Tahoma"/>
          <w:sz w:val="20"/>
        </w:rPr>
        <w:t xml:space="preserve"> izpolnjujemo obvezne dajatve in druge denarne nedavčne obveznosti v skladu z zakonom, ki ureja finančno upravo, ki jih pobira davčni organ v skladu s predpisi države, v kateri ima</w:t>
      </w:r>
      <w:r>
        <w:rPr>
          <w:rFonts w:ascii="Tahoma" w:hAnsi="Tahoma" w:cs="Tahoma"/>
          <w:sz w:val="20"/>
        </w:rPr>
        <w:t>mo</w:t>
      </w:r>
      <w:r w:rsidRPr="007B2B90">
        <w:rPr>
          <w:rFonts w:ascii="Tahoma" w:hAnsi="Tahoma" w:cs="Tahoma"/>
          <w:sz w:val="20"/>
        </w:rPr>
        <w:t xml:space="preserve"> sedež, ali predpisi države naročnika, </w:t>
      </w:r>
      <w:r>
        <w:rPr>
          <w:rFonts w:ascii="Tahoma" w:hAnsi="Tahoma" w:cs="Tahoma"/>
          <w:sz w:val="20"/>
        </w:rPr>
        <w:t>in da vrednost neplačanih zapadlih</w:t>
      </w:r>
      <w:r w:rsidRPr="007B2B90">
        <w:rPr>
          <w:rFonts w:ascii="Tahoma" w:hAnsi="Tahoma" w:cs="Tahoma"/>
          <w:sz w:val="20"/>
        </w:rPr>
        <w:t xml:space="preserve"> obveznosti na dan oddaje ponudbe ali prijave </w:t>
      </w:r>
      <w:r>
        <w:rPr>
          <w:rFonts w:ascii="Tahoma" w:hAnsi="Tahoma" w:cs="Tahoma"/>
          <w:sz w:val="20"/>
        </w:rPr>
        <w:t xml:space="preserve">ne </w:t>
      </w:r>
      <w:r w:rsidRPr="007B2B90">
        <w:rPr>
          <w:rFonts w:ascii="Tahoma" w:hAnsi="Tahoma" w:cs="Tahoma"/>
          <w:sz w:val="20"/>
        </w:rPr>
        <w:t>znaša 50 evrov</w:t>
      </w:r>
      <w:r>
        <w:rPr>
          <w:rFonts w:ascii="Tahoma" w:hAnsi="Tahoma" w:cs="Tahoma"/>
          <w:sz w:val="20"/>
        </w:rPr>
        <w:t xml:space="preserve"> ali več;</w:t>
      </w:r>
    </w:p>
    <w:p w14:paraId="09453531" w14:textId="77777777" w:rsidR="00EB286E" w:rsidRDefault="00EB286E" w:rsidP="00A96828">
      <w:pPr>
        <w:pStyle w:val="Blokbesedila"/>
        <w:keepNext/>
        <w:keepLines/>
        <w:numPr>
          <w:ilvl w:val="1"/>
          <w:numId w:val="15"/>
        </w:numPr>
        <w:tabs>
          <w:tab w:val="clear" w:pos="8647"/>
          <w:tab w:val="left" w:pos="426"/>
          <w:tab w:val="left" w:pos="9354"/>
        </w:tabs>
        <w:ind w:left="426" w:right="-2" w:hanging="426"/>
        <w:jc w:val="both"/>
        <w:rPr>
          <w:rFonts w:ascii="Tahoma" w:hAnsi="Tahoma" w:cs="Tahoma"/>
          <w:sz w:val="20"/>
        </w:rPr>
      </w:pPr>
      <w:r w:rsidRPr="007B2B90">
        <w:rPr>
          <w:rFonts w:ascii="Tahoma" w:hAnsi="Tahoma" w:cs="Tahoma"/>
          <w:sz w:val="20"/>
        </w:rPr>
        <w:t xml:space="preserve">da imamo </w:t>
      </w:r>
      <w:r>
        <w:rPr>
          <w:rFonts w:ascii="Tahoma" w:hAnsi="Tahoma" w:cs="Tahoma"/>
          <w:sz w:val="20"/>
        </w:rPr>
        <w:t>na dan oddaje prijave/</w:t>
      </w:r>
      <w:r w:rsidRPr="007B2B90">
        <w:rPr>
          <w:rFonts w:ascii="Tahoma" w:hAnsi="Tahoma" w:cs="Tahoma"/>
          <w:sz w:val="20"/>
        </w:rPr>
        <w:t>ponudbe predložene vse obračune davčnih odtegljajev za dohodke iz delovnega razmerja za obdobje zadnjih petih let do dne oddaje prijave/ponudb</w:t>
      </w:r>
      <w:r>
        <w:rPr>
          <w:rFonts w:ascii="Tahoma" w:hAnsi="Tahoma" w:cs="Tahoma"/>
          <w:sz w:val="20"/>
        </w:rPr>
        <w:t>;</w:t>
      </w:r>
    </w:p>
    <w:p w14:paraId="3F1647EE" w14:textId="77777777" w:rsidR="00EB286E" w:rsidRDefault="00EB286E" w:rsidP="00A96828">
      <w:pPr>
        <w:pStyle w:val="Blokbesedila"/>
        <w:keepNext/>
        <w:keepLines/>
        <w:numPr>
          <w:ilvl w:val="1"/>
          <w:numId w:val="15"/>
        </w:numPr>
        <w:tabs>
          <w:tab w:val="clear" w:pos="8647"/>
          <w:tab w:val="left" w:pos="426"/>
          <w:tab w:val="left" w:pos="9354"/>
        </w:tabs>
        <w:ind w:left="426" w:right="-2" w:hanging="426"/>
        <w:jc w:val="both"/>
        <w:rPr>
          <w:rFonts w:ascii="Tahoma" w:hAnsi="Tahoma" w:cs="Tahoma"/>
          <w:sz w:val="20"/>
        </w:rPr>
      </w:pPr>
      <w:r>
        <w:rPr>
          <w:rFonts w:ascii="Tahoma" w:hAnsi="Tahoma" w:cs="Tahoma"/>
          <w:sz w:val="20"/>
        </w:rPr>
        <w:t xml:space="preserve">da </w:t>
      </w:r>
      <w:r w:rsidRPr="007B2B90">
        <w:rPr>
          <w:rFonts w:ascii="Tahoma" w:hAnsi="Tahoma" w:cs="Tahoma"/>
          <w:sz w:val="20"/>
        </w:rPr>
        <w:t>na dan, ko je potekel rok za oddajo ponudb, nismo izločeni iz postopkov oddaje javnih naročil zaradi uvrstitve v evidenco gospodarskih subjektov z negativnimi referencami;</w:t>
      </w:r>
    </w:p>
    <w:p w14:paraId="54D258F7" w14:textId="71858EAC" w:rsidR="00EB286E" w:rsidRPr="00871FCD" w:rsidRDefault="00871FCD" w:rsidP="00A96828">
      <w:pPr>
        <w:pStyle w:val="Blokbesedila"/>
        <w:keepNext/>
        <w:numPr>
          <w:ilvl w:val="1"/>
          <w:numId w:val="15"/>
        </w:numPr>
        <w:tabs>
          <w:tab w:val="clear" w:pos="8647"/>
          <w:tab w:val="left" w:pos="426"/>
          <w:tab w:val="left" w:pos="9354"/>
        </w:tabs>
        <w:ind w:left="426" w:right="-2" w:hanging="426"/>
        <w:jc w:val="both"/>
        <w:rPr>
          <w:rFonts w:ascii="Tahoma" w:hAnsi="Tahoma" w:cs="Tahoma"/>
          <w:sz w:val="20"/>
        </w:rPr>
      </w:pPr>
      <w:r w:rsidRPr="00CE72C7">
        <w:rPr>
          <w:rFonts w:ascii="Tahoma" w:hAnsi="Tahoma" w:cs="Tahoma"/>
          <w:sz w:val="20"/>
        </w:rPr>
        <w:t xml:space="preserve">da nam v zadnjih treh letih pred potekom roka za oddajo ponudb pristojni organ Republike Slovenije ali druge države članice ali tretje države </w:t>
      </w:r>
      <w:r>
        <w:rPr>
          <w:rFonts w:ascii="Tahoma" w:hAnsi="Tahoma" w:cs="Tahoma"/>
          <w:sz w:val="20"/>
        </w:rPr>
        <w:t>ni</w:t>
      </w:r>
      <w:r w:rsidRPr="00CE72C7">
        <w:rPr>
          <w:rFonts w:ascii="Tahoma" w:hAnsi="Tahoma" w:cs="Tahoma"/>
          <w:sz w:val="20"/>
        </w:rPr>
        <w:t xml:space="preserve"> ugotovil najmanj dve kršitvi v zvezi s plačilom za delo, delovnim časom, počitki, opravljanjem dela na podlagi pogodb civilnega prava kljub obstoju elementov delovnega razmerja ali v zvezi z zaposlovanjem na črno, za kateri mu je bila s pravnomočno odločitvijo ali več pravnomočnimi odločit</w:t>
      </w:r>
      <w:r>
        <w:rPr>
          <w:rFonts w:ascii="Tahoma" w:hAnsi="Tahoma" w:cs="Tahoma"/>
          <w:sz w:val="20"/>
        </w:rPr>
        <w:t>vami izrečena globa za prekršek</w:t>
      </w:r>
      <w:r w:rsidR="00EB286E" w:rsidRPr="00871FCD">
        <w:rPr>
          <w:rFonts w:ascii="Tahoma" w:hAnsi="Tahoma" w:cs="Tahoma"/>
          <w:sz w:val="20"/>
        </w:rPr>
        <w:t>;</w:t>
      </w:r>
    </w:p>
    <w:p w14:paraId="24ABDDF7" w14:textId="77777777" w:rsidR="00EB286E" w:rsidRDefault="00EB286E" w:rsidP="00A96828">
      <w:pPr>
        <w:pStyle w:val="Blokbesedila"/>
        <w:keepNext/>
        <w:keepLines/>
        <w:numPr>
          <w:ilvl w:val="1"/>
          <w:numId w:val="15"/>
        </w:numPr>
        <w:tabs>
          <w:tab w:val="clear" w:pos="8647"/>
          <w:tab w:val="left" w:pos="426"/>
          <w:tab w:val="left" w:pos="9354"/>
        </w:tabs>
        <w:ind w:left="426" w:right="-2" w:hanging="426"/>
        <w:jc w:val="both"/>
        <w:rPr>
          <w:rFonts w:ascii="Tahoma" w:hAnsi="Tahoma" w:cs="Tahoma"/>
          <w:sz w:val="20"/>
        </w:rPr>
      </w:pPr>
      <w:r>
        <w:rPr>
          <w:rFonts w:ascii="Tahoma" w:hAnsi="Tahoma" w:cs="Tahoma"/>
          <w:sz w:val="20"/>
        </w:rPr>
        <w:t xml:space="preserve">da </w:t>
      </w:r>
      <w:r w:rsidRPr="007B2B90">
        <w:rPr>
          <w:rFonts w:ascii="Tahoma" w:hAnsi="Tahoma" w:cs="Tahoma"/>
          <w:sz w:val="20"/>
        </w:rPr>
        <w:t>nismo kršili obveznosti iz drugega odstavka 3. člena ZJN-3;</w:t>
      </w:r>
    </w:p>
    <w:p w14:paraId="706F0539" w14:textId="77777777" w:rsidR="00EB286E" w:rsidRDefault="00EB286E" w:rsidP="00A96828">
      <w:pPr>
        <w:pStyle w:val="Blokbesedila"/>
        <w:keepNext/>
        <w:keepLines/>
        <w:numPr>
          <w:ilvl w:val="1"/>
          <w:numId w:val="15"/>
        </w:numPr>
        <w:tabs>
          <w:tab w:val="clear" w:pos="8647"/>
          <w:tab w:val="left" w:pos="426"/>
          <w:tab w:val="left" w:pos="9354"/>
        </w:tabs>
        <w:ind w:left="426" w:right="-2" w:hanging="426"/>
        <w:jc w:val="both"/>
        <w:rPr>
          <w:rFonts w:ascii="Tahoma" w:hAnsi="Tahoma" w:cs="Tahoma"/>
          <w:sz w:val="20"/>
        </w:rPr>
      </w:pPr>
      <w:r w:rsidRPr="007B2B90">
        <w:rPr>
          <w:rFonts w:ascii="Tahoma" w:hAnsi="Tahoma" w:cs="Tahoma"/>
          <w:sz w:val="20"/>
        </w:rPr>
        <w:t>da nad nami ni začet postopek zaradi insolventnosti ali prisilnega prenehanja po zakonu, ki ureja postopek zaradi insolventnosti in prisilnega prenehanja, ali postopek likvidacije po zakonu, ki ureja gospodarske družbe, naših sredstev ali poslovanja ne upravlja upravitelj ali sodišče, naše poslovne dejavnosti niso začasno ustavljene, v skladu s predpisi druge države nad nami ni začet postopek ali pa je nastal položaj z enakimi pravnimi posledicami;</w:t>
      </w:r>
    </w:p>
    <w:p w14:paraId="6E285A42" w14:textId="77777777" w:rsidR="00EB286E" w:rsidRDefault="00EB286E" w:rsidP="00A96828">
      <w:pPr>
        <w:pStyle w:val="Blokbesedila"/>
        <w:keepNext/>
        <w:keepLines/>
        <w:numPr>
          <w:ilvl w:val="1"/>
          <w:numId w:val="15"/>
        </w:numPr>
        <w:tabs>
          <w:tab w:val="clear" w:pos="8647"/>
          <w:tab w:val="left" w:pos="426"/>
          <w:tab w:val="left" w:pos="9354"/>
        </w:tabs>
        <w:ind w:left="426" w:right="-2" w:hanging="426"/>
        <w:jc w:val="both"/>
        <w:rPr>
          <w:rFonts w:ascii="Tahoma" w:hAnsi="Tahoma" w:cs="Tahoma"/>
          <w:sz w:val="20"/>
        </w:rPr>
      </w:pPr>
      <w:r w:rsidRPr="007B2B90">
        <w:rPr>
          <w:rFonts w:ascii="Tahoma" w:hAnsi="Tahoma" w:cs="Tahoma"/>
          <w:sz w:val="20"/>
        </w:rPr>
        <w:t>da nismo zagrešili hujšo kršitev poklicnih pravil, zaradi česar je omajana naša integriteta;</w:t>
      </w:r>
    </w:p>
    <w:p w14:paraId="1D1B8E3D" w14:textId="77777777" w:rsidR="000326E2" w:rsidRDefault="00EB286E" w:rsidP="00A96828">
      <w:pPr>
        <w:pStyle w:val="Blokbesedila"/>
        <w:keepNext/>
        <w:keepLines/>
        <w:numPr>
          <w:ilvl w:val="1"/>
          <w:numId w:val="15"/>
        </w:numPr>
        <w:tabs>
          <w:tab w:val="clear" w:pos="8647"/>
          <w:tab w:val="left" w:pos="426"/>
          <w:tab w:val="left" w:pos="9354"/>
        </w:tabs>
        <w:ind w:left="426" w:right="-2" w:hanging="426"/>
        <w:jc w:val="both"/>
        <w:rPr>
          <w:rFonts w:ascii="Tahoma" w:hAnsi="Tahoma" w:cs="Tahoma"/>
          <w:sz w:val="20"/>
        </w:rPr>
      </w:pPr>
      <w:r w:rsidRPr="007B2B90">
        <w:rPr>
          <w:rFonts w:ascii="Tahoma" w:hAnsi="Tahoma" w:cs="Tahoma"/>
          <w:sz w:val="20"/>
        </w:rPr>
        <w:t>da ne obstaja izkrivljanja konkurence zaradi predhodnega sodelovanja gospodarskih subjektov pri pripravi postopka javnega naročanja v skladu s 65. členom ZJN-3;</w:t>
      </w:r>
    </w:p>
    <w:p w14:paraId="452C822B" w14:textId="77777777" w:rsidR="00EB286E" w:rsidRPr="000326E2" w:rsidRDefault="00EB286E" w:rsidP="00A96828">
      <w:pPr>
        <w:pStyle w:val="Blokbesedila"/>
        <w:keepNext/>
        <w:keepLines/>
        <w:numPr>
          <w:ilvl w:val="1"/>
          <w:numId w:val="15"/>
        </w:numPr>
        <w:tabs>
          <w:tab w:val="clear" w:pos="8647"/>
          <w:tab w:val="left" w:pos="567"/>
          <w:tab w:val="left" w:pos="9354"/>
        </w:tabs>
        <w:ind w:left="426" w:right="-2" w:hanging="426"/>
        <w:jc w:val="both"/>
        <w:rPr>
          <w:rFonts w:ascii="Tahoma" w:hAnsi="Tahoma" w:cs="Tahoma"/>
          <w:sz w:val="20"/>
        </w:rPr>
      </w:pPr>
      <w:r w:rsidRPr="000326E2">
        <w:rPr>
          <w:rFonts w:ascii="Tahoma" w:hAnsi="Tahoma" w:cs="Tahoma"/>
          <w:sz w:val="20"/>
        </w:rPr>
        <w:t>da se pri prejšnji pogodbi o izvedbi javnega naročila sklenjeni z naročnikom, niso pokazale precejšnje ali stalne pomanjkljivosti pri izpolnjevanju ključne obveznosti, zaradi česar je naročnik predčasno odstopil od prejšnjega naročila oziroma pogodbe ali uveljavljal odškodnino ali so bile izvedene druge primerljive sankcije;</w:t>
      </w:r>
    </w:p>
    <w:p w14:paraId="578A7473" w14:textId="77777777" w:rsidR="00EB286E" w:rsidRDefault="00EB286E" w:rsidP="00A96828">
      <w:pPr>
        <w:pStyle w:val="Blokbesedila"/>
        <w:keepNext/>
        <w:keepLines/>
        <w:tabs>
          <w:tab w:val="clear" w:pos="8647"/>
          <w:tab w:val="left" w:pos="426"/>
          <w:tab w:val="left" w:pos="9354"/>
        </w:tabs>
        <w:ind w:left="426" w:right="-2"/>
        <w:jc w:val="both"/>
        <w:rPr>
          <w:rFonts w:ascii="Tahoma" w:hAnsi="Tahoma" w:cs="Tahoma"/>
          <w:sz w:val="20"/>
        </w:rPr>
      </w:pPr>
    </w:p>
    <w:p w14:paraId="75A24EE5" w14:textId="77777777" w:rsidR="00EB286E" w:rsidRPr="007B2B90" w:rsidRDefault="00EB286E" w:rsidP="00A96828">
      <w:pPr>
        <w:pStyle w:val="Blokbesedila"/>
        <w:keepNext/>
        <w:keepLines/>
        <w:numPr>
          <w:ilvl w:val="0"/>
          <w:numId w:val="15"/>
        </w:numPr>
        <w:tabs>
          <w:tab w:val="clear" w:pos="8647"/>
          <w:tab w:val="left" w:pos="426"/>
          <w:tab w:val="left" w:pos="9354"/>
        </w:tabs>
        <w:ind w:right="-2"/>
        <w:rPr>
          <w:rFonts w:ascii="Tahoma" w:hAnsi="Tahoma" w:cs="Tahoma"/>
          <w:b/>
          <w:smallCaps/>
          <w:sz w:val="20"/>
        </w:rPr>
      </w:pPr>
      <w:r w:rsidRPr="007B2B90">
        <w:rPr>
          <w:rFonts w:ascii="Tahoma" w:hAnsi="Tahoma" w:cs="Tahoma"/>
          <w:b/>
          <w:smallCaps/>
          <w:sz w:val="20"/>
        </w:rPr>
        <w:t>Pogoji za sodelovanje</w:t>
      </w:r>
    </w:p>
    <w:p w14:paraId="6EB98F57" w14:textId="77777777" w:rsidR="00EB286E" w:rsidRDefault="00EB286E" w:rsidP="00A96828">
      <w:pPr>
        <w:pStyle w:val="Blokbesedila"/>
        <w:keepNext/>
        <w:keepLines/>
        <w:numPr>
          <w:ilvl w:val="1"/>
          <w:numId w:val="15"/>
        </w:numPr>
        <w:tabs>
          <w:tab w:val="clear" w:pos="8647"/>
          <w:tab w:val="left" w:pos="426"/>
        </w:tabs>
        <w:ind w:left="426" w:right="-2" w:hanging="426"/>
        <w:jc w:val="both"/>
        <w:rPr>
          <w:rFonts w:ascii="Tahoma" w:hAnsi="Tahoma" w:cs="Tahoma"/>
          <w:sz w:val="20"/>
        </w:rPr>
      </w:pPr>
      <w:r>
        <w:rPr>
          <w:rFonts w:ascii="Tahoma" w:hAnsi="Tahoma" w:cs="Tahoma"/>
          <w:sz w:val="20"/>
        </w:rPr>
        <w:t xml:space="preserve">da </w:t>
      </w:r>
      <w:r w:rsidRPr="00DD2F9F">
        <w:rPr>
          <w:rFonts w:ascii="Tahoma" w:hAnsi="Tahoma" w:cs="Tahoma"/>
          <w:sz w:val="20"/>
        </w:rPr>
        <w:t>smo sposobni za opravljanje poklicne dejavnosti oziroma imamo registrirano dejavnost oziroma smo vpisani v enega od poklicnih ali poslovnih registrov, ki se vodijo v državi članici, v kateri imamo sedež;</w:t>
      </w:r>
    </w:p>
    <w:p w14:paraId="5FBCE906" w14:textId="77777777" w:rsidR="00EB286E" w:rsidRDefault="00EB286E" w:rsidP="00A96828">
      <w:pPr>
        <w:pStyle w:val="Blokbesedila"/>
        <w:keepNext/>
        <w:keepLines/>
        <w:numPr>
          <w:ilvl w:val="1"/>
          <w:numId w:val="15"/>
        </w:numPr>
        <w:tabs>
          <w:tab w:val="clear" w:pos="8647"/>
          <w:tab w:val="left" w:pos="426"/>
        </w:tabs>
        <w:ind w:left="426" w:right="-2" w:hanging="426"/>
        <w:jc w:val="both"/>
        <w:rPr>
          <w:rFonts w:ascii="Tahoma" w:hAnsi="Tahoma" w:cs="Tahoma"/>
          <w:sz w:val="20"/>
        </w:rPr>
      </w:pPr>
      <w:r w:rsidRPr="00091400">
        <w:rPr>
          <w:rFonts w:ascii="Tahoma" w:hAnsi="Tahoma" w:cs="Tahoma"/>
          <w:sz w:val="20"/>
        </w:rPr>
        <w:t xml:space="preserve">nismo uvrščeni na seznam poslovnih subjektov, s katerimi na podlagi 35. člena Zakona o integriteti in preprečevanju korupcije (Ur. l. RS, št. 69/11-UPB2, v nadaljevanju: </w:t>
      </w:r>
      <w:proofErr w:type="spellStart"/>
      <w:r w:rsidRPr="00091400">
        <w:rPr>
          <w:rFonts w:ascii="Tahoma" w:hAnsi="Tahoma" w:cs="Tahoma"/>
          <w:sz w:val="20"/>
        </w:rPr>
        <w:t>ZIntPK</w:t>
      </w:r>
      <w:proofErr w:type="spellEnd"/>
      <w:r w:rsidRPr="00091400">
        <w:rPr>
          <w:rFonts w:ascii="Tahoma" w:hAnsi="Tahoma" w:cs="Tahoma"/>
          <w:sz w:val="20"/>
        </w:rPr>
        <w:t>)</w:t>
      </w:r>
      <w:r>
        <w:rPr>
          <w:rFonts w:ascii="Tahoma" w:hAnsi="Tahoma" w:cs="Tahoma"/>
          <w:sz w:val="20"/>
        </w:rPr>
        <w:t>, naročniki ne smejo sodelovati;</w:t>
      </w:r>
    </w:p>
    <w:p w14:paraId="6D448516" w14:textId="61C228E3" w:rsidR="000D6ED8" w:rsidRPr="000D6ED8" w:rsidRDefault="000D6ED8" w:rsidP="00A96828">
      <w:pPr>
        <w:pStyle w:val="Blokbesedila"/>
        <w:keepNext/>
        <w:keepLines/>
        <w:numPr>
          <w:ilvl w:val="1"/>
          <w:numId w:val="15"/>
        </w:numPr>
        <w:tabs>
          <w:tab w:val="clear" w:pos="8647"/>
          <w:tab w:val="left" w:pos="426"/>
        </w:tabs>
        <w:ind w:left="426" w:right="-2" w:hanging="426"/>
        <w:jc w:val="both"/>
        <w:rPr>
          <w:rFonts w:ascii="Tahoma" w:hAnsi="Tahoma" w:cs="Tahoma"/>
          <w:sz w:val="20"/>
        </w:rPr>
      </w:pPr>
      <w:r w:rsidRPr="008A4805">
        <w:rPr>
          <w:rFonts w:ascii="Tahoma" w:hAnsi="Tahoma" w:cs="Tahoma"/>
          <w:sz w:val="20"/>
        </w:rPr>
        <w:t xml:space="preserve">da </w:t>
      </w:r>
      <w:r>
        <w:rPr>
          <w:rFonts w:ascii="Tahoma" w:hAnsi="Tahoma" w:cs="Tahoma"/>
          <w:sz w:val="20"/>
        </w:rPr>
        <w:t xml:space="preserve">ponujene vrečke izpolnjujejo tehnične karakteristike materiala, ki veljajo za vrečke iz tč. 2.1 razpisne dokumentacije in Tehnične specifikacije št. </w:t>
      </w:r>
      <w:r w:rsidR="00DD245C">
        <w:rPr>
          <w:rFonts w:ascii="Tahoma" w:hAnsi="Tahoma" w:cs="Tahoma"/>
          <w:sz w:val="20"/>
        </w:rPr>
        <w:t>SNAGA-123/18</w:t>
      </w:r>
      <w:r>
        <w:rPr>
          <w:rFonts w:ascii="Tahoma" w:hAnsi="Tahoma" w:cs="Tahoma"/>
          <w:sz w:val="20"/>
        </w:rPr>
        <w:t xml:space="preserve">, ki je priloga razpisne dokumentacije št. </w:t>
      </w:r>
      <w:r w:rsidR="00DD245C">
        <w:rPr>
          <w:rFonts w:ascii="Tahoma" w:hAnsi="Tahoma" w:cs="Tahoma"/>
          <w:sz w:val="20"/>
        </w:rPr>
        <w:t>SNAGA-123/18</w:t>
      </w:r>
      <w:r w:rsidRPr="008A4805">
        <w:rPr>
          <w:rFonts w:ascii="Tahoma" w:hAnsi="Tahoma" w:cs="Tahoma"/>
          <w:sz w:val="20"/>
        </w:rPr>
        <w:t>;</w:t>
      </w:r>
    </w:p>
    <w:p w14:paraId="78B28B22" w14:textId="77777777" w:rsidR="007205A9" w:rsidRPr="007205A9" w:rsidRDefault="007205A9" w:rsidP="00A96828">
      <w:pPr>
        <w:pStyle w:val="Blokbesedila"/>
        <w:keepNext/>
        <w:keepLines/>
        <w:numPr>
          <w:ilvl w:val="1"/>
          <w:numId w:val="15"/>
        </w:numPr>
        <w:tabs>
          <w:tab w:val="clear" w:pos="8647"/>
          <w:tab w:val="left" w:pos="426"/>
        </w:tabs>
        <w:ind w:left="426" w:right="-2" w:hanging="426"/>
        <w:jc w:val="both"/>
        <w:rPr>
          <w:rFonts w:ascii="Tahoma" w:hAnsi="Tahoma" w:cs="Tahoma"/>
          <w:sz w:val="20"/>
        </w:rPr>
      </w:pPr>
      <w:r w:rsidRPr="007205A9">
        <w:rPr>
          <w:rFonts w:ascii="Tahoma" w:hAnsi="Tahoma" w:cs="Tahoma"/>
          <w:sz w:val="20"/>
        </w:rPr>
        <w:t>da razpolagamo z ustreznimi kadri, ki so izkušeni, strokovno usposobljeni in sposobni izvesti predmet javnega naročila, ter da imamo opremo in druge pripomočke, potrebne za uspešno izvedbo predmeta javnega naročila.</w:t>
      </w:r>
    </w:p>
    <w:p w14:paraId="74909827" w14:textId="77777777" w:rsidR="00EB286E" w:rsidRDefault="00EB286E" w:rsidP="00A96828">
      <w:pPr>
        <w:pStyle w:val="Blokbesedila"/>
        <w:keepNext/>
        <w:keepLines/>
        <w:tabs>
          <w:tab w:val="left" w:pos="0"/>
        </w:tabs>
        <w:ind w:left="0" w:right="-2"/>
        <w:jc w:val="both"/>
        <w:rPr>
          <w:rFonts w:ascii="Tahoma" w:hAnsi="Tahoma" w:cs="Tahoma"/>
          <w:sz w:val="20"/>
        </w:rPr>
      </w:pPr>
    </w:p>
    <w:p w14:paraId="6A29F34C" w14:textId="77777777" w:rsidR="00EB286E" w:rsidRPr="00BC7556" w:rsidRDefault="00EB286E" w:rsidP="00A96828">
      <w:pPr>
        <w:pStyle w:val="Blokbesedila"/>
        <w:keepNext/>
        <w:keepLines/>
        <w:tabs>
          <w:tab w:val="left" w:pos="0"/>
        </w:tabs>
        <w:ind w:left="0" w:right="-2"/>
        <w:jc w:val="both"/>
        <w:rPr>
          <w:rFonts w:ascii="Tahoma" w:hAnsi="Tahoma" w:cs="Tahoma"/>
          <w:b/>
          <w:sz w:val="20"/>
        </w:rPr>
      </w:pPr>
      <w:r w:rsidRPr="00BC7556">
        <w:rPr>
          <w:rFonts w:ascii="Tahoma" w:hAnsi="Tahoma" w:cs="Tahoma"/>
          <w:b/>
          <w:sz w:val="20"/>
        </w:rPr>
        <w:t>S podpisom te izjave sprejemamo tudi vse ostale pogoje in zahteve predmetne razpisne dokumentacije, vključno z vsebino pogodbe/okvirnega sporazuma, ter prevzemamo kazensko in materialno odgovornost, da so vsi podatki in dokumenti, podani v ponudbi, resnični, in da priložen</w:t>
      </w:r>
      <w:r>
        <w:rPr>
          <w:rFonts w:ascii="Tahoma" w:hAnsi="Tahoma" w:cs="Tahoma"/>
          <w:b/>
          <w:sz w:val="20"/>
        </w:rPr>
        <w:t xml:space="preserve">e </w:t>
      </w:r>
      <w:r w:rsidRPr="00BC7556">
        <w:rPr>
          <w:rFonts w:ascii="Tahoma" w:hAnsi="Tahoma" w:cs="Tahoma"/>
          <w:b/>
          <w:sz w:val="20"/>
        </w:rPr>
        <w:t>listin</w:t>
      </w:r>
      <w:r>
        <w:rPr>
          <w:rFonts w:ascii="Tahoma" w:hAnsi="Tahoma" w:cs="Tahoma"/>
          <w:b/>
          <w:sz w:val="20"/>
        </w:rPr>
        <w:t>e</w:t>
      </w:r>
      <w:r w:rsidRPr="00BC7556">
        <w:rPr>
          <w:rFonts w:ascii="Tahoma" w:hAnsi="Tahoma" w:cs="Tahoma"/>
          <w:b/>
          <w:sz w:val="20"/>
        </w:rPr>
        <w:t xml:space="preserve"> ustrezajo originalu.</w:t>
      </w:r>
    </w:p>
    <w:p w14:paraId="6667906F" w14:textId="77777777" w:rsidR="00EB286E" w:rsidRDefault="00EB286E" w:rsidP="00A96828">
      <w:pPr>
        <w:pStyle w:val="Blokbesedila"/>
        <w:keepNext/>
        <w:keepLines/>
        <w:tabs>
          <w:tab w:val="left" w:pos="0"/>
        </w:tabs>
        <w:ind w:left="0" w:right="-2"/>
        <w:jc w:val="both"/>
        <w:rPr>
          <w:rFonts w:ascii="Tahoma" w:hAnsi="Tahoma" w:cs="Tahoma"/>
          <w:b/>
          <w:sz w:val="20"/>
        </w:rPr>
      </w:pPr>
    </w:p>
    <w:p w14:paraId="26B3A0AD" w14:textId="77777777" w:rsidR="000326E2" w:rsidRPr="000326E2" w:rsidRDefault="000326E2" w:rsidP="00A96828">
      <w:pPr>
        <w:pStyle w:val="Blokbesedila"/>
        <w:keepNext/>
        <w:keepLines/>
        <w:tabs>
          <w:tab w:val="left" w:pos="0"/>
        </w:tabs>
        <w:ind w:left="0" w:right="-2"/>
        <w:jc w:val="both"/>
        <w:rPr>
          <w:rFonts w:ascii="Tahoma" w:hAnsi="Tahoma" w:cs="Tahoma"/>
          <w:b/>
          <w:sz w:val="20"/>
        </w:rPr>
      </w:pPr>
      <w:r w:rsidRPr="000326E2">
        <w:rPr>
          <w:rFonts w:ascii="Tahoma" w:hAnsi="Tahoma" w:cs="Tahoma"/>
          <w:b/>
          <w:sz w:val="20"/>
        </w:rPr>
        <w:lastRenderedPageBreak/>
        <w:t xml:space="preserve">S podpisom te izjave dajemo soglasje, da naročnik </w:t>
      </w:r>
    </w:p>
    <w:p w14:paraId="5427CA4A" w14:textId="5B4D8249" w:rsidR="000326E2" w:rsidRPr="000326E2" w:rsidRDefault="000326E2" w:rsidP="00A96828">
      <w:pPr>
        <w:pStyle w:val="Blokbesedila"/>
        <w:keepNext/>
        <w:keepLines/>
        <w:numPr>
          <w:ilvl w:val="0"/>
          <w:numId w:val="11"/>
        </w:numPr>
        <w:tabs>
          <w:tab w:val="left" w:pos="0"/>
        </w:tabs>
        <w:ind w:right="-2"/>
        <w:jc w:val="both"/>
        <w:rPr>
          <w:rFonts w:ascii="Tahoma" w:hAnsi="Tahoma" w:cs="Tahoma"/>
          <w:b/>
          <w:sz w:val="20"/>
        </w:rPr>
      </w:pPr>
      <w:r w:rsidRPr="000326E2">
        <w:rPr>
          <w:rFonts w:ascii="Tahoma" w:hAnsi="Tahoma" w:cs="Tahoma"/>
          <w:b/>
          <w:sz w:val="20"/>
        </w:rPr>
        <w:t xml:space="preserve">v zvezi z oddajo javnega naročila št. </w:t>
      </w:r>
      <w:r w:rsidR="00DD245C">
        <w:rPr>
          <w:rFonts w:ascii="Tahoma" w:hAnsi="Tahoma" w:cs="Tahoma"/>
          <w:b/>
          <w:sz w:val="20"/>
        </w:rPr>
        <w:t>SNAGA-123/18</w:t>
      </w:r>
      <w:r w:rsidRPr="000326E2">
        <w:rPr>
          <w:rFonts w:ascii="Tahoma" w:hAnsi="Tahoma" w:cs="Tahoma"/>
          <w:b/>
          <w:sz w:val="20"/>
        </w:rPr>
        <w:t xml:space="preserve"> – </w:t>
      </w:r>
      <w:r w:rsidR="00DD245C">
        <w:rPr>
          <w:rFonts w:ascii="Tahoma" w:hAnsi="Tahoma" w:cs="Tahoma"/>
          <w:b/>
          <w:sz w:val="20"/>
        </w:rPr>
        <w:t xml:space="preserve">Dobava in vzdrževanje košev za odpadke </w:t>
      </w:r>
      <w:r w:rsidRPr="000326E2">
        <w:rPr>
          <w:rFonts w:ascii="Tahoma" w:hAnsi="Tahoma" w:cs="Tahoma"/>
          <w:b/>
          <w:sz w:val="20"/>
        </w:rPr>
        <w:t xml:space="preserve">pridobi podatke za preveritev ponudbe/ zahtev iz tč. 3.1. razpisne dokumentacije v skladu z 89. členom ZJN-3 v enotnem informacijskem sistemu – </w:t>
      </w:r>
      <w:proofErr w:type="spellStart"/>
      <w:r w:rsidRPr="000326E2">
        <w:rPr>
          <w:rFonts w:ascii="Tahoma" w:hAnsi="Tahoma" w:cs="Tahoma"/>
          <w:b/>
          <w:sz w:val="20"/>
        </w:rPr>
        <w:t>eDosje</w:t>
      </w:r>
      <w:proofErr w:type="spellEnd"/>
      <w:r w:rsidRPr="000326E2">
        <w:rPr>
          <w:rFonts w:ascii="Tahoma" w:hAnsi="Tahoma" w:cs="Tahoma"/>
          <w:b/>
          <w:sz w:val="20"/>
        </w:rPr>
        <w:t xml:space="preserve"> iz devetega odstavka 77. člena ZJN-3,</w:t>
      </w:r>
    </w:p>
    <w:p w14:paraId="158850A0" w14:textId="598841B4" w:rsidR="000326E2" w:rsidRPr="000326E2" w:rsidRDefault="000326E2" w:rsidP="00A96828">
      <w:pPr>
        <w:pStyle w:val="Blokbesedila"/>
        <w:keepNext/>
        <w:keepLines/>
        <w:numPr>
          <w:ilvl w:val="0"/>
          <w:numId w:val="11"/>
        </w:numPr>
        <w:tabs>
          <w:tab w:val="left" w:pos="0"/>
        </w:tabs>
        <w:ind w:right="-2"/>
        <w:jc w:val="both"/>
        <w:rPr>
          <w:rFonts w:ascii="Tahoma" w:hAnsi="Tahoma" w:cs="Tahoma"/>
          <w:b/>
          <w:sz w:val="20"/>
        </w:rPr>
      </w:pPr>
      <w:r w:rsidRPr="000326E2">
        <w:rPr>
          <w:rFonts w:ascii="Tahoma" w:hAnsi="Tahoma" w:cs="Tahoma"/>
          <w:b/>
          <w:sz w:val="20"/>
        </w:rPr>
        <w:t xml:space="preserve">za potrebe preverjanja izpolnjevanja pogojev (zahtev iz tč. 3.1. razpisne dokumentacije) v postopku oddaje javnega naročila št. </w:t>
      </w:r>
      <w:r w:rsidR="00DD245C">
        <w:rPr>
          <w:rFonts w:ascii="Tahoma" w:hAnsi="Tahoma" w:cs="Tahoma"/>
          <w:b/>
          <w:sz w:val="20"/>
        </w:rPr>
        <w:t>SNAGA-123/18</w:t>
      </w:r>
      <w:r w:rsidRPr="000326E2">
        <w:rPr>
          <w:rFonts w:ascii="Tahoma" w:hAnsi="Tahoma" w:cs="Tahoma"/>
          <w:b/>
          <w:sz w:val="20"/>
        </w:rPr>
        <w:t xml:space="preserve"> – </w:t>
      </w:r>
      <w:r w:rsidR="00DD245C">
        <w:rPr>
          <w:rFonts w:ascii="Tahoma" w:hAnsi="Tahoma" w:cs="Tahoma"/>
          <w:b/>
          <w:sz w:val="20"/>
        </w:rPr>
        <w:t>Dobava in vzdrževanje košev za odpadke</w:t>
      </w:r>
      <w:r w:rsidRPr="000326E2">
        <w:rPr>
          <w:rFonts w:ascii="Tahoma" w:hAnsi="Tahoma" w:cs="Tahoma"/>
          <w:b/>
          <w:sz w:val="20"/>
        </w:rPr>
        <w:t>, od Ministrstva za pravosodje pridobi potrdilo iz kazenske evidence za pravne in fizične osebe.</w:t>
      </w:r>
    </w:p>
    <w:p w14:paraId="2989D880" w14:textId="77777777" w:rsidR="000326E2" w:rsidRPr="000326E2" w:rsidRDefault="000326E2" w:rsidP="00A96828">
      <w:pPr>
        <w:pStyle w:val="Blokbesedila"/>
        <w:keepNext/>
        <w:keepLines/>
        <w:tabs>
          <w:tab w:val="left" w:pos="0"/>
        </w:tabs>
        <w:ind w:left="0" w:right="-2"/>
        <w:jc w:val="both"/>
        <w:rPr>
          <w:rFonts w:ascii="Tahoma" w:hAnsi="Tahoma" w:cs="Tahoma"/>
          <w:b/>
          <w:sz w:val="20"/>
        </w:rPr>
      </w:pPr>
    </w:p>
    <w:p w14:paraId="28438031" w14:textId="77777777" w:rsidR="000326E2" w:rsidRPr="000326E2" w:rsidRDefault="000326E2" w:rsidP="00A96828">
      <w:pPr>
        <w:pStyle w:val="Blokbesedila"/>
        <w:keepNext/>
        <w:keepLines/>
        <w:tabs>
          <w:tab w:val="left" w:pos="0"/>
        </w:tabs>
        <w:ind w:left="0" w:right="-2"/>
        <w:jc w:val="both"/>
        <w:rPr>
          <w:rFonts w:ascii="Tahoma" w:hAnsi="Tahoma" w:cs="Tahoma"/>
          <w:b/>
          <w:sz w:val="20"/>
        </w:rPr>
      </w:pPr>
      <w:r w:rsidRPr="000326E2">
        <w:rPr>
          <w:rFonts w:ascii="Tahoma" w:hAnsi="Tahoma" w:cs="Tahoma"/>
          <w:b/>
          <w:sz w:val="20"/>
        </w:rPr>
        <w:t>Ponudnik s sedežem izven Republike Slovenije se zavezujemo, da bomo dokazila o izpolnjevanju zahtev iz tč. 3.1. razpisne dokumentacije iz ustreznih evidenc predložili naročniku sami, v kolikor nas bo naročnik k temu pozval.</w:t>
      </w:r>
    </w:p>
    <w:p w14:paraId="40999B89" w14:textId="77777777" w:rsidR="00EB286E" w:rsidRDefault="00EB286E" w:rsidP="00A96828">
      <w:pPr>
        <w:pStyle w:val="Blokbesedila"/>
        <w:keepNext/>
        <w:keepLines/>
        <w:tabs>
          <w:tab w:val="left" w:pos="0"/>
          <w:tab w:val="left" w:pos="709"/>
        </w:tabs>
        <w:ind w:left="0" w:right="-2"/>
        <w:rPr>
          <w:rFonts w:ascii="Tahoma" w:hAnsi="Tahoma" w:cs="Tahoma"/>
          <w:b/>
          <w:sz w:val="18"/>
          <w:szCs w:val="18"/>
        </w:rPr>
      </w:pPr>
    </w:p>
    <w:p w14:paraId="5FF0B866" w14:textId="77777777" w:rsidR="00EB286E" w:rsidRDefault="00EB286E" w:rsidP="00A96828">
      <w:pPr>
        <w:pStyle w:val="Blokbesedila"/>
        <w:keepNext/>
        <w:keepLines/>
        <w:tabs>
          <w:tab w:val="clear" w:pos="8647"/>
          <w:tab w:val="left" w:pos="0"/>
          <w:tab w:val="left" w:pos="709"/>
        </w:tabs>
        <w:ind w:right="-2"/>
        <w:jc w:val="both"/>
        <w:rPr>
          <w:rFonts w:ascii="Tahoma" w:hAnsi="Tahoma" w:cs="Tahoma"/>
          <w:b/>
          <w:sz w:val="18"/>
          <w:szCs w:val="18"/>
        </w:rPr>
      </w:pPr>
    </w:p>
    <w:p w14:paraId="30DF14E5" w14:textId="77777777" w:rsidR="00EB286E" w:rsidRDefault="00EB286E" w:rsidP="00A96828">
      <w:pPr>
        <w:pStyle w:val="Blokbesedila"/>
        <w:keepNext/>
        <w:keepLines/>
        <w:tabs>
          <w:tab w:val="clear" w:pos="8647"/>
          <w:tab w:val="left" w:pos="0"/>
          <w:tab w:val="left" w:pos="709"/>
        </w:tabs>
        <w:ind w:right="-2"/>
        <w:jc w:val="both"/>
        <w:rPr>
          <w:rFonts w:ascii="Tahoma" w:hAnsi="Tahoma" w:cs="Tahoma"/>
          <w:b/>
          <w:sz w:val="18"/>
          <w:szCs w:val="18"/>
        </w:rPr>
      </w:pPr>
    </w:p>
    <w:p w14:paraId="793167FC" w14:textId="77777777" w:rsidR="00EB286E" w:rsidRPr="008D767B" w:rsidRDefault="00EB286E" w:rsidP="00A96828">
      <w:pPr>
        <w:pStyle w:val="Blokbesedila"/>
        <w:keepNext/>
        <w:keepLines/>
        <w:tabs>
          <w:tab w:val="left" w:pos="0"/>
        </w:tabs>
        <w:ind w:left="0" w:right="-2"/>
        <w:jc w:val="both"/>
        <w:rPr>
          <w:rFonts w:ascii="Tahoma" w:hAnsi="Tahoma" w:cs="Tahoma"/>
          <w:b/>
          <w:sz w:val="18"/>
          <w:szCs w:val="18"/>
        </w:rPr>
      </w:pPr>
    </w:p>
    <w:tbl>
      <w:tblPr>
        <w:tblW w:w="9719" w:type="dxa"/>
        <w:tblInd w:w="-50" w:type="dxa"/>
        <w:tblLayout w:type="fixed"/>
        <w:tblCellMar>
          <w:left w:w="30" w:type="dxa"/>
          <w:right w:w="30" w:type="dxa"/>
        </w:tblCellMar>
        <w:tblLook w:val="0000" w:firstRow="0" w:lastRow="0" w:firstColumn="0" w:lastColumn="0" w:noHBand="0" w:noVBand="0"/>
      </w:tblPr>
      <w:tblGrid>
        <w:gridCol w:w="3430"/>
        <w:gridCol w:w="2574"/>
        <w:gridCol w:w="3715"/>
      </w:tblGrid>
      <w:tr w:rsidR="00EB286E" w:rsidRPr="00722C27" w14:paraId="2B4FF77E" w14:textId="77777777" w:rsidTr="00824467">
        <w:trPr>
          <w:trHeight w:val="235"/>
        </w:trPr>
        <w:tc>
          <w:tcPr>
            <w:tcW w:w="3430" w:type="dxa"/>
            <w:tcBorders>
              <w:bottom w:val="single" w:sz="4" w:space="0" w:color="auto"/>
            </w:tcBorders>
          </w:tcPr>
          <w:p w14:paraId="776F23BB" w14:textId="77777777" w:rsidR="00EB286E" w:rsidRPr="00722C27" w:rsidRDefault="00EB286E" w:rsidP="00A96828">
            <w:pPr>
              <w:keepNext/>
              <w:keepLines/>
              <w:jc w:val="both"/>
              <w:rPr>
                <w:rFonts w:ascii="Tahoma" w:hAnsi="Tahoma" w:cs="Tahoma"/>
                <w:snapToGrid w:val="0"/>
                <w:color w:val="000000"/>
                <w:sz w:val="18"/>
              </w:rPr>
            </w:pPr>
          </w:p>
        </w:tc>
        <w:tc>
          <w:tcPr>
            <w:tcW w:w="2574" w:type="dxa"/>
          </w:tcPr>
          <w:p w14:paraId="7DBAC06E" w14:textId="77777777" w:rsidR="00EB286E" w:rsidRPr="00722C27" w:rsidRDefault="00EB286E" w:rsidP="00A96828">
            <w:pPr>
              <w:keepNext/>
              <w:keepLines/>
              <w:jc w:val="center"/>
              <w:rPr>
                <w:rFonts w:ascii="Tahoma" w:hAnsi="Tahoma" w:cs="Tahoma"/>
                <w:snapToGrid w:val="0"/>
                <w:color w:val="000000"/>
                <w:sz w:val="18"/>
              </w:rPr>
            </w:pPr>
          </w:p>
        </w:tc>
        <w:tc>
          <w:tcPr>
            <w:tcW w:w="3715" w:type="dxa"/>
            <w:tcBorders>
              <w:bottom w:val="single" w:sz="4" w:space="0" w:color="auto"/>
            </w:tcBorders>
          </w:tcPr>
          <w:p w14:paraId="007533C7" w14:textId="77777777" w:rsidR="00EB286E" w:rsidRPr="00722C27" w:rsidRDefault="00EB286E" w:rsidP="00A96828">
            <w:pPr>
              <w:keepNext/>
              <w:keepLines/>
              <w:tabs>
                <w:tab w:val="left" w:pos="567"/>
                <w:tab w:val="num" w:pos="851"/>
                <w:tab w:val="left" w:pos="993"/>
              </w:tabs>
              <w:jc w:val="both"/>
              <w:rPr>
                <w:rFonts w:ascii="Tahoma" w:hAnsi="Tahoma" w:cs="Tahoma"/>
                <w:snapToGrid w:val="0"/>
                <w:color w:val="000000"/>
                <w:sz w:val="18"/>
              </w:rPr>
            </w:pPr>
          </w:p>
        </w:tc>
      </w:tr>
      <w:tr w:rsidR="00EB286E" w:rsidRPr="00CE1BAD" w14:paraId="69BCFFE3" w14:textId="77777777" w:rsidTr="00824467">
        <w:trPr>
          <w:trHeight w:val="235"/>
        </w:trPr>
        <w:tc>
          <w:tcPr>
            <w:tcW w:w="3430" w:type="dxa"/>
            <w:tcBorders>
              <w:top w:val="single" w:sz="4" w:space="0" w:color="auto"/>
            </w:tcBorders>
          </w:tcPr>
          <w:p w14:paraId="35D657F8" w14:textId="77777777" w:rsidR="00EB286E" w:rsidRPr="00CE1BAD" w:rsidRDefault="00EB286E" w:rsidP="00A96828">
            <w:pPr>
              <w:keepNext/>
              <w:keepLines/>
              <w:jc w:val="center"/>
              <w:rPr>
                <w:rFonts w:ascii="Tahoma" w:hAnsi="Tahoma" w:cs="Tahoma"/>
                <w:snapToGrid w:val="0"/>
                <w:color w:val="000000"/>
              </w:rPr>
            </w:pPr>
            <w:r w:rsidRPr="00CE1BAD">
              <w:rPr>
                <w:rFonts w:ascii="Tahoma" w:hAnsi="Tahoma" w:cs="Tahoma"/>
                <w:snapToGrid w:val="0"/>
                <w:color w:val="000000"/>
              </w:rPr>
              <w:t>(kraj, datum)</w:t>
            </w:r>
          </w:p>
        </w:tc>
        <w:tc>
          <w:tcPr>
            <w:tcW w:w="2574" w:type="dxa"/>
          </w:tcPr>
          <w:p w14:paraId="7AF99719" w14:textId="77777777" w:rsidR="00EB286E" w:rsidRPr="00CE1BAD" w:rsidRDefault="00EB286E" w:rsidP="00A96828">
            <w:pPr>
              <w:keepNext/>
              <w:keepLines/>
              <w:jc w:val="center"/>
              <w:rPr>
                <w:rFonts w:ascii="Tahoma" w:hAnsi="Tahoma" w:cs="Tahoma"/>
                <w:snapToGrid w:val="0"/>
                <w:color w:val="000000"/>
              </w:rPr>
            </w:pPr>
            <w:r w:rsidRPr="00CE1BAD">
              <w:rPr>
                <w:rFonts w:ascii="Tahoma" w:hAnsi="Tahoma" w:cs="Tahoma"/>
                <w:snapToGrid w:val="0"/>
                <w:color w:val="000000"/>
              </w:rPr>
              <w:t>žig</w:t>
            </w:r>
          </w:p>
        </w:tc>
        <w:tc>
          <w:tcPr>
            <w:tcW w:w="3715" w:type="dxa"/>
            <w:tcBorders>
              <w:top w:val="single" w:sz="4" w:space="0" w:color="auto"/>
            </w:tcBorders>
          </w:tcPr>
          <w:p w14:paraId="5426A60C" w14:textId="77777777" w:rsidR="00EB286E" w:rsidRPr="00CE1BAD" w:rsidRDefault="00EB286E" w:rsidP="00A96828">
            <w:pPr>
              <w:keepNext/>
              <w:keepLines/>
              <w:jc w:val="both"/>
              <w:rPr>
                <w:rFonts w:ascii="Tahoma" w:hAnsi="Tahoma" w:cs="Tahoma"/>
                <w:snapToGrid w:val="0"/>
                <w:color w:val="000000"/>
              </w:rPr>
            </w:pPr>
            <w:r>
              <w:rPr>
                <w:rFonts w:ascii="Tahoma" w:hAnsi="Tahoma" w:cs="Tahoma"/>
                <w:snapToGrid w:val="0"/>
                <w:color w:val="000000"/>
              </w:rPr>
              <w:t>(Naziv in</w:t>
            </w:r>
            <w:r w:rsidRPr="003D15DD">
              <w:rPr>
                <w:rFonts w:ascii="Tahoma" w:hAnsi="Tahoma" w:cs="Tahoma"/>
                <w:snapToGrid w:val="0"/>
                <w:color w:val="000000"/>
              </w:rPr>
              <w:t xml:space="preserve"> podpis ponudnika</w:t>
            </w:r>
            <w:r>
              <w:rPr>
                <w:rFonts w:ascii="Tahoma" w:hAnsi="Tahoma" w:cs="Tahoma"/>
                <w:snapToGrid w:val="0"/>
                <w:color w:val="000000"/>
              </w:rPr>
              <w:t>/partnerja</w:t>
            </w:r>
            <w:r w:rsidRPr="00CE1BAD">
              <w:rPr>
                <w:rFonts w:ascii="Tahoma" w:hAnsi="Tahoma" w:cs="Tahoma"/>
                <w:snapToGrid w:val="0"/>
                <w:color w:val="000000"/>
              </w:rPr>
              <w:t>)</w:t>
            </w:r>
          </w:p>
        </w:tc>
      </w:tr>
    </w:tbl>
    <w:p w14:paraId="12B18607" w14:textId="77777777" w:rsidR="00EB286E" w:rsidRDefault="00EB286E" w:rsidP="00A96828">
      <w:pPr>
        <w:keepNext/>
        <w:keepLines/>
        <w:jc w:val="both"/>
        <w:rPr>
          <w:rFonts w:ascii="Tahoma" w:hAnsi="Tahoma" w:cs="Tahoma"/>
        </w:rPr>
      </w:pPr>
    </w:p>
    <w:p w14:paraId="3F6F76DC" w14:textId="77777777" w:rsidR="00EB286E" w:rsidRDefault="00EB286E" w:rsidP="00A96828">
      <w:pPr>
        <w:keepNext/>
        <w:keepLines/>
        <w:jc w:val="both"/>
        <w:rPr>
          <w:rFonts w:ascii="Tahoma" w:hAnsi="Tahoma" w:cs="Tahoma"/>
        </w:rPr>
      </w:pPr>
    </w:p>
    <w:p w14:paraId="322FB83B" w14:textId="77777777" w:rsidR="00EB286E" w:rsidRDefault="00EB286E" w:rsidP="00A96828">
      <w:pPr>
        <w:keepNext/>
        <w:keepLines/>
        <w:jc w:val="both"/>
        <w:rPr>
          <w:rFonts w:ascii="Tahoma" w:hAnsi="Tahoma" w:cs="Tahoma"/>
        </w:rPr>
      </w:pPr>
    </w:p>
    <w:p w14:paraId="6BBB6EE5" w14:textId="77777777" w:rsidR="00EB286E" w:rsidRDefault="00EB286E" w:rsidP="00A96828">
      <w:pPr>
        <w:keepNext/>
        <w:keepLines/>
        <w:jc w:val="both"/>
        <w:rPr>
          <w:rFonts w:ascii="Tahoma" w:hAnsi="Tahoma" w:cs="Tahoma"/>
        </w:rPr>
      </w:pPr>
    </w:p>
    <w:p w14:paraId="109A41A1" w14:textId="77777777" w:rsidR="00EB286E" w:rsidRDefault="00EB286E" w:rsidP="00A96828">
      <w:pPr>
        <w:keepNext/>
        <w:keepLines/>
        <w:jc w:val="both"/>
        <w:rPr>
          <w:rFonts w:ascii="Tahoma" w:hAnsi="Tahoma" w:cs="Tahoma"/>
        </w:rPr>
      </w:pPr>
    </w:p>
    <w:p w14:paraId="08D4697A" w14:textId="77777777" w:rsidR="00EB286E" w:rsidRDefault="00EB286E" w:rsidP="00A96828">
      <w:pPr>
        <w:keepNext/>
        <w:keepLines/>
        <w:jc w:val="both"/>
        <w:rPr>
          <w:rFonts w:ascii="Tahoma" w:hAnsi="Tahoma" w:cs="Tahoma"/>
        </w:rPr>
      </w:pPr>
    </w:p>
    <w:p w14:paraId="57DF1255" w14:textId="77777777" w:rsidR="00EB286E" w:rsidRDefault="00EB286E" w:rsidP="00A96828">
      <w:pPr>
        <w:keepNext/>
        <w:keepLines/>
        <w:jc w:val="both"/>
        <w:rPr>
          <w:rFonts w:ascii="Tahoma" w:hAnsi="Tahoma" w:cs="Tahoma"/>
        </w:rPr>
      </w:pPr>
    </w:p>
    <w:p w14:paraId="23CF3CBE" w14:textId="77777777" w:rsidR="00EB286E" w:rsidRDefault="00EB286E" w:rsidP="00A96828">
      <w:pPr>
        <w:keepNext/>
        <w:keepLines/>
        <w:jc w:val="both"/>
        <w:rPr>
          <w:rFonts w:ascii="Tahoma" w:hAnsi="Tahoma" w:cs="Tahoma"/>
        </w:rPr>
      </w:pPr>
    </w:p>
    <w:p w14:paraId="605A1425" w14:textId="77777777" w:rsidR="00EB286E" w:rsidRDefault="00EB286E" w:rsidP="00A96828">
      <w:pPr>
        <w:keepNext/>
        <w:keepLines/>
        <w:jc w:val="both"/>
        <w:rPr>
          <w:rFonts w:ascii="Tahoma" w:hAnsi="Tahoma" w:cs="Tahoma"/>
        </w:rPr>
      </w:pPr>
    </w:p>
    <w:p w14:paraId="7AC3C873" w14:textId="77777777" w:rsidR="00EB286E" w:rsidRDefault="00EB286E" w:rsidP="00A96828">
      <w:pPr>
        <w:keepNext/>
        <w:keepLines/>
        <w:jc w:val="both"/>
        <w:rPr>
          <w:rFonts w:ascii="Tahoma" w:hAnsi="Tahoma" w:cs="Tahoma"/>
        </w:rPr>
      </w:pPr>
    </w:p>
    <w:p w14:paraId="43EDCB07" w14:textId="77777777" w:rsidR="00EB286E" w:rsidRDefault="00EB286E" w:rsidP="00A96828">
      <w:pPr>
        <w:keepNext/>
        <w:keepLines/>
        <w:jc w:val="both"/>
        <w:rPr>
          <w:rFonts w:ascii="Tahoma" w:hAnsi="Tahoma" w:cs="Tahoma"/>
        </w:rPr>
      </w:pPr>
    </w:p>
    <w:p w14:paraId="1492B113" w14:textId="77777777" w:rsidR="00EB286E" w:rsidRDefault="00EB286E" w:rsidP="00A96828">
      <w:pPr>
        <w:keepNext/>
        <w:keepLines/>
        <w:jc w:val="both"/>
        <w:rPr>
          <w:rFonts w:ascii="Tahoma" w:hAnsi="Tahoma" w:cs="Tahoma"/>
        </w:rPr>
      </w:pPr>
    </w:p>
    <w:p w14:paraId="5A9FDE19" w14:textId="77777777" w:rsidR="00EB286E" w:rsidRDefault="00EB286E" w:rsidP="00A96828">
      <w:pPr>
        <w:keepNext/>
        <w:keepLines/>
        <w:jc w:val="both"/>
        <w:rPr>
          <w:rFonts w:ascii="Tahoma" w:hAnsi="Tahoma" w:cs="Tahoma"/>
        </w:rPr>
      </w:pPr>
    </w:p>
    <w:p w14:paraId="421847C3" w14:textId="77777777" w:rsidR="00EB286E" w:rsidRDefault="00EB286E" w:rsidP="00A96828">
      <w:pPr>
        <w:keepNext/>
        <w:keepLines/>
        <w:jc w:val="both"/>
        <w:rPr>
          <w:rFonts w:ascii="Tahoma" w:hAnsi="Tahoma" w:cs="Tahoma"/>
        </w:rPr>
      </w:pPr>
    </w:p>
    <w:p w14:paraId="3885E626" w14:textId="77777777" w:rsidR="00EB286E" w:rsidRDefault="00EB286E" w:rsidP="00A96828">
      <w:pPr>
        <w:keepNext/>
        <w:keepLines/>
        <w:jc w:val="both"/>
        <w:rPr>
          <w:rFonts w:ascii="Tahoma" w:hAnsi="Tahoma" w:cs="Tahoma"/>
        </w:rPr>
      </w:pPr>
    </w:p>
    <w:p w14:paraId="03DAFF46" w14:textId="77777777" w:rsidR="00EB286E" w:rsidRDefault="00EB286E" w:rsidP="00A96828">
      <w:pPr>
        <w:keepNext/>
        <w:keepLines/>
        <w:jc w:val="both"/>
        <w:rPr>
          <w:rFonts w:ascii="Tahoma" w:hAnsi="Tahoma" w:cs="Tahoma"/>
        </w:rPr>
      </w:pPr>
    </w:p>
    <w:p w14:paraId="037FCE24" w14:textId="77777777" w:rsidR="00EB286E" w:rsidRDefault="00EB286E" w:rsidP="00A96828">
      <w:pPr>
        <w:keepNext/>
        <w:keepLines/>
        <w:jc w:val="both"/>
        <w:rPr>
          <w:rFonts w:ascii="Tahoma" w:hAnsi="Tahoma" w:cs="Tahoma"/>
        </w:rPr>
      </w:pPr>
    </w:p>
    <w:p w14:paraId="5913E6E9" w14:textId="77777777" w:rsidR="00EB286E" w:rsidRDefault="00EB286E" w:rsidP="00A96828">
      <w:pPr>
        <w:keepNext/>
        <w:keepLines/>
        <w:jc w:val="both"/>
        <w:rPr>
          <w:rFonts w:ascii="Tahoma" w:hAnsi="Tahoma" w:cs="Tahoma"/>
        </w:rPr>
      </w:pPr>
    </w:p>
    <w:p w14:paraId="6B8E5C72" w14:textId="77777777" w:rsidR="00EB286E" w:rsidRDefault="00EB286E" w:rsidP="00A96828">
      <w:pPr>
        <w:keepNext/>
        <w:keepLines/>
        <w:jc w:val="both"/>
        <w:rPr>
          <w:rFonts w:ascii="Tahoma" w:hAnsi="Tahoma" w:cs="Tahoma"/>
        </w:rPr>
      </w:pPr>
    </w:p>
    <w:p w14:paraId="4F7D7F85" w14:textId="77777777" w:rsidR="00EB286E" w:rsidRDefault="00EB286E" w:rsidP="00A96828">
      <w:pPr>
        <w:keepNext/>
        <w:keepLines/>
        <w:jc w:val="both"/>
        <w:rPr>
          <w:rFonts w:ascii="Tahoma" w:hAnsi="Tahoma" w:cs="Tahoma"/>
        </w:rPr>
      </w:pPr>
    </w:p>
    <w:p w14:paraId="1C91DFC5" w14:textId="77777777" w:rsidR="00EB286E" w:rsidRDefault="00EB286E" w:rsidP="00A96828">
      <w:pPr>
        <w:keepNext/>
        <w:keepLines/>
        <w:jc w:val="both"/>
        <w:rPr>
          <w:rFonts w:ascii="Tahoma" w:hAnsi="Tahoma" w:cs="Tahoma"/>
        </w:rPr>
      </w:pPr>
    </w:p>
    <w:p w14:paraId="234242DD" w14:textId="77777777" w:rsidR="00EB286E" w:rsidRDefault="00EB286E" w:rsidP="00A96828">
      <w:pPr>
        <w:keepNext/>
        <w:keepLines/>
        <w:jc w:val="both"/>
        <w:rPr>
          <w:rFonts w:ascii="Tahoma" w:hAnsi="Tahoma" w:cs="Tahoma"/>
        </w:rPr>
      </w:pPr>
    </w:p>
    <w:p w14:paraId="400BD7E6" w14:textId="77777777" w:rsidR="00EB286E" w:rsidRDefault="00EB286E" w:rsidP="00A96828">
      <w:pPr>
        <w:keepNext/>
        <w:keepLines/>
        <w:jc w:val="both"/>
        <w:rPr>
          <w:rFonts w:ascii="Tahoma" w:hAnsi="Tahoma" w:cs="Tahoma"/>
        </w:rPr>
      </w:pPr>
    </w:p>
    <w:p w14:paraId="21667490" w14:textId="77777777" w:rsidR="00EB286E" w:rsidRDefault="00EB286E" w:rsidP="00A96828">
      <w:pPr>
        <w:keepNext/>
        <w:keepLines/>
        <w:jc w:val="both"/>
        <w:rPr>
          <w:rFonts w:ascii="Tahoma" w:hAnsi="Tahoma" w:cs="Tahoma"/>
        </w:rPr>
      </w:pPr>
    </w:p>
    <w:p w14:paraId="72928244" w14:textId="77777777" w:rsidR="00EB286E" w:rsidRDefault="00EB286E" w:rsidP="00A96828">
      <w:pPr>
        <w:keepNext/>
        <w:keepLines/>
        <w:jc w:val="both"/>
        <w:rPr>
          <w:rFonts w:ascii="Tahoma" w:hAnsi="Tahoma" w:cs="Tahoma"/>
        </w:rPr>
      </w:pPr>
    </w:p>
    <w:p w14:paraId="799C4F41" w14:textId="77777777" w:rsidR="00EB286E" w:rsidRDefault="00EB286E" w:rsidP="00A96828">
      <w:pPr>
        <w:keepNext/>
        <w:keepLines/>
        <w:jc w:val="both"/>
        <w:rPr>
          <w:rFonts w:ascii="Tahoma" w:hAnsi="Tahoma" w:cs="Tahoma"/>
        </w:rPr>
      </w:pPr>
    </w:p>
    <w:p w14:paraId="7C9967D2" w14:textId="77777777" w:rsidR="00EB286E" w:rsidRDefault="00EB286E" w:rsidP="00A96828">
      <w:pPr>
        <w:keepNext/>
        <w:keepLines/>
        <w:jc w:val="both"/>
        <w:rPr>
          <w:rFonts w:ascii="Tahoma" w:hAnsi="Tahoma" w:cs="Tahoma"/>
        </w:rPr>
      </w:pPr>
    </w:p>
    <w:p w14:paraId="2430E332" w14:textId="77777777" w:rsidR="00EB286E" w:rsidRDefault="00EB286E" w:rsidP="00A96828">
      <w:pPr>
        <w:keepNext/>
        <w:keepLines/>
        <w:jc w:val="both"/>
        <w:rPr>
          <w:rFonts w:ascii="Tahoma" w:hAnsi="Tahoma" w:cs="Tahoma"/>
        </w:rPr>
      </w:pPr>
    </w:p>
    <w:p w14:paraId="0288AB0B" w14:textId="77777777" w:rsidR="00EB286E" w:rsidRDefault="00EB286E" w:rsidP="00A96828">
      <w:pPr>
        <w:keepNext/>
        <w:keepLines/>
        <w:jc w:val="both"/>
        <w:rPr>
          <w:rFonts w:ascii="Tahoma" w:hAnsi="Tahoma" w:cs="Tahoma"/>
        </w:rPr>
      </w:pPr>
    </w:p>
    <w:p w14:paraId="5016691C" w14:textId="77777777" w:rsidR="00EB286E" w:rsidRDefault="00EB286E" w:rsidP="00A96828">
      <w:pPr>
        <w:keepNext/>
        <w:keepLines/>
        <w:jc w:val="both"/>
        <w:rPr>
          <w:rFonts w:ascii="Tahoma" w:hAnsi="Tahoma" w:cs="Tahoma"/>
        </w:rPr>
      </w:pPr>
    </w:p>
    <w:p w14:paraId="06CB4626" w14:textId="77777777" w:rsidR="00B001ED" w:rsidRDefault="00B001ED" w:rsidP="00A96828">
      <w:pPr>
        <w:keepNext/>
        <w:keepLines/>
        <w:jc w:val="both"/>
        <w:rPr>
          <w:rFonts w:ascii="Tahoma" w:hAnsi="Tahoma" w:cs="Tahoma"/>
        </w:rPr>
      </w:pPr>
    </w:p>
    <w:p w14:paraId="3F4EC44C" w14:textId="77777777" w:rsidR="00B001ED" w:rsidRDefault="00B001ED" w:rsidP="00A96828">
      <w:pPr>
        <w:keepNext/>
        <w:keepLines/>
        <w:jc w:val="both"/>
        <w:rPr>
          <w:rFonts w:ascii="Tahoma" w:hAnsi="Tahoma" w:cs="Tahoma"/>
        </w:rPr>
      </w:pPr>
    </w:p>
    <w:p w14:paraId="4BCD5CB1" w14:textId="77777777" w:rsidR="00B001ED" w:rsidRDefault="00B001ED" w:rsidP="00A96828">
      <w:pPr>
        <w:keepNext/>
        <w:keepLines/>
        <w:jc w:val="both"/>
        <w:rPr>
          <w:rFonts w:ascii="Tahoma" w:hAnsi="Tahoma" w:cs="Tahoma"/>
        </w:rPr>
      </w:pPr>
    </w:p>
    <w:p w14:paraId="2069DE46" w14:textId="77777777" w:rsidR="00B001ED" w:rsidRDefault="00B001ED" w:rsidP="00A96828">
      <w:pPr>
        <w:keepNext/>
        <w:keepLines/>
        <w:jc w:val="both"/>
        <w:rPr>
          <w:rFonts w:ascii="Tahoma" w:hAnsi="Tahoma" w:cs="Tahoma"/>
        </w:rPr>
      </w:pPr>
    </w:p>
    <w:p w14:paraId="1880F375" w14:textId="77777777" w:rsidR="00B001ED" w:rsidRDefault="00B001ED" w:rsidP="00A96828">
      <w:pPr>
        <w:keepNext/>
        <w:keepLines/>
        <w:jc w:val="both"/>
        <w:rPr>
          <w:rFonts w:ascii="Tahoma" w:hAnsi="Tahoma" w:cs="Tahoma"/>
        </w:rPr>
      </w:pPr>
    </w:p>
    <w:p w14:paraId="260882AF" w14:textId="77777777" w:rsidR="00B001ED" w:rsidRDefault="00B001ED" w:rsidP="00A96828">
      <w:pPr>
        <w:keepNext/>
        <w:keepLines/>
        <w:jc w:val="both"/>
        <w:rPr>
          <w:rFonts w:ascii="Tahoma" w:hAnsi="Tahoma" w:cs="Tahoma"/>
        </w:rPr>
      </w:pPr>
    </w:p>
    <w:p w14:paraId="2F8A2960" w14:textId="77777777" w:rsidR="007205A9" w:rsidRDefault="007205A9" w:rsidP="00A96828">
      <w:pPr>
        <w:keepNext/>
        <w:keepLines/>
        <w:jc w:val="both"/>
        <w:rPr>
          <w:rFonts w:ascii="Tahoma" w:hAnsi="Tahoma" w:cs="Tahoma"/>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8080"/>
        <w:gridCol w:w="851"/>
        <w:gridCol w:w="567"/>
      </w:tblGrid>
      <w:tr w:rsidR="00597BD6" w:rsidRPr="00CE1BAD" w14:paraId="14BB3509" w14:textId="77777777" w:rsidTr="00206DDF">
        <w:tc>
          <w:tcPr>
            <w:tcW w:w="8080" w:type="dxa"/>
          </w:tcPr>
          <w:p w14:paraId="736E7FBF" w14:textId="77777777" w:rsidR="00597BD6" w:rsidRPr="00CE1BAD" w:rsidRDefault="00597BD6" w:rsidP="00A96828">
            <w:pPr>
              <w:keepNext/>
              <w:keepLines/>
              <w:jc w:val="both"/>
              <w:rPr>
                <w:rFonts w:ascii="Tahoma" w:hAnsi="Tahoma" w:cs="Tahoma"/>
              </w:rPr>
            </w:pPr>
            <w:r>
              <w:lastRenderedPageBreak/>
              <w:br w:type="page"/>
            </w:r>
            <w:r>
              <w:rPr>
                <w:rFonts w:ascii="Tahoma" w:hAnsi="Tahoma" w:cs="Tahoma"/>
                <w:b/>
              </w:rPr>
              <w:br w:type="page"/>
            </w:r>
            <w:r>
              <w:rPr>
                <w:rFonts w:ascii="Tahoma" w:hAnsi="Tahoma" w:cs="Tahoma"/>
                <w:b/>
              </w:rPr>
              <w:br w:type="page"/>
            </w:r>
            <w:r>
              <w:br w:type="page"/>
            </w:r>
            <w:r>
              <w:br w:type="page"/>
            </w:r>
            <w:r>
              <w:br w:type="page"/>
            </w:r>
            <w:r>
              <w:rPr>
                <w:rFonts w:ascii="Tahoma" w:hAnsi="Tahoma" w:cs="Tahoma"/>
              </w:rPr>
              <w:br w:type="page"/>
            </w:r>
            <w:r>
              <w:rPr>
                <w:rFonts w:ascii="Tahoma" w:hAnsi="Tahoma" w:cs="Tahoma"/>
                <w:b/>
              </w:rPr>
              <w:br w:type="page"/>
            </w:r>
            <w:r w:rsidRPr="00CE1BAD">
              <w:rPr>
                <w:rFonts w:ascii="Tahoma" w:hAnsi="Tahoma" w:cs="Tahoma"/>
              </w:rPr>
              <w:br w:type="page"/>
            </w:r>
            <w:r>
              <w:rPr>
                <w:rFonts w:ascii="Tahoma" w:hAnsi="Tahoma" w:cs="Tahoma"/>
              </w:rPr>
              <w:t xml:space="preserve">UGOTAVLJANJE SPOSOBNOSTI </w:t>
            </w:r>
            <w:r w:rsidRPr="000F5850">
              <w:rPr>
                <w:rFonts w:ascii="Tahoma" w:hAnsi="Tahoma" w:cs="Tahoma"/>
              </w:rPr>
              <w:t xml:space="preserve">– </w:t>
            </w:r>
            <w:r>
              <w:rPr>
                <w:rFonts w:ascii="Tahoma" w:hAnsi="Tahoma" w:cs="Tahoma"/>
              </w:rPr>
              <w:t>Izjava podizvajalca/subjekta, katerega zmogljivost uporablja</w:t>
            </w:r>
          </w:p>
        </w:tc>
        <w:tc>
          <w:tcPr>
            <w:tcW w:w="851" w:type="dxa"/>
            <w:tcBorders>
              <w:right w:val="nil"/>
            </w:tcBorders>
          </w:tcPr>
          <w:p w14:paraId="7127C223" w14:textId="77777777" w:rsidR="00597BD6" w:rsidRPr="00CE1BAD" w:rsidRDefault="00597BD6" w:rsidP="00A96828">
            <w:pPr>
              <w:keepNext/>
              <w:keepLines/>
              <w:jc w:val="both"/>
              <w:rPr>
                <w:rFonts w:ascii="Tahoma" w:hAnsi="Tahoma" w:cs="Tahoma"/>
                <w:b/>
              </w:rPr>
            </w:pPr>
            <w:r>
              <w:rPr>
                <w:rFonts w:ascii="Tahoma" w:hAnsi="Tahoma" w:cs="Tahoma"/>
                <w:b/>
                <w:i/>
              </w:rPr>
              <w:t>P</w:t>
            </w:r>
            <w:r w:rsidRPr="00CE1BAD">
              <w:rPr>
                <w:rFonts w:ascii="Tahoma" w:hAnsi="Tahoma" w:cs="Tahoma"/>
                <w:b/>
                <w:i/>
              </w:rPr>
              <w:t xml:space="preserve">riloga </w:t>
            </w:r>
          </w:p>
        </w:tc>
        <w:tc>
          <w:tcPr>
            <w:tcW w:w="567" w:type="dxa"/>
            <w:tcBorders>
              <w:left w:val="nil"/>
            </w:tcBorders>
          </w:tcPr>
          <w:p w14:paraId="1D4FAD61" w14:textId="77777777" w:rsidR="00597BD6" w:rsidRPr="00CE1BAD" w:rsidRDefault="00597BD6" w:rsidP="00A96828">
            <w:pPr>
              <w:keepNext/>
              <w:keepLines/>
              <w:jc w:val="both"/>
              <w:rPr>
                <w:rFonts w:ascii="Tahoma" w:hAnsi="Tahoma" w:cs="Tahoma"/>
                <w:b/>
                <w:i/>
              </w:rPr>
            </w:pPr>
            <w:r>
              <w:rPr>
                <w:rFonts w:ascii="Tahoma" w:hAnsi="Tahoma" w:cs="Tahoma"/>
                <w:b/>
                <w:i/>
              </w:rPr>
              <w:t>3/2</w:t>
            </w:r>
          </w:p>
        </w:tc>
      </w:tr>
    </w:tbl>
    <w:p w14:paraId="2F1D10BC" w14:textId="77777777" w:rsidR="00871FCD" w:rsidRDefault="00871FCD" w:rsidP="00A96828">
      <w:pPr>
        <w:keepNext/>
        <w:keepLines/>
        <w:jc w:val="both"/>
        <w:rPr>
          <w:rFonts w:ascii="Tahoma" w:hAnsi="Tahoma" w:cs="Tahoma"/>
        </w:rPr>
      </w:pPr>
    </w:p>
    <w:p w14:paraId="6CEE6917" w14:textId="7380E0E8" w:rsidR="00EB286E" w:rsidRPr="00C93259" w:rsidRDefault="00EB286E" w:rsidP="00A96828">
      <w:pPr>
        <w:keepNext/>
        <w:keepLines/>
        <w:jc w:val="both"/>
        <w:rPr>
          <w:rFonts w:ascii="Tahoma" w:hAnsi="Tahoma" w:cs="Tahoma"/>
          <w:i/>
        </w:rPr>
      </w:pPr>
      <w:r>
        <w:rPr>
          <w:rFonts w:ascii="Tahoma" w:hAnsi="Tahoma" w:cs="Tahoma"/>
        </w:rPr>
        <w:t>V zvezi z javnim naročilom</w:t>
      </w:r>
      <w:r w:rsidDel="00FF3C2E">
        <w:rPr>
          <w:rFonts w:ascii="Tahoma" w:hAnsi="Tahoma" w:cs="Tahoma"/>
        </w:rPr>
        <w:t xml:space="preserve"> </w:t>
      </w:r>
      <w:r>
        <w:rPr>
          <w:rFonts w:ascii="Tahoma" w:hAnsi="Tahoma" w:cs="Tahoma"/>
        </w:rPr>
        <w:t xml:space="preserve">št. </w:t>
      </w:r>
      <w:r w:rsidR="00DD245C">
        <w:rPr>
          <w:rFonts w:ascii="Tahoma" w:hAnsi="Tahoma" w:cs="Tahoma"/>
          <w:b/>
        </w:rPr>
        <w:t>SNAGA-123/18</w:t>
      </w:r>
      <w:r w:rsidR="000326E2" w:rsidRPr="000326E2">
        <w:rPr>
          <w:rFonts w:ascii="Tahoma" w:hAnsi="Tahoma" w:cs="Tahoma"/>
          <w:b/>
        </w:rPr>
        <w:t xml:space="preserve"> – </w:t>
      </w:r>
      <w:r w:rsidR="00DD245C">
        <w:rPr>
          <w:rFonts w:ascii="Tahoma" w:hAnsi="Tahoma" w:cs="Tahoma"/>
          <w:b/>
        </w:rPr>
        <w:t xml:space="preserve">Dobava in vzdrževanje košev za odpadke </w:t>
      </w:r>
      <w:r>
        <w:rPr>
          <w:rFonts w:ascii="Tahoma" w:hAnsi="Tahoma" w:cs="Tahoma"/>
        </w:rPr>
        <w:t xml:space="preserve">, </w:t>
      </w:r>
      <w:r w:rsidRPr="00FF3C2E">
        <w:rPr>
          <w:rFonts w:ascii="Tahoma" w:hAnsi="Tahoma" w:cs="Tahoma"/>
        </w:rPr>
        <w:t xml:space="preserve">kot </w:t>
      </w:r>
      <w:r>
        <w:rPr>
          <w:rFonts w:ascii="Tahoma" w:hAnsi="Tahoma" w:cs="Tahoma"/>
          <w:b/>
        </w:rPr>
        <w:t xml:space="preserve">podizvajalec/subjekt, katerega zmogljivost uporablja ponudnik </w:t>
      </w:r>
      <w:r w:rsidRPr="00FF3C2E">
        <w:rPr>
          <w:rFonts w:ascii="Tahoma" w:hAnsi="Tahoma" w:cs="Tahoma"/>
          <w:b/>
        </w:rPr>
        <w:t>_____________________________________</w:t>
      </w:r>
      <w:r>
        <w:rPr>
          <w:rFonts w:ascii="Tahoma" w:hAnsi="Tahoma" w:cs="Tahoma"/>
          <w:b/>
        </w:rPr>
        <w:t xml:space="preserve"> </w:t>
      </w:r>
      <w:r w:rsidRPr="00C93259">
        <w:rPr>
          <w:rFonts w:ascii="Tahoma" w:hAnsi="Tahoma" w:cs="Tahoma"/>
          <w:i/>
        </w:rPr>
        <w:t>(navedba podizvajalca/subjekta, katerega zmogljivost uporablja ponudnik)</w:t>
      </w:r>
    </w:p>
    <w:p w14:paraId="11429ADC" w14:textId="77777777" w:rsidR="00EB286E" w:rsidRDefault="00EB286E" w:rsidP="00A96828">
      <w:pPr>
        <w:pStyle w:val="Naslov"/>
        <w:keepNext/>
        <w:keepLines/>
        <w:jc w:val="both"/>
        <w:rPr>
          <w:rFonts w:ascii="Tahoma" w:hAnsi="Tahoma" w:cs="Tahoma"/>
          <w:b w:val="0"/>
          <w:sz w:val="20"/>
        </w:rPr>
      </w:pPr>
    </w:p>
    <w:p w14:paraId="433B9501" w14:textId="77777777" w:rsidR="00EB286E" w:rsidRDefault="00EB286E" w:rsidP="00A96828">
      <w:pPr>
        <w:pStyle w:val="Blokbesedila"/>
        <w:keepNext/>
        <w:keepLines/>
        <w:tabs>
          <w:tab w:val="left" w:pos="9354"/>
        </w:tabs>
        <w:ind w:left="0" w:right="-2"/>
        <w:jc w:val="center"/>
        <w:rPr>
          <w:rFonts w:ascii="Tahoma" w:hAnsi="Tahoma" w:cs="Tahoma"/>
          <w:b/>
          <w:sz w:val="20"/>
        </w:rPr>
      </w:pPr>
      <w:r>
        <w:rPr>
          <w:rFonts w:ascii="Tahoma" w:hAnsi="Tahoma" w:cs="Tahoma"/>
          <w:b/>
          <w:sz w:val="20"/>
        </w:rPr>
        <w:t>IZJAVLJAMO,</w:t>
      </w:r>
    </w:p>
    <w:p w14:paraId="5FD03236" w14:textId="77777777" w:rsidR="00EB286E" w:rsidRDefault="00EB286E" w:rsidP="00A96828">
      <w:pPr>
        <w:pStyle w:val="Blokbesedila"/>
        <w:keepNext/>
        <w:keepLines/>
        <w:numPr>
          <w:ilvl w:val="0"/>
          <w:numId w:val="17"/>
        </w:numPr>
        <w:tabs>
          <w:tab w:val="clear" w:pos="8647"/>
          <w:tab w:val="left" w:pos="426"/>
          <w:tab w:val="left" w:pos="9354"/>
        </w:tabs>
        <w:ind w:right="-2"/>
        <w:rPr>
          <w:rFonts w:ascii="Tahoma" w:hAnsi="Tahoma" w:cs="Tahoma"/>
          <w:b/>
          <w:smallCaps/>
          <w:sz w:val="20"/>
        </w:rPr>
      </w:pPr>
      <w:r w:rsidRPr="007B2B90">
        <w:rPr>
          <w:rFonts w:ascii="Tahoma" w:hAnsi="Tahoma" w:cs="Tahoma"/>
          <w:b/>
          <w:smallCaps/>
          <w:sz w:val="20"/>
        </w:rPr>
        <w:t>Razlogi za izključitev</w:t>
      </w:r>
    </w:p>
    <w:p w14:paraId="51231C34" w14:textId="77777777" w:rsidR="00EB286E" w:rsidRDefault="00EB286E" w:rsidP="00A96828">
      <w:pPr>
        <w:pStyle w:val="Blokbesedila"/>
        <w:keepNext/>
        <w:keepLines/>
        <w:tabs>
          <w:tab w:val="left" w:pos="9354"/>
        </w:tabs>
        <w:ind w:left="0" w:right="-2"/>
        <w:jc w:val="both"/>
        <w:rPr>
          <w:rFonts w:ascii="Tahoma" w:hAnsi="Tahoma" w:cs="Tahoma"/>
          <w:b/>
          <w:sz w:val="20"/>
        </w:rPr>
      </w:pPr>
    </w:p>
    <w:p w14:paraId="4AFDE7E2" w14:textId="77777777" w:rsidR="00EB286E" w:rsidRDefault="00EB286E" w:rsidP="00A96828">
      <w:pPr>
        <w:pStyle w:val="Blokbesedila"/>
        <w:keepNext/>
        <w:keepLines/>
        <w:numPr>
          <w:ilvl w:val="1"/>
          <w:numId w:val="17"/>
        </w:numPr>
        <w:tabs>
          <w:tab w:val="clear" w:pos="8647"/>
          <w:tab w:val="left" w:pos="426"/>
          <w:tab w:val="left" w:pos="9354"/>
        </w:tabs>
        <w:ind w:left="426" w:right="-2" w:hanging="426"/>
        <w:jc w:val="both"/>
        <w:rPr>
          <w:rFonts w:ascii="Tahoma" w:hAnsi="Tahoma" w:cs="Tahoma"/>
          <w:sz w:val="20"/>
        </w:rPr>
      </w:pPr>
      <w:r>
        <w:rPr>
          <w:rFonts w:ascii="Tahoma" w:hAnsi="Tahoma" w:cs="Tahoma"/>
          <w:sz w:val="20"/>
        </w:rPr>
        <w:t>da</w:t>
      </w:r>
      <w:r w:rsidRPr="005F0207">
        <w:rPr>
          <w:rFonts w:ascii="Tahoma" w:hAnsi="Tahoma" w:cs="Tahoma"/>
          <w:sz w:val="20"/>
        </w:rPr>
        <w:t xml:space="preserve"> nam (gospodarskem subjektu) </w:t>
      </w:r>
      <w:r>
        <w:rPr>
          <w:rFonts w:ascii="Tahoma" w:hAnsi="Tahoma" w:cs="Tahoma"/>
          <w:sz w:val="20"/>
        </w:rPr>
        <w:t xml:space="preserve">ni bila </w:t>
      </w:r>
      <w:r w:rsidRPr="005F0207">
        <w:rPr>
          <w:rFonts w:ascii="Tahoma" w:hAnsi="Tahoma" w:cs="Tahoma"/>
          <w:sz w:val="20"/>
        </w:rPr>
        <w:t>izrečena pravnomočna sodba, ki ima elemente naslednjih kaznivih dejanj, ki so opredeljena v prvem odstavku 75. člena ZJN-3</w:t>
      </w:r>
      <w:r>
        <w:rPr>
          <w:rFonts w:ascii="Tahoma" w:hAnsi="Tahoma" w:cs="Tahoma"/>
          <w:sz w:val="20"/>
        </w:rPr>
        <w:t>;</w:t>
      </w:r>
    </w:p>
    <w:p w14:paraId="09B59FA6" w14:textId="77777777" w:rsidR="00EB286E" w:rsidRDefault="00EB286E" w:rsidP="00A96828">
      <w:pPr>
        <w:pStyle w:val="Blokbesedila"/>
        <w:keepNext/>
        <w:keepLines/>
        <w:numPr>
          <w:ilvl w:val="1"/>
          <w:numId w:val="17"/>
        </w:numPr>
        <w:tabs>
          <w:tab w:val="clear" w:pos="8647"/>
          <w:tab w:val="left" w:pos="426"/>
          <w:tab w:val="left" w:pos="9354"/>
        </w:tabs>
        <w:ind w:left="426" w:right="-2" w:hanging="426"/>
        <w:jc w:val="both"/>
        <w:rPr>
          <w:rFonts w:ascii="Tahoma" w:hAnsi="Tahoma" w:cs="Tahoma"/>
          <w:sz w:val="20"/>
        </w:rPr>
      </w:pPr>
      <w:r w:rsidRPr="007B2B90">
        <w:rPr>
          <w:rFonts w:ascii="Tahoma" w:hAnsi="Tahoma" w:cs="Tahoma"/>
          <w:sz w:val="20"/>
          <w:lang w:val="x-none"/>
        </w:rPr>
        <w:t>da</w:t>
      </w:r>
      <w:r w:rsidRPr="007B2B90">
        <w:rPr>
          <w:rFonts w:ascii="Tahoma" w:hAnsi="Tahoma" w:cs="Tahoma"/>
          <w:sz w:val="20"/>
        </w:rPr>
        <w:t xml:space="preserve"> izpolnjujemo obvezne dajatve in druge denarne nedavčne obveznosti v skladu z zakonom, ki ureja finančno upravo, ki jih pobira davčni organ v skladu s predpisi države, v kateri ima</w:t>
      </w:r>
      <w:r>
        <w:rPr>
          <w:rFonts w:ascii="Tahoma" w:hAnsi="Tahoma" w:cs="Tahoma"/>
          <w:sz w:val="20"/>
        </w:rPr>
        <w:t>mo</w:t>
      </w:r>
      <w:r w:rsidRPr="007B2B90">
        <w:rPr>
          <w:rFonts w:ascii="Tahoma" w:hAnsi="Tahoma" w:cs="Tahoma"/>
          <w:sz w:val="20"/>
        </w:rPr>
        <w:t xml:space="preserve"> sedež, ali predpisi države naročnika,</w:t>
      </w:r>
      <w:r>
        <w:rPr>
          <w:rFonts w:ascii="Tahoma" w:hAnsi="Tahoma" w:cs="Tahoma"/>
          <w:sz w:val="20"/>
        </w:rPr>
        <w:t xml:space="preserve"> in da vrednost neplačanih zapadlih</w:t>
      </w:r>
      <w:r w:rsidRPr="007B2B90">
        <w:rPr>
          <w:rFonts w:ascii="Tahoma" w:hAnsi="Tahoma" w:cs="Tahoma"/>
          <w:sz w:val="20"/>
        </w:rPr>
        <w:t xml:space="preserve"> obveznosti na dan oddaje ponudbe </w:t>
      </w:r>
      <w:r>
        <w:rPr>
          <w:rFonts w:ascii="Tahoma" w:hAnsi="Tahoma" w:cs="Tahoma"/>
          <w:sz w:val="20"/>
        </w:rPr>
        <w:t>ne znaša</w:t>
      </w:r>
      <w:r w:rsidRPr="007B2B90">
        <w:rPr>
          <w:rFonts w:ascii="Tahoma" w:hAnsi="Tahoma" w:cs="Tahoma"/>
          <w:sz w:val="20"/>
        </w:rPr>
        <w:t xml:space="preserve"> 50 evrov </w:t>
      </w:r>
      <w:r>
        <w:rPr>
          <w:rFonts w:ascii="Tahoma" w:hAnsi="Tahoma" w:cs="Tahoma"/>
          <w:sz w:val="20"/>
        </w:rPr>
        <w:t>ali več;</w:t>
      </w:r>
    </w:p>
    <w:p w14:paraId="17BA4EEA" w14:textId="77777777" w:rsidR="00EB286E" w:rsidRPr="00AC563A" w:rsidRDefault="00EB286E" w:rsidP="00A96828">
      <w:pPr>
        <w:pStyle w:val="Blokbesedila"/>
        <w:keepNext/>
        <w:keepLines/>
        <w:numPr>
          <w:ilvl w:val="1"/>
          <w:numId w:val="17"/>
        </w:numPr>
        <w:tabs>
          <w:tab w:val="clear" w:pos="8647"/>
          <w:tab w:val="left" w:pos="426"/>
          <w:tab w:val="left" w:pos="9354"/>
        </w:tabs>
        <w:ind w:left="426" w:right="-2" w:hanging="426"/>
        <w:jc w:val="both"/>
        <w:rPr>
          <w:rFonts w:ascii="Tahoma" w:hAnsi="Tahoma" w:cs="Tahoma"/>
          <w:sz w:val="20"/>
        </w:rPr>
      </w:pPr>
      <w:r w:rsidRPr="00AC563A">
        <w:rPr>
          <w:rFonts w:ascii="Tahoma" w:hAnsi="Tahoma" w:cs="Tahoma"/>
          <w:sz w:val="20"/>
        </w:rPr>
        <w:t>da imamo na dan oddaje prijave/</w:t>
      </w:r>
      <w:r w:rsidRPr="00CE16E8">
        <w:rPr>
          <w:rFonts w:ascii="Tahoma" w:hAnsi="Tahoma" w:cs="Tahoma"/>
          <w:sz w:val="20"/>
        </w:rPr>
        <w:t>ponudbe predložene vse obračune davčnih odtegljajev za dohodke iz delovnega razmerja za obdobje zadnjih petih</w:t>
      </w:r>
      <w:r w:rsidRPr="00AC563A">
        <w:rPr>
          <w:rFonts w:ascii="Tahoma" w:hAnsi="Tahoma" w:cs="Tahoma"/>
          <w:sz w:val="20"/>
        </w:rPr>
        <w:t xml:space="preserve"> let do dne oddaje prijave/ponudb;</w:t>
      </w:r>
    </w:p>
    <w:p w14:paraId="617235E8" w14:textId="77777777" w:rsidR="00EB286E" w:rsidRDefault="00EB286E" w:rsidP="00A96828">
      <w:pPr>
        <w:pStyle w:val="Blokbesedila"/>
        <w:keepNext/>
        <w:keepLines/>
        <w:numPr>
          <w:ilvl w:val="1"/>
          <w:numId w:val="17"/>
        </w:numPr>
        <w:tabs>
          <w:tab w:val="clear" w:pos="8647"/>
          <w:tab w:val="left" w:pos="426"/>
          <w:tab w:val="left" w:pos="9354"/>
        </w:tabs>
        <w:ind w:left="426" w:right="-2" w:hanging="426"/>
        <w:jc w:val="both"/>
        <w:rPr>
          <w:rFonts w:ascii="Tahoma" w:hAnsi="Tahoma" w:cs="Tahoma"/>
          <w:sz w:val="20"/>
        </w:rPr>
      </w:pPr>
      <w:r>
        <w:rPr>
          <w:rFonts w:ascii="Tahoma" w:hAnsi="Tahoma" w:cs="Tahoma"/>
          <w:sz w:val="20"/>
        </w:rPr>
        <w:t xml:space="preserve">da </w:t>
      </w:r>
      <w:r w:rsidRPr="007B2B90">
        <w:rPr>
          <w:rFonts w:ascii="Tahoma" w:hAnsi="Tahoma" w:cs="Tahoma"/>
          <w:sz w:val="20"/>
        </w:rPr>
        <w:t>na dan, ko je potekel rok za oddajo ponudb, nismo izločeni iz postopkov oddaje javnih naročil zaradi uvrstitve v evidenco gospodarskih subjektov z negativnimi referencami;</w:t>
      </w:r>
    </w:p>
    <w:p w14:paraId="758AE962" w14:textId="2223E52B" w:rsidR="00EB286E" w:rsidRPr="00871FCD" w:rsidRDefault="00871FCD" w:rsidP="00A96828">
      <w:pPr>
        <w:pStyle w:val="Blokbesedila"/>
        <w:keepNext/>
        <w:numPr>
          <w:ilvl w:val="1"/>
          <w:numId w:val="17"/>
        </w:numPr>
        <w:tabs>
          <w:tab w:val="clear" w:pos="8647"/>
          <w:tab w:val="left" w:pos="426"/>
          <w:tab w:val="left" w:pos="9354"/>
        </w:tabs>
        <w:ind w:left="426" w:right="-2" w:hanging="426"/>
        <w:jc w:val="both"/>
        <w:rPr>
          <w:rFonts w:ascii="Tahoma" w:hAnsi="Tahoma" w:cs="Tahoma"/>
          <w:sz w:val="20"/>
        </w:rPr>
      </w:pPr>
      <w:r w:rsidRPr="00CE72C7">
        <w:rPr>
          <w:rFonts w:ascii="Tahoma" w:hAnsi="Tahoma" w:cs="Tahoma"/>
          <w:sz w:val="20"/>
        </w:rPr>
        <w:t xml:space="preserve">da nam v zadnjih treh letih pred potekom roka za oddajo ponudb pristojni organ Republike Slovenije ali druge države članice ali tretje države </w:t>
      </w:r>
      <w:r>
        <w:rPr>
          <w:rFonts w:ascii="Tahoma" w:hAnsi="Tahoma" w:cs="Tahoma"/>
          <w:sz w:val="20"/>
        </w:rPr>
        <w:t>ni</w:t>
      </w:r>
      <w:r w:rsidRPr="00CE72C7">
        <w:rPr>
          <w:rFonts w:ascii="Tahoma" w:hAnsi="Tahoma" w:cs="Tahoma"/>
          <w:sz w:val="20"/>
        </w:rPr>
        <w:t xml:space="preserve"> ugotovil najmanj dve kršitvi v zvezi s plačilom za delo, delovnim časom, počitki, opravljanjem dela na podlagi pogodb civilnega prava kljub obstoju elementov delovnega razmerja ali v zvezi z zaposlovanjem na črno, za kateri mu je bila s pravnomočno odločitvijo ali več pravnomočnimi odločit</w:t>
      </w:r>
      <w:r>
        <w:rPr>
          <w:rFonts w:ascii="Tahoma" w:hAnsi="Tahoma" w:cs="Tahoma"/>
          <w:sz w:val="20"/>
        </w:rPr>
        <w:t>vami izrečena globa za prekršek</w:t>
      </w:r>
      <w:r w:rsidRPr="00CE72C7">
        <w:rPr>
          <w:rFonts w:ascii="Tahoma" w:hAnsi="Tahoma" w:cs="Tahoma"/>
          <w:sz w:val="20"/>
        </w:rPr>
        <w:t>;</w:t>
      </w:r>
    </w:p>
    <w:p w14:paraId="6D284837" w14:textId="77777777" w:rsidR="00EB286E" w:rsidRDefault="00EB286E" w:rsidP="00A96828">
      <w:pPr>
        <w:pStyle w:val="Blokbesedila"/>
        <w:keepNext/>
        <w:keepLines/>
        <w:numPr>
          <w:ilvl w:val="1"/>
          <w:numId w:val="17"/>
        </w:numPr>
        <w:tabs>
          <w:tab w:val="clear" w:pos="8647"/>
          <w:tab w:val="left" w:pos="426"/>
          <w:tab w:val="left" w:pos="9354"/>
        </w:tabs>
        <w:ind w:left="426" w:right="-2" w:hanging="426"/>
        <w:jc w:val="both"/>
        <w:rPr>
          <w:rFonts w:ascii="Tahoma" w:hAnsi="Tahoma" w:cs="Tahoma"/>
          <w:sz w:val="20"/>
        </w:rPr>
      </w:pPr>
      <w:r>
        <w:rPr>
          <w:rFonts w:ascii="Tahoma" w:hAnsi="Tahoma" w:cs="Tahoma"/>
          <w:sz w:val="20"/>
        </w:rPr>
        <w:t xml:space="preserve">da </w:t>
      </w:r>
      <w:r w:rsidRPr="007B2B90">
        <w:rPr>
          <w:rFonts w:ascii="Tahoma" w:hAnsi="Tahoma" w:cs="Tahoma"/>
          <w:sz w:val="20"/>
        </w:rPr>
        <w:t>nismo kršili obveznosti iz drugega odstavka 3. člena ZJN-3;</w:t>
      </w:r>
    </w:p>
    <w:p w14:paraId="3D674A4F" w14:textId="77777777" w:rsidR="00EB286E" w:rsidRDefault="00EB286E" w:rsidP="00A96828">
      <w:pPr>
        <w:pStyle w:val="Blokbesedila"/>
        <w:keepNext/>
        <w:keepLines/>
        <w:numPr>
          <w:ilvl w:val="1"/>
          <w:numId w:val="17"/>
        </w:numPr>
        <w:tabs>
          <w:tab w:val="clear" w:pos="8647"/>
          <w:tab w:val="left" w:pos="426"/>
          <w:tab w:val="left" w:pos="9354"/>
        </w:tabs>
        <w:ind w:left="426" w:right="-2" w:hanging="426"/>
        <w:jc w:val="both"/>
        <w:rPr>
          <w:rFonts w:ascii="Tahoma" w:hAnsi="Tahoma" w:cs="Tahoma"/>
          <w:sz w:val="20"/>
        </w:rPr>
      </w:pPr>
      <w:r w:rsidRPr="007B2B90">
        <w:rPr>
          <w:rFonts w:ascii="Tahoma" w:hAnsi="Tahoma" w:cs="Tahoma"/>
          <w:sz w:val="20"/>
        </w:rPr>
        <w:t>da nad nami ni začet postopek zaradi insolventnosti ali prisilnega prenehanja po zakonu, ki ureja postopek zaradi insolventnosti in prisilnega prenehanja, ali postopek likvidacije po zakonu, ki ureja gospodarske družbe, naših sredstev ali poslovanja ne upravlja upravitelj ali sodišče, naše poslovne dejavnosti niso začasno ustavljene, v skladu s predpisi druge države nad nami ni začet postopek ali pa je nastal položaj z enakimi pravnimi posledicami;</w:t>
      </w:r>
    </w:p>
    <w:p w14:paraId="3E9A9AEE" w14:textId="77777777" w:rsidR="00EB286E" w:rsidRDefault="00EB286E" w:rsidP="00A96828">
      <w:pPr>
        <w:pStyle w:val="Blokbesedila"/>
        <w:keepNext/>
        <w:keepLines/>
        <w:numPr>
          <w:ilvl w:val="1"/>
          <w:numId w:val="17"/>
        </w:numPr>
        <w:tabs>
          <w:tab w:val="clear" w:pos="8647"/>
          <w:tab w:val="left" w:pos="426"/>
          <w:tab w:val="left" w:pos="9354"/>
        </w:tabs>
        <w:ind w:left="426" w:right="-2" w:hanging="426"/>
        <w:jc w:val="both"/>
        <w:rPr>
          <w:rFonts w:ascii="Tahoma" w:hAnsi="Tahoma" w:cs="Tahoma"/>
          <w:sz w:val="20"/>
        </w:rPr>
      </w:pPr>
      <w:r w:rsidRPr="007B2B90">
        <w:rPr>
          <w:rFonts w:ascii="Tahoma" w:hAnsi="Tahoma" w:cs="Tahoma"/>
          <w:sz w:val="20"/>
        </w:rPr>
        <w:t>da nismo zagrešili hujšo kršitev poklicnih pravil, zaradi česar je omajana naša integriteta;</w:t>
      </w:r>
    </w:p>
    <w:p w14:paraId="4C367B52" w14:textId="77777777" w:rsidR="00EB286E" w:rsidRDefault="00EB286E" w:rsidP="00A96828">
      <w:pPr>
        <w:pStyle w:val="Blokbesedila"/>
        <w:keepNext/>
        <w:keepLines/>
        <w:numPr>
          <w:ilvl w:val="1"/>
          <w:numId w:val="17"/>
        </w:numPr>
        <w:tabs>
          <w:tab w:val="clear" w:pos="8647"/>
          <w:tab w:val="left" w:pos="426"/>
          <w:tab w:val="left" w:pos="9354"/>
        </w:tabs>
        <w:ind w:left="426" w:right="-2" w:hanging="426"/>
        <w:jc w:val="both"/>
        <w:rPr>
          <w:rFonts w:ascii="Tahoma" w:hAnsi="Tahoma" w:cs="Tahoma"/>
          <w:sz w:val="20"/>
        </w:rPr>
      </w:pPr>
      <w:r w:rsidRPr="007B2B90">
        <w:rPr>
          <w:rFonts w:ascii="Tahoma" w:hAnsi="Tahoma" w:cs="Tahoma"/>
          <w:sz w:val="20"/>
        </w:rPr>
        <w:t>da ne obstaja izkrivljanja konkurence zaradi predhodnega sodelovanja gospodarskih subjektov pri pripravi postopka javnega naročanja v skladu s 65. členom ZJN-3;</w:t>
      </w:r>
    </w:p>
    <w:p w14:paraId="6125D0FA" w14:textId="77777777" w:rsidR="00EB286E" w:rsidRPr="007B2B90" w:rsidRDefault="00EB286E" w:rsidP="00A96828">
      <w:pPr>
        <w:pStyle w:val="Blokbesedila"/>
        <w:keepNext/>
        <w:keepLines/>
        <w:numPr>
          <w:ilvl w:val="1"/>
          <w:numId w:val="17"/>
        </w:numPr>
        <w:tabs>
          <w:tab w:val="clear" w:pos="8647"/>
          <w:tab w:val="left" w:pos="567"/>
          <w:tab w:val="left" w:pos="9354"/>
        </w:tabs>
        <w:ind w:left="426" w:right="-2" w:hanging="426"/>
        <w:jc w:val="both"/>
        <w:rPr>
          <w:rFonts w:ascii="Tahoma" w:hAnsi="Tahoma" w:cs="Tahoma"/>
          <w:sz w:val="20"/>
        </w:rPr>
      </w:pPr>
      <w:r w:rsidRPr="007B2B90">
        <w:rPr>
          <w:rFonts w:ascii="Tahoma" w:hAnsi="Tahoma" w:cs="Tahoma"/>
          <w:sz w:val="20"/>
        </w:rPr>
        <w:t>da se pri prejšnji pogodbi o izvedbi javnega naročila sklenjeni z naročnikom, niso pokazale precejšnje ali stalne pomanjkljivosti pri izpolnjevanju ključne obveznosti, zaradi česar je naročnik predčasno odstopil od prejšnjega naročila oziroma pogodbe ali uveljavljal odškodnino ali so bile izvedene druge primerljive sankcije</w:t>
      </w:r>
      <w:r>
        <w:rPr>
          <w:rFonts w:ascii="Tahoma" w:hAnsi="Tahoma" w:cs="Tahoma"/>
          <w:sz w:val="20"/>
        </w:rPr>
        <w:t>.</w:t>
      </w:r>
    </w:p>
    <w:p w14:paraId="02CEFF02" w14:textId="77777777" w:rsidR="00EB286E" w:rsidRDefault="00EB286E" w:rsidP="00A96828">
      <w:pPr>
        <w:keepNext/>
        <w:keepLines/>
        <w:jc w:val="both"/>
        <w:rPr>
          <w:rFonts w:ascii="Tahoma" w:hAnsi="Tahoma" w:cs="Tahoma"/>
          <w:bCs/>
          <w:i/>
          <w:noProof/>
          <w:sz w:val="18"/>
          <w:szCs w:val="18"/>
        </w:rPr>
      </w:pPr>
    </w:p>
    <w:p w14:paraId="5A19B0B0" w14:textId="77777777" w:rsidR="00EB286E" w:rsidRPr="007B2B90" w:rsidRDefault="00EB286E" w:rsidP="00A96828">
      <w:pPr>
        <w:pStyle w:val="Blokbesedila"/>
        <w:keepNext/>
        <w:keepLines/>
        <w:numPr>
          <w:ilvl w:val="0"/>
          <w:numId w:val="17"/>
        </w:numPr>
        <w:tabs>
          <w:tab w:val="clear" w:pos="8647"/>
          <w:tab w:val="left" w:pos="426"/>
          <w:tab w:val="left" w:pos="9354"/>
        </w:tabs>
        <w:ind w:right="-2"/>
        <w:rPr>
          <w:rFonts w:ascii="Tahoma" w:hAnsi="Tahoma" w:cs="Tahoma"/>
          <w:b/>
          <w:smallCaps/>
          <w:sz w:val="20"/>
        </w:rPr>
      </w:pPr>
      <w:r w:rsidRPr="007B2B90">
        <w:rPr>
          <w:rFonts w:ascii="Tahoma" w:hAnsi="Tahoma" w:cs="Tahoma"/>
          <w:b/>
          <w:smallCaps/>
          <w:sz w:val="20"/>
        </w:rPr>
        <w:t>Pogoji za sodelovanje</w:t>
      </w:r>
    </w:p>
    <w:p w14:paraId="269C3C4A" w14:textId="77777777" w:rsidR="00EB286E" w:rsidRDefault="00EB286E" w:rsidP="00A96828">
      <w:pPr>
        <w:keepNext/>
        <w:keepLines/>
        <w:ind w:left="426" w:hanging="426"/>
        <w:jc w:val="both"/>
        <w:rPr>
          <w:rFonts w:ascii="Tahoma" w:hAnsi="Tahoma" w:cs="Tahoma"/>
          <w:bCs/>
          <w:noProof/>
          <w:sz w:val="18"/>
          <w:szCs w:val="18"/>
        </w:rPr>
      </w:pPr>
    </w:p>
    <w:p w14:paraId="52C1A006" w14:textId="77777777" w:rsidR="00EB286E" w:rsidRPr="00BE35B2" w:rsidRDefault="00EB286E" w:rsidP="00A96828">
      <w:pPr>
        <w:keepNext/>
        <w:keepLines/>
        <w:jc w:val="both"/>
        <w:rPr>
          <w:rFonts w:ascii="Tahoma" w:hAnsi="Tahoma" w:cs="Tahoma"/>
          <w:b/>
          <w:bCs/>
          <w:noProof/>
          <w:sz w:val="18"/>
          <w:szCs w:val="18"/>
        </w:rPr>
      </w:pPr>
      <w:r w:rsidRPr="00BE35B2">
        <w:rPr>
          <w:rFonts w:ascii="Tahoma" w:hAnsi="Tahoma" w:cs="Tahoma"/>
          <w:b/>
          <w:bCs/>
          <w:noProof/>
          <w:sz w:val="18"/>
          <w:szCs w:val="18"/>
        </w:rPr>
        <w:t xml:space="preserve">Spodaj navedene izjave veljajo le v primeru, če ponudnik izpolnjuje pogoje za sodelovanje s podizvajalci ali z uporabo zmogljivosti drugih subjektov. Spodaj navedene izjave veljajo sorazmerno, v skladu z načinom ter obsegom izpolnitve posameznega pogoja, ki se nanaša na podizvajalca ali drugega subjekta, katerega zmogljivosti bo uporabljal ponudnik. Način ter obseg izpolnitve posameznega pogoja, v skladu z zahtevami naročnika, navedenimi v razpisni dokumentaciji, v ponudbi opredeli ponudnik in priloži zahtevana oziroma ustrezna dokazila, ki bodo potrjena ali izdana s strani podizvajalca ali drugega subjekta, katerega zmogljivosti bo uporabljal ponudnik. </w:t>
      </w:r>
    </w:p>
    <w:p w14:paraId="6924E869" w14:textId="77777777" w:rsidR="00EB286E" w:rsidRPr="00977958" w:rsidRDefault="00EB286E" w:rsidP="00A96828">
      <w:pPr>
        <w:keepNext/>
        <w:keepLines/>
        <w:ind w:left="426" w:hanging="426"/>
        <w:jc w:val="both"/>
        <w:rPr>
          <w:rFonts w:ascii="Tahoma" w:hAnsi="Tahoma" w:cs="Tahoma"/>
          <w:bCs/>
          <w:noProof/>
          <w:sz w:val="18"/>
          <w:szCs w:val="18"/>
        </w:rPr>
      </w:pPr>
    </w:p>
    <w:p w14:paraId="47F4E301" w14:textId="77777777" w:rsidR="00EB286E" w:rsidRDefault="00EB286E" w:rsidP="00A96828">
      <w:pPr>
        <w:keepNext/>
        <w:keepLines/>
        <w:numPr>
          <w:ilvl w:val="1"/>
          <w:numId w:val="17"/>
        </w:numPr>
        <w:ind w:left="426" w:hanging="426"/>
        <w:jc w:val="both"/>
        <w:rPr>
          <w:rFonts w:ascii="Tahoma" w:hAnsi="Tahoma" w:cs="Tahoma"/>
        </w:rPr>
      </w:pPr>
      <w:r w:rsidRPr="00977958">
        <w:rPr>
          <w:rFonts w:ascii="Tahoma" w:hAnsi="Tahoma" w:cs="Tahoma"/>
        </w:rPr>
        <w:t>da smo sposobni za opravljanje poklicne dejavnosti oziroma imamo registrirano dejavnost oziroma smo vpisani v enega od poklicnih ali poslovnih registrov, ki se vodijo v državi članici, v kateri imamo sedež;</w:t>
      </w:r>
    </w:p>
    <w:p w14:paraId="18B5758E" w14:textId="77777777" w:rsidR="007205A9" w:rsidRDefault="00EB286E" w:rsidP="00A96828">
      <w:pPr>
        <w:keepNext/>
        <w:keepLines/>
        <w:numPr>
          <w:ilvl w:val="1"/>
          <w:numId w:val="17"/>
        </w:numPr>
        <w:ind w:left="426" w:hanging="426"/>
        <w:jc w:val="both"/>
        <w:rPr>
          <w:rFonts w:ascii="Tahoma" w:hAnsi="Tahoma" w:cs="Tahoma"/>
        </w:rPr>
      </w:pPr>
      <w:r w:rsidRPr="00977958">
        <w:rPr>
          <w:rFonts w:ascii="Tahoma" w:hAnsi="Tahoma" w:cs="Tahoma"/>
        </w:rPr>
        <w:t xml:space="preserve">nismo uvrščeni na seznam poslovnih subjektov, s katerimi na podlagi 35. člena Zakona o integriteti in preprečevanju korupcije (Ur. l. RS, št. 69/11-UPB2, v nadaljevanju: </w:t>
      </w:r>
      <w:proofErr w:type="spellStart"/>
      <w:r w:rsidRPr="00977958">
        <w:rPr>
          <w:rFonts w:ascii="Tahoma" w:hAnsi="Tahoma" w:cs="Tahoma"/>
        </w:rPr>
        <w:t>ZIntPK</w:t>
      </w:r>
      <w:proofErr w:type="spellEnd"/>
      <w:r w:rsidRPr="00977958">
        <w:rPr>
          <w:rFonts w:ascii="Tahoma" w:hAnsi="Tahoma" w:cs="Tahoma"/>
        </w:rPr>
        <w:t>)</w:t>
      </w:r>
      <w:r w:rsidR="000326E2">
        <w:rPr>
          <w:rFonts w:ascii="Tahoma" w:hAnsi="Tahoma" w:cs="Tahoma"/>
        </w:rPr>
        <w:t>, naročniki ne smejo sodelovati;</w:t>
      </w:r>
    </w:p>
    <w:p w14:paraId="046B9A69" w14:textId="77777777" w:rsidR="007205A9" w:rsidRPr="007205A9" w:rsidRDefault="007205A9" w:rsidP="00A96828">
      <w:pPr>
        <w:keepNext/>
        <w:keepLines/>
        <w:numPr>
          <w:ilvl w:val="1"/>
          <w:numId w:val="17"/>
        </w:numPr>
        <w:ind w:left="426" w:hanging="426"/>
        <w:jc w:val="both"/>
        <w:rPr>
          <w:rFonts w:ascii="Tahoma" w:hAnsi="Tahoma" w:cs="Tahoma"/>
        </w:rPr>
      </w:pPr>
      <w:r w:rsidRPr="007205A9">
        <w:rPr>
          <w:rFonts w:ascii="Tahoma" w:hAnsi="Tahoma" w:cs="Tahoma"/>
        </w:rPr>
        <w:lastRenderedPageBreak/>
        <w:t>da</w:t>
      </w:r>
      <w:r w:rsidRPr="007205A9">
        <w:rPr>
          <w:rFonts w:ascii="Tahoma" w:hAnsi="Tahoma" w:cs="Tahoma"/>
          <w:b/>
        </w:rPr>
        <w:t xml:space="preserve"> </w:t>
      </w:r>
      <w:r w:rsidRPr="007205A9">
        <w:rPr>
          <w:rFonts w:ascii="Tahoma" w:hAnsi="Tahoma" w:cs="Tahoma"/>
        </w:rPr>
        <w:t>razpolagamo z ustreznimi kadri, ki so izkušeni, strokovno usposobljeni in sposobni izvesti predmet javnega naročila, ter da imamo opremo in druge pripomočke, potrebne za uspešno izvedbo predmeta javnega naročila.</w:t>
      </w:r>
    </w:p>
    <w:p w14:paraId="2F0F6F1C" w14:textId="77777777" w:rsidR="00EB286E" w:rsidRDefault="00EB286E" w:rsidP="00A96828">
      <w:pPr>
        <w:keepNext/>
        <w:keepLines/>
        <w:jc w:val="both"/>
        <w:rPr>
          <w:rFonts w:ascii="Tahoma" w:hAnsi="Tahoma" w:cs="Tahoma"/>
        </w:rPr>
      </w:pPr>
    </w:p>
    <w:p w14:paraId="7E264B27" w14:textId="77777777" w:rsidR="00EB286E" w:rsidRDefault="00EB286E" w:rsidP="00A96828">
      <w:pPr>
        <w:keepNext/>
        <w:keepLines/>
        <w:jc w:val="both"/>
        <w:rPr>
          <w:rFonts w:ascii="Tahoma" w:hAnsi="Tahoma" w:cs="Tahoma"/>
          <w:b/>
        </w:rPr>
      </w:pPr>
      <w:r w:rsidRPr="00876B20">
        <w:rPr>
          <w:rFonts w:ascii="Tahoma" w:hAnsi="Tahoma" w:cs="Tahoma"/>
          <w:b/>
        </w:rPr>
        <w:t xml:space="preserve">S podpisom te izjave sprejemamo tudi vse pogoje in ostale zahteve predmetne </w:t>
      </w:r>
      <w:r>
        <w:rPr>
          <w:rFonts w:ascii="Tahoma" w:hAnsi="Tahoma" w:cs="Tahoma"/>
          <w:b/>
        </w:rPr>
        <w:t>razpisne</w:t>
      </w:r>
      <w:r w:rsidRPr="008A37D5">
        <w:rPr>
          <w:rFonts w:ascii="Tahoma" w:hAnsi="Tahoma" w:cs="Tahoma"/>
          <w:b/>
        </w:rPr>
        <w:t xml:space="preserve"> </w:t>
      </w:r>
      <w:r w:rsidRPr="00876B20">
        <w:rPr>
          <w:rFonts w:ascii="Tahoma" w:hAnsi="Tahoma" w:cs="Tahoma"/>
          <w:b/>
        </w:rPr>
        <w:t>dokumentacije</w:t>
      </w:r>
      <w:r>
        <w:rPr>
          <w:rFonts w:ascii="Tahoma" w:hAnsi="Tahoma" w:cs="Tahoma"/>
          <w:b/>
        </w:rPr>
        <w:t>, ki se nanašajo na podizvajalce</w:t>
      </w:r>
      <w:r w:rsidRPr="00876B20">
        <w:rPr>
          <w:rFonts w:ascii="Tahoma" w:hAnsi="Tahoma" w:cs="Tahoma"/>
          <w:b/>
        </w:rPr>
        <w:t xml:space="preserve"> ter prevzemamo kazensko in materialno odgovornost, da so vsi podatki in dokumenti, podani v ponudbi, resnični, in da priložen</w:t>
      </w:r>
      <w:r>
        <w:rPr>
          <w:rFonts w:ascii="Tahoma" w:hAnsi="Tahoma" w:cs="Tahoma"/>
          <w:b/>
        </w:rPr>
        <w:t>e</w:t>
      </w:r>
      <w:r w:rsidRPr="00876B20">
        <w:rPr>
          <w:rFonts w:ascii="Tahoma" w:hAnsi="Tahoma" w:cs="Tahoma"/>
          <w:b/>
        </w:rPr>
        <w:t xml:space="preserve"> listin</w:t>
      </w:r>
      <w:r>
        <w:rPr>
          <w:rFonts w:ascii="Tahoma" w:hAnsi="Tahoma" w:cs="Tahoma"/>
          <w:b/>
        </w:rPr>
        <w:t>e</w:t>
      </w:r>
      <w:r w:rsidRPr="00876B20">
        <w:rPr>
          <w:rFonts w:ascii="Tahoma" w:hAnsi="Tahoma" w:cs="Tahoma"/>
          <w:b/>
        </w:rPr>
        <w:t xml:space="preserve"> ustrezajo originalu.</w:t>
      </w:r>
    </w:p>
    <w:p w14:paraId="1E1E0A09" w14:textId="77777777" w:rsidR="00EB286E" w:rsidRPr="00876B20" w:rsidRDefault="00EB286E" w:rsidP="00A96828">
      <w:pPr>
        <w:keepNext/>
        <w:keepLines/>
        <w:jc w:val="both"/>
        <w:rPr>
          <w:rFonts w:ascii="Tahoma" w:hAnsi="Tahoma" w:cs="Tahoma"/>
          <w:b/>
        </w:rPr>
      </w:pPr>
    </w:p>
    <w:p w14:paraId="0173C048" w14:textId="77777777" w:rsidR="00EB286E" w:rsidRPr="00BC7556" w:rsidRDefault="00EB286E" w:rsidP="00A96828">
      <w:pPr>
        <w:pStyle w:val="Blokbesedila"/>
        <w:keepNext/>
        <w:keepLines/>
        <w:tabs>
          <w:tab w:val="left" w:pos="0"/>
        </w:tabs>
        <w:ind w:left="0" w:right="-2"/>
        <w:jc w:val="both"/>
        <w:rPr>
          <w:rFonts w:ascii="Tahoma" w:hAnsi="Tahoma" w:cs="Tahoma"/>
          <w:b/>
          <w:sz w:val="20"/>
        </w:rPr>
      </w:pPr>
      <w:r w:rsidRPr="00BC7556">
        <w:rPr>
          <w:rFonts w:ascii="Tahoma" w:hAnsi="Tahoma" w:cs="Tahoma"/>
          <w:b/>
          <w:sz w:val="20"/>
        </w:rPr>
        <w:t xml:space="preserve">S podpisom te izjave dajemo soglasje, da naročnik </w:t>
      </w:r>
    </w:p>
    <w:p w14:paraId="50A448CC" w14:textId="478C19F0" w:rsidR="00EB286E" w:rsidRPr="00EB286E" w:rsidRDefault="00EB286E" w:rsidP="00A96828">
      <w:pPr>
        <w:pStyle w:val="Blokbesedila"/>
        <w:keepNext/>
        <w:keepLines/>
        <w:numPr>
          <w:ilvl w:val="0"/>
          <w:numId w:val="16"/>
        </w:numPr>
        <w:tabs>
          <w:tab w:val="left" w:pos="0"/>
          <w:tab w:val="left" w:pos="709"/>
        </w:tabs>
        <w:ind w:right="-2"/>
        <w:jc w:val="both"/>
        <w:rPr>
          <w:rFonts w:ascii="Tahoma" w:hAnsi="Tahoma" w:cs="Tahoma"/>
          <w:b/>
          <w:sz w:val="20"/>
        </w:rPr>
      </w:pPr>
      <w:r w:rsidRPr="00BC7556">
        <w:rPr>
          <w:rFonts w:ascii="Tahoma" w:hAnsi="Tahoma" w:cs="Tahoma"/>
          <w:b/>
          <w:sz w:val="20"/>
        </w:rPr>
        <w:t xml:space="preserve">v zvezi z oddajo javnega naročila št. </w:t>
      </w:r>
      <w:r w:rsidR="00DD245C">
        <w:rPr>
          <w:rFonts w:ascii="Tahoma" w:hAnsi="Tahoma" w:cs="Tahoma"/>
          <w:b/>
          <w:sz w:val="20"/>
        </w:rPr>
        <w:t>SNAGA-123/18</w:t>
      </w:r>
      <w:r w:rsidRPr="00EB286E">
        <w:rPr>
          <w:rFonts w:ascii="Tahoma" w:hAnsi="Tahoma" w:cs="Tahoma"/>
          <w:b/>
          <w:sz w:val="20"/>
        </w:rPr>
        <w:t xml:space="preserve"> – </w:t>
      </w:r>
      <w:r w:rsidR="00DD245C">
        <w:rPr>
          <w:rFonts w:ascii="Tahoma" w:hAnsi="Tahoma" w:cs="Tahoma"/>
          <w:b/>
          <w:sz w:val="20"/>
        </w:rPr>
        <w:t xml:space="preserve">Dobava in vzdrževanje košev za odpadke </w:t>
      </w:r>
      <w:r w:rsidRPr="00EB286E">
        <w:rPr>
          <w:rFonts w:ascii="Tahoma" w:hAnsi="Tahoma" w:cs="Tahoma"/>
          <w:b/>
          <w:sz w:val="20"/>
        </w:rPr>
        <w:t>pridobi podatke za preveritev ponudbe</w:t>
      </w:r>
      <w:r w:rsidR="000326E2">
        <w:rPr>
          <w:rFonts w:ascii="Tahoma" w:hAnsi="Tahoma" w:cs="Tahoma"/>
          <w:b/>
          <w:sz w:val="20"/>
        </w:rPr>
        <w:t>/</w:t>
      </w:r>
      <w:r w:rsidR="000326E2" w:rsidRPr="000326E2">
        <w:rPr>
          <w:rFonts w:ascii="Tahoma" w:hAnsi="Tahoma" w:cs="Tahoma"/>
          <w:b/>
          <w:sz w:val="20"/>
        </w:rPr>
        <w:t xml:space="preserve"> zahtev iz tč. 3.1. razpisne dokumentacije</w:t>
      </w:r>
      <w:r w:rsidRPr="00EB286E">
        <w:rPr>
          <w:rFonts w:ascii="Tahoma" w:hAnsi="Tahoma" w:cs="Tahoma"/>
          <w:b/>
          <w:sz w:val="20"/>
        </w:rPr>
        <w:t xml:space="preserve"> v skladu z 89. členom ZJN-3 v enotnem informacijskem sistemu – </w:t>
      </w:r>
      <w:proofErr w:type="spellStart"/>
      <w:r w:rsidRPr="00EB286E">
        <w:rPr>
          <w:rFonts w:ascii="Tahoma" w:hAnsi="Tahoma" w:cs="Tahoma"/>
          <w:b/>
          <w:sz w:val="20"/>
        </w:rPr>
        <w:t>eDosje</w:t>
      </w:r>
      <w:proofErr w:type="spellEnd"/>
      <w:r w:rsidRPr="00EB286E">
        <w:rPr>
          <w:rFonts w:ascii="Tahoma" w:hAnsi="Tahoma" w:cs="Tahoma"/>
          <w:b/>
          <w:sz w:val="20"/>
        </w:rPr>
        <w:t xml:space="preserve"> iz devetega odstavka 77. člena ZJN-3,</w:t>
      </w:r>
    </w:p>
    <w:p w14:paraId="49898E41" w14:textId="64CBE9D9" w:rsidR="00EB286E" w:rsidRPr="00EB286E" w:rsidRDefault="00EB286E" w:rsidP="00A96828">
      <w:pPr>
        <w:pStyle w:val="Blokbesedila"/>
        <w:keepNext/>
        <w:keepLines/>
        <w:numPr>
          <w:ilvl w:val="0"/>
          <w:numId w:val="16"/>
        </w:numPr>
        <w:tabs>
          <w:tab w:val="left" w:pos="0"/>
          <w:tab w:val="left" w:pos="709"/>
        </w:tabs>
        <w:ind w:right="-2"/>
        <w:jc w:val="both"/>
        <w:rPr>
          <w:rFonts w:ascii="Tahoma" w:hAnsi="Tahoma" w:cs="Tahoma"/>
          <w:b/>
          <w:sz w:val="20"/>
        </w:rPr>
      </w:pPr>
      <w:r w:rsidRPr="00BC7556">
        <w:rPr>
          <w:rFonts w:ascii="Tahoma" w:hAnsi="Tahoma" w:cs="Tahoma"/>
          <w:b/>
          <w:sz w:val="20"/>
        </w:rPr>
        <w:t>za potrebe preverjanja izpolnjevanja pogojev</w:t>
      </w:r>
      <w:r w:rsidR="000326E2">
        <w:rPr>
          <w:rFonts w:ascii="Tahoma" w:hAnsi="Tahoma" w:cs="Tahoma"/>
          <w:b/>
          <w:sz w:val="20"/>
        </w:rPr>
        <w:t xml:space="preserve"> (</w:t>
      </w:r>
      <w:r w:rsidR="000326E2" w:rsidRPr="000326E2">
        <w:rPr>
          <w:rFonts w:ascii="Tahoma" w:hAnsi="Tahoma" w:cs="Tahoma"/>
          <w:b/>
          <w:sz w:val="20"/>
        </w:rPr>
        <w:t>zahtev iz tč. 3.1. razpisne dokumentacije</w:t>
      </w:r>
      <w:r w:rsidR="000326E2">
        <w:rPr>
          <w:rFonts w:ascii="Tahoma" w:hAnsi="Tahoma" w:cs="Tahoma"/>
          <w:b/>
          <w:sz w:val="20"/>
        </w:rPr>
        <w:t>)</w:t>
      </w:r>
      <w:r w:rsidRPr="00BC7556">
        <w:rPr>
          <w:rFonts w:ascii="Tahoma" w:hAnsi="Tahoma" w:cs="Tahoma"/>
          <w:b/>
          <w:sz w:val="20"/>
        </w:rPr>
        <w:t xml:space="preserve"> v postopku oddaje javnega naročila št. </w:t>
      </w:r>
      <w:r w:rsidR="00DD245C">
        <w:rPr>
          <w:rFonts w:ascii="Tahoma" w:hAnsi="Tahoma" w:cs="Tahoma"/>
          <w:b/>
          <w:sz w:val="20"/>
        </w:rPr>
        <w:t>SNAGA-123/18</w:t>
      </w:r>
      <w:r w:rsidRPr="00EB286E">
        <w:rPr>
          <w:rFonts w:ascii="Tahoma" w:hAnsi="Tahoma" w:cs="Tahoma"/>
          <w:b/>
          <w:sz w:val="20"/>
        </w:rPr>
        <w:t xml:space="preserve"> – </w:t>
      </w:r>
      <w:r w:rsidR="00DD245C">
        <w:rPr>
          <w:rFonts w:ascii="Tahoma" w:hAnsi="Tahoma" w:cs="Tahoma"/>
          <w:b/>
          <w:sz w:val="20"/>
        </w:rPr>
        <w:t>Dobava in vzdrževanje košev za odpadke</w:t>
      </w:r>
      <w:r w:rsidRPr="00EB286E">
        <w:rPr>
          <w:rFonts w:ascii="Tahoma" w:hAnsi="Tahoma" w:cs="Tahoma"/>
          <w:b/>
          <w:sz w:val="20"/>
        </w:rPr>
        <w:t>, od Ministrstva za pravosodje pridobi potrdilo iz kazenske evidence za pravne in fizične osebe.</w:t>
      </w:r>
    </w:p>
    <w:p w14:paraId="3D23383E" w14:textId="77777777" w:rsidR="00EB286E" w:rsidRDefault="00EB286E" w:rsidP="00A96828">
      <w:pPr>
        <w:keepNext/>
        <w:keepLines/>
        <w:jc w:val="both"/>
        <w:rPr>
          <w:rFonts w:ascii="Tahoma" w:hAnsi="Tahoma" w:cs="Tahoma"/>
          <w:bCs/>
          <w:i/>
          <w:noProof/>
          <w:sz w:val="18"/>
          <w:szCs w:val="18"/>
        </w:rPr>
      </w:pPr>
    </w:p>
    <w:p w14:paraId="0B317A31" w14:textId="77777777" w:rsidR="00EB286E" w:rsidRPr="00EB286E" w:rsidRDefault="00EB286E" w:rsidP="00A96828">
      <w:pPr>
        <w:keepNext/>
        <w:keepLines/>
        <w:jc w:val="both"/>
        <w:rPr>
          <w:rFonts w:ascii="Tahoma" w:hAnsi="Tahoma" w:cs="Tahoma"/>
          <w:b/>
        </w:rPr>
      </w:pPr>
      <w:r>
        <w:rPr>
          <w:rFonts w:ascii="Tahoma" w:hAnsi="Tahoma" w:cs="Tahoma"/>
          <w:b/>
        </w:rPr>
        <w:t>Ponudnik s sedežem izve</w:t>
      </w:r>
      <w:r w:rsidRPr="00EB286E">
        <w:rPr>
          <w:rFonts w:ascii="Tahoma" w:hAnsi="Tahoma" w:cs="Tahoma"/>
          <w:b/>
        </w:rPr>
        <w:t>n Republike Slovenije se zavezujemo, da bomo dokazila</w:t>
      </w:r>
      <w:r w:rsidR="000326E2">
        <w:rPr>
          <w:rFonts w:ascii="Tahoma" w:hAnsi="Tahoma" w:cs="Tahoma"/>
          <w:b/>
        </w:rPr>
        <w:t xml:space="preserve"> o izpolnjevanju zahtev iz tč. 3.1. razpisne dokumentacije</w:t>
      </w:r>
      <w:r w:rsidRPr="00EB286E">
        <w:rPr>
          <w:rFonts w:ascii="Tahoma" w:hAnsi="Tahoma" w:cs="Tahoma"/>
          <w:b/>
        </w:rPr>
        <w:t xml:space="preserve"> iz ustreznih evidenc predložili naročniku sami, v kolikor nas bo naročnik k temu pozval.</w:t>
      </w:r>
    </w:p>
    <w:p w14:paraId="04297136" w14:textId="77777777" w:rsidR="00EB286E" w:rsidRDefault="00EB286E" w:rsidP="00A96828">
      <w:pPr>
        <w:keepNext/>
        <w:keepLines/>
        <w:jc w:val="both"/>
        <w:rPr>
          <w:rFonts w:ascii="Tahoma" w:hAnsi="Tahoma" w:cs="Tahoma"/>
          <w:bCs/>
          <w:i/>
          <w:noProof/>
          <w:sz w:val="18"/>
          <w:szCs w:val="18"/>
        </w:rPr>
      </w:pPr>
    </w:p>
    <w:p w14:paraId="44E8DC10" w14:textId="77777777" w:rsidR="00EB286E" w:rsidRDefault="00EB286E" w:rsidP="00A96828">
      <w:pPr>
        <w:keepNext/>
        <w:keepLines/>
        <w:jc w:val="both"/>
        <w:rPr>
          <w:rFonts w:ascii="Tahoma" w:hAnsi="Tahoma" w:cs="Tahoma"/>
          <w:bCs/>
          <w:i/>
          <w:noProof/>
          <w:sz w:val="18"/>
          <w:szCs w:val="18"/>
        </w:rPr>
      </w:pPr>
    </w:p>
    <w:tbl>
      <w:tblPr>
        <w:tblW w:w="9719" w:type="dxa"/>
        <w:tblInd w:w="-50" w:type="dxa"/>
        <w:tblLayout w:type="fixed"/>
        <w:tblCellMar>
          <w:left w:w="30" w:type="dxa"/>
          <w:right w:w="30" w:type="dxa"/>
        </w:tblCellMar>
        <w:tblLook w:val="0000" w:firstRow="0" w:lastRow="0" w:firstColumn="0" w:lastColumn="0" w:noHBand="0" w:noVBand="0"/>
      </w:tblPr>
      <w:tblGrid>
        <w:gridCol w:w="3430"/>
        <w:gridCol w:w="2574"/>
        <w:gridCol w:w="3715"/>
      </w:tblGrid>
      <w:tr w:rsidR="00EB286E" w:rsidRPr="005D5727" w14:paraId="3FAAF8D9" w14:textId="77777777" w:rsidTr="00824467">
        <w:trPr>
          <w:trHeight w:val="235"/>
        </w:trPr>
        <w:tc>
          <w:tcPr>
            <w:tcW w:w="3430" w:type="dxa"/>
            <w:tcBorders>
              <w:bottom w:val="single" w:sz="4" w:space="0" w:color="auto"/>
            </w:tcBorders>
          </w:tcPr>
          <w:p w14:paraId="344F3B8A" w14:textId="77777777" w:rsidR="00EB286E" w:rsidRPr="00CE1BAD" w:rsidRDefault="00EB286E" w:rsidP="00A96828">
            <w:pPr>
              <w:keepNext/>
              <w:keepLines/>
              <w:jc w:val="both"/>
              <w:rPr>
                <w:rFonts w:ascii="Tahoma" w:hAnsi="Tahoma" w:cs="Tahoma"/>
                <w:snapToGrid w:val="0"/>
                <w:color w:val="000000"/>
              </w:rPr>
            </w:pPr>
          </w:p>
        </w:tc>
        <w:tc>
          <w:tcPr>
            <w:tcW w:w="2574" w:type="dxa"/>
          </w:tcPr>
          <w:p w14:paraId="5EABDBEC" w14:textId="77777777" w:rsidR="00EB286E" w:rsidRPr="00CE1BAD" w:rsidRDefault="00EB286E" w:rsidP="00A96828">
            <w:pPr>
              <w:keepNext/>
              <w:keepLines/>
              <w:jc w:val="center"/>
              <w:rPr>
                <w:rFonts w:ascii="Tahoma" w:hAnsi="Tahoma" w:cs="Tahoma"/>
                <w:snapToGrid w:val="0"/>
                <w:color w:val="000000"/>
              </w:rPr>
            </w:pPr>
          </w:p>
        </w:tc>
        <w:tc>
          <w:tcPr>
            <w:tcW w:w="3715" w:type="dxa"/>
            <w:tcBorders>
              <w:bottom w:val="single" w:sz="4" w:space="0" w:color="auto"/>
            </w:tcBorders>
          </w:tcPr>
          <w:p w14:paraId="0220CED2" w14:textId="77777777" w:rsidR="00EB286E" w:rsidRPr="005D5727" w:rsidRDefault="00EB286E" w:rsidP="00A96828">
            <w:pPr>
              <w:keepNext/>
              <w:keepLines/>
              <w:tabs>
                <w:tab w:val="left" w:pos="567"/>
                <w:tab w:val="num" w:pos="851"/>
                <w:tab w:val="left" w:pos="993"/>
              </w:tabs>
              <w:jc w:val="both"/>
              <w:rPr>
                <w:rFonts w:ascii="Tahoma" w:hAnsi="Tahoma" w:cs="Tahoma"/>
                <w:snapToGrid w:val="0"/>
                <w:color w:val="000000"/>
              </w:rPr>
            </w:pPr>
          </w:p>
        </w:tc>
      </w:tr>
      <w:tr w:rsidR="00EB286E" w:rsidRPr="00CE1BAD" w14:paraId="0CD37B3D" w14:textId="77777777" w:rsidTr="00824467">
        <w:trPr>
          <w:trHeight w:val="235"/>
        </w:trPr>
        <w:tc>
          <w:tcPr>
            <w:tcW w:w="3430" w:type="dxa"/>
            <w:tcBorders>
              <w:top w:val="single" w:sz="4" w:space="0" w:color="auto"/>
            </w:tcBorders>
          </w:tcPr>
          <w:p w14:paraId="1D197D45" w14:textId="77777777" w:rsidR="00EB286E" w:rsidRPr="00CE1BAD" w:rsidRDefault="00EB286E" w:rsidP="00A96828">
            <w:pPr>
              <w:keepNext/>
              <w:keepLines/>
              <w:jc w:val="center"/>
              <w:rPr>
                <w:rFonts w:ascii="Tahoma" w:hAnsi="Tahoma" w:cs="Tahoma"/>
                <w:snapToGrid w:val="0"/>
                <w:color w:val="000000"/>
              </w:rPr>
            </w:pPr>
            <w:r w:rsidRPr="00CE1BAD">
              <w:rPr>
                <w:rFonts w:ascii="Tahoma" w:hAnsi="Tahoma" w:cs="Tahoma"/>
                <w:snapToGrid w:val="0"/>
                <w:color w:val="000000"/>
              </w:rPr>
              <w:t>(kraj, datum)</w:t>
            </w:r>
          </w:p>
        </w:tc>
        <w:tc>
          <w:tcPr>
            <w:tcW w:w="2574" w:type="dxa"/>
          </w:tcPr>
          <w:p w14:paraId="75E781C7" w14:textId="77777777" w:rsidR="00EB286E" w:rsidRPr="00CE1BAD" w:rsidRDefault="00EB286E" w:rsidP="00A96828">
            <w:pPr>
              <w:keepNext/>
              <w:keepLines/>
              <w:jc w:val="center"/>
              <w:rPr>
                <w:rFonts w:ascii="Tahoma" w:hAnsi="Tahoma" w:cs="Tahoma"/>
                <w:snapToGrid w:val="0"/>
                <w:color w:val="000000"/>
              </w:rPr>
            </w:pPr>
            <w:r w:rsidRPr="00CE1BAD">
              <w:rPr>
                <w:rFonts w:ascii="Tahoma" w:hAnsi="Tahoma" w:cs="Tahoma"/>
                <w:snapToGrid w:val="0"/>
                <w:color w:val="000000"/>
              </w:rPr>
              <w:t>žig</w:t>
            </w:r>
          </w:p>
        </w:tc>
        <w:tc>
          <w:tcPr>
            <w:tcW w:w="3715" w:type="dxa"/>
            <w:tcBorders>
              <w:top w:val="single" w:sz="4" w:space="0" w:color="auto"/>
            </w:tcBorders>
          </w:tcPr>
          <w:p w14:paraId="4D6A9498" w14:textId="77777777" w:rsidR="00EB286E" w:rsidRPr="00CE1BAD" w:rsidRDefault="00EB286E" w:rsidP="00A96828">
            <w:pPr>
              <w:keepNext/>
              <w:keepLines/>
              <w:jc w:val="both"/>
              <w:rPr>
                <w:rFonts w:ascii="Tahoma" w:hAnsi="Tahoma" w:cs="Tahoma"/>
                <w:snapToGrid w:val="0"/>
                <w:color w:val="000000"/>
              </w:rPr>
            </w:pPr>
            <w:r>
              <w:rPr>
                <w:rFonts w:ascii="Tahoma" w:hAnsi="Tahoma" w:cs="Tahoma"/>
                <w:snapToGrid w:val="0"/>
                <w:color w:val="000000"/>
              </w:rPr>
              <w:t>(Naziv in</w:t>
            </w:r>
            <w:r w:rsidRPr="003D15DD">
              <w:rPr>
                <w:rFonts w:ascii="Tahoma" w:hAnsi="Tahoma" w:cs="Tahoma"/>
                <w:snapToGrid w:val="0"/>
                <w:color w:val="000000"/>
              </w:rPr>
              <w:t xml:space="preserve"> podpis </w:t>
            </w:r>
            <w:r>
              <w:rPr>
                <w:rFonts w:ascii="Tahoma" w:hAnsi="Tahoma" w:cs="Tahoma"/>
                <w:snapToGrid w:val="0"/>
                <w:color w:val="000000"/>
              </w:rPr>
              <w:t>podizvajalca/subjekta</w:t>
            </w:r>
            <w:r w:rsidRPr="00CE1BAD">
              <w:rPr>
                <w:rFonts w:ascii="Tahoma" w:hAnsi="Tahoma" w:cs="Tahoma"/>
                <w:snapToGrid w:val="0"/>
                <w:color w:val="000000"/>
              </w:rPr>
              <w:t>)</w:t>
            </w:r>
          </w:p>
        </w:tc>
      </w:tr>
    </w:tbl>
    <w:p w14:paraId="282B9BD8" w14:textId="77777777" w:rsidR="00EB286E" w:rsidRDefault="00EB286E" w:rsidP="00A96828">
      <w:pPr>
        <w:keepNext/>
        <w:keepLines/>
        <w:jc w:val="both"/>
        <w:rPr>
          <w:rFonts w:ascii="Tahoma" w:hAnsi="Tahoma" w:cs="Tahoma"/>
          <w:bCs/>
          <w:i/>
          <w:noProof/>
          <w:sz w:val="18"/>
          <w:szCs w:val="18"/>
        </w:rPr>
      </w:pPr>
    </w:p>
    <w:p w14:paraId="2C06684A" w14:textId="77777777" w:rsidR="00EB286E" w:rsidRDefault="00EB286E" w:rsidP="00A96828">
      <w:pPr>
        <w:keepNext/>
        <w:keepLines/>
        <w:jc w:val="both"/>
        <w:rPr>
          <w:rFonts w:ascii="Tahoma" w:hAnsi="Tahoma" w:cs="Tahoma"/>
          <w:bCs/>
          <w:i/>
          <w:noProof/>
          <w:sz w:val="18"/>
          <w:szCs w:val="18"/>
        </w:rPr>
      </w:pPr>
    </w:p>
    <w:p w14:paraId="0CDBA8EA" w14:textId="77777777" w:rsidR="00EB286E" w:rsidRDefault="00EB286E" w:rsidP="00A96828">
      <w:pPr>
        <w:keepNext/>
        <w:keepLines/>
        <w:jc w:val="both"/>
        <w:rPr>
          <w:rFonts w:ascii="Tahoma" w:hAnsi="Tahoma" w:cs="Tahoma"/>
          <w:bCs/>
          <w:i/>
          <w:noProof/>
          <w:sz w:val="18"/>
          <w:szCs w:val="18"/>
        </w:rPr>
      </w:pPr>
    </w:p>
    <w:p w14:paraId="61EBDE2A" w14:textId="77777777" w:rsidR="00EB286E" w:rsidRDefault="00EB286E" w:rsidP="00A96828">
      <w:pPr>
        <w:keepNext/>
        <w:keepLines/>
        <w:jc w:val="both"/>
        <w:rPr>
          <w:rFonts w:ascii="Tahoma" w:hAnsi="Tahoma" w:cs="Tahoma"/>
          <w:bCs/>
          <w:i/>
          <w:noProof/>
          <w:sz w:val="18"/>
          <w:szCs w:val="18"/>
        </w:rPr>
      </w:pPr>
    </w:p>
    <w:p w14:paraId="30B6E433" w14:textId="77777777" w:rsidR="00EB286E" w:rsidRDefault="00EB286E" w:rsidP="00A96828">
      <w:pPr>
        <w:keepNext/>
        <w:keepLines/>
        <w:jc w:val="both"/>
        <w:rPr>
          <w:rFonts w:ascii="Tahoma" w:hAnsi="Tahoma" w:cs="Tahoma"/>
          <w:bCs/>
          <w:i/>
          <w:noProof/>
          <w:sz w:val="18"/>
          <w:szCs w:val="18"/>
        </w:rPr>
      </w:pPr>
    </w:p>
    <w:p w14:paraId="735D446D" w14:textId="77777777" w:rsidR="00EB286E" w:rsidRDefault="00EB286E" w:rsidP="00A96828">
      <w:pPr>
        <w:keepNext/>
        <w:keepLines/>
        <w:jc w:val="both"/>
        <w:rPr>
          <w:rFonts w:ascii="Tahoma" w:hAnsi="Tahoma" w:cs="Tahoma"/>
          <w:i/>
          <w:iCs/>
          <w:sz w:val="18"/>
        </w:rPr>
      </w:pPr>
      <w:r w:rsidRPr="008A4805">
        <w:rPr>
          <w:rFonts w:ascii="Tahoma" w:hAnsi="Tahoma" w:cs="Tahoma"/>
          <w:b/>
          <w:bCs/>
          <w:i/>
          <w:noProof/>
          <w:sz w:val="18"/>
          <w:szCs w:val="18"/>
        </w:rPr>
        <w:t>Navodilo:</w:t>
      </w:r>
      <w:r>
        <w:rPr>
          <w:rFonts w:ascii="Tahoma" w:hAnsi="Tahoma" w:cs="Tahoma"/>
          <w:bCs/>
          <w:i/>
          <w:noProof/>
          <w:sz w:val="18"/>
          <w:szCs w:val="18"/>
        </w:rPr>
        <w:t xml:space="preserve"> </w:t>
      </w:r>
      <w:r w:rsidRPr="00D868B0">
        <w:rPr>
          <w:rFonts w:ascii="Tahoma" w:hAnsi="Tahoma" w:cs="Tahoma"/>
          <w:i/>
          <w:iCs/>
          <w:sz w:val="18"/>
        </w:rPr>
        <w:t xml:space="preserve">Izjavo izpolni in podpiše </w:t>
      </w:r>
      <w:r>
        <w:rPr>
          <w:rFonts w:ascii="Tahoma" w:hAnsi="Tahoma" w:cs="Tahoma"/>
          <w:i/>
          <w:iCs/>
          <w:sz w:val="18"/>
          <w:u w:val="single"/>
        </w:rPr>
        <w:t xml:space="preserve">nominiran </w:t>
      </w:r>
      <w:r w:rsidRPr="00D868B0">
        <w:rPr>
          <w:rFonts w:ascii="Tahoma" w:hAnsi="Tahoma" w:cs="Tahoma"/>
          <w:i/>
          <w:iCs/>
          <w:sz w:val="18"/>
          <w:u w:val="single"/>
        </w:rPr>
        <w:t>podizvajal</w:t>
      </w:r>
      <w:r>
        <w:rPr>
          <w:rFonts w:ascii="Tahoma" w:hAnsi="Tahoma" w:cs="Tahoma"/>
          <w:i/>
          <w:iCs/>
          <w:sz w:val="18"/>
          <w:u w:val="single"/>
        </w:rPr>
        <w:t>ec</w:t>
      </w:r>
      <w:r w:rsidRPr="008A4805">
        <w:rPr>
          <w:rFonts w:ascii="Tahoma" w:hAnsi="Tahoma" w:cs="Tahoma"/>
          <w:i/>
          <w:iCs/>
          <w:sz w:val="18"/>
        </w:rPr>
        <w:t xml:space="preserve">, </w:t>
      </w:r>
      <w:r w:rsidRPr="00D868B0">
        <w:rPr>
          <w:rFonts w:ascii="Tahoma" w:hAnsi="Tahoma" w:cs="Tahoma"/>
          <w:i/>
          <w:iCs/>
          <w:sz w:val="18"/>
        </w:rPr>
        <w:t>če ponudnik izvaj</w:t>
      </w:r>
      <w:r>
        <w:rPr>
          <w:rFonts w:ascii="Tahoma" w:hAnsi="Tahoma" w:cs="Tahoma"/>
          <w:i/>
          <w:iCs/>
          <w:sz w:val="18"/>
        </w:rPr>
        <w:t xml:space="preserve">a javno naročilo s podizvajalci, </w:t>
      </w:r>
      <w:r>
        <w:rPr>
          <w:rFonts w:ascii="Tahoma" w:hAnsi="Tahoma" w:cs="Tahoma"/>
          <w:i/>
          <w:iCs/>
          <w:sz w:val="18"/>
          <w:u w:val="single"/>
        </w:rPr>
        <w:t>oz. subjekt, katerega zmogljivost uporablja ponudnik</w:t>
      </w:r>
      <w:r>
        <w:rPr>
          <w:rFonts w:ascii="Tahoma" w:hAnsi="Tahoma" w:cs="Tahoma"/>
          <w:i/>
          <w:iCs/>
          <w:sz w:val="18"/>
        </w:rPr>
        <w:t>.</w:t>
      </w:r>
    </w:p>
    <w:p w14:paraId="5C1709E0" w14:textId="77777777" w:rsidR="00EB286E" w:rsidRDefault="00EB286E" w:rsidP="00A96828">
      <w:pPr>
        <w:keepNext/>
        <w:keepLines/>
        <w:jc w:val="both"/>
        <w:rPr>
          <w:rFonts w:ascii="Tahoma" w:hAnsi="Tahoma" w:cs="Tahoma"/>
        </w:rPr>
      </w:pPr>
    </w:p>
    <w:p w14:paraId="7AE2AF03" w14:textId="77777777" w:rsidR="00EB286E" w:rsidRDefault="00EB286E" w:rsidP="00A96828">
      <w:pPr>
        <w:keepNext/>
        <w:keepLines/>
        <w:jc w:val="both"/>
        <w:rPr>
          <w:rFonts w:ascii="Tahoma" w:hAnsi="Tahoma" w:cs="Tahoma"/>
        </w:rPr>
      </w:pPr>
    </w:p>
    <w:p w14:paraId="656101B8" w14:textId="77777777" w:rsidR="00EB286E" w:rsidRDefault="00EB286E" w:rsidP="00A96828">
      <w:pPr>
        <w:keepNext/>
        <w:keepLines/>
        <w:jc w:val="both"/>
        <w:rPr>
          <w:rFonts w:ascii="Tahoma" w:hAnsi="Tahoma" w:cs="Tahoma"/>
        </w:rPr>
      </w:pPr>
    </w:p>
    <w:p w14:paraId="558BE4F5" w14:textId="77777777" w:rsidR="00EB286E" w:rsidRDefault="00EB286E" w:rsidP="00A96828">
      <w:pPr>
        <w:keepNext/>
        <w:keepLines/>
        <w:jc w:val="both"/>
        <w:rPr>
          <w:rFonts w:ascii="Tahoma" w:hAnsi="Tahoma" w:cs="Tahoma"/>
        </w:rPr>
      </w:pPr>
    </w:p>
    <w:p w14:paraId="72DB612B" w14:textId="77777777" w:rsidR="00826814" w:rsidRDefault="00826814" w:rsidP="00A96828">
      <w:pPr>
        <w:keepNext/>
        <w:keepLines/>
      </w:pPr>
      <w:r>
        <w:br w:type="page"/>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938"/>
        <w:gridCol w:w="1560"/>
      </w:tblGrid>
      <w:tr w:rsidR="00597BD6" w:rsidRPr="00CE1BAD" w14:paraId="17AE79C2" w14:textId="77777777" w:rsidTr="00206DDF">
        <w:tc>
          <w:tcPr>
            <w:tcW w:w="7938" w:type="dxa"/>
          </w:tcPr>
          <w:p w14:paraId="652BAA7A" w14:textId="77777777" w:rsidR="00597BD6" w:rsidRPr="00CE1BAD" w:rsidRDefault="00597BD6" w:rsidP="00A96828">
            <w:pPr>
              <w:keepNext/>
              <w:keepLines/>
              <w:jc w:val="both"/>
              <w:rPr>
                <w:rFonts w:ascii="Tahoma" w:hAnsi="Tahoma" w:cs="Tahoma"/>
              </w:rPr>
            </w:pPr>
            <w:r w:rsidRPr="00CE1BAD">
              <w:rPr>
                <w:rFonts w:ascii="Tahoma" w:hAnsi="Tahoma" w:cs="Tahoma"/>
              </w:rPr>
              <w:lastRenderedPageBreak/>
              <w:t xml:space="preserve">PODATKI O PONUDNIKU </w:t>
            </w:r>
          </w:p>
        </w:tc>
        <w:tc>
          <w:tcPr>
            <w:tcW w:w="1560" w:type="dxa"/>
          </w:tcPr>
          <w:p w14:paraId="5737EDE6" w14:textId="77777777" w:rsidR="00597BD6" w:rsidRPr="00CE1BAD" w:rsidRDefault="00597BD6" w:rsidP="00A96828">
            <w:pPr>
              <w:keepNext/>
              <w:keepLines/>
              <w:jc w:val="both"/>
              <w:rPr>
                <w:rFonts w:ascii="Tahoma" w:hAnsi="Tahoma" w:cs="Tahoma"/>
                <w:b/>
                <w:i/>
              </w:rPr>
            </w:pPr>
            <w:r>
              <w:rPr>
                <w:rFonts w:ascii="Tahoma" w:hAnsi="Tahoma" w:cs="Tahoma"/>
                <w:b/>
                <w:i/>
              </w:rPr>
              <w:t>P</w:t>
            </w:r>
            <w:r w:rsidRPr="00CE1BAD">
              <w:rPr>
                <w:rFonts w:ascii="Tahoma" w:hAnsi="Tahoma" w:cs="Tahoma"/>
                <w:b/>
                <w:i/>
              </w:rPr>
              <w:t>riloga</w:t>
            </w:r>
            <w:r>
              <w:rPr>
                <w:rFonts w:ascii="Tahoma" w:hAnsi="Tahoma" w:cs="Tahoma"/>
                <w:b/>
                <w:i/>
              </w:rPr>
              <w:t xml:space="preserve"> </w:t>
            </w:r>
            <w:r w:rsidRPr="00CE1BAD">
              <w:rPr>
                <w:rFonts w:ascii="Tahoma" w:hAnsi="Tahoma" w:cs="Tahoma"/>
                <w:b/>
                <w:i/>
              </w:rPr>
              <w:t>1</w:t>
            </w:r>
          </w:p>
        </w:tc>
      </w:tr>
    </w:tbl>
    <w:p w14:paraId="1B81BBDB" w14:textId="1627002E" w:rsidR="00545BD7" w:rsidRPr="00D112A4" w:rsidRDefault="00DD245C" w:rsidP="00A96828">
      <w:pPr>
        <w:keepNext/>
        <w:keepLines/>
        <w:jc w:val="both"/>
        <w:rPr>
          <w:rFonts w:ascii="Tahoma" w:hAnsi="Tahoma" w:cs="Tahoma"/>
        </w:rPr>
      </w:pPr>
      <w:r>
        <w:rPr>
          <w:rFonts w:ascii="Tahoma" w:hAnsi="Tahoma" w:cs="Tahoma"/>
          <w:b/>
        </w:rPr>
        <w:t>SNAGA-123/18</w:t>
      </w:r>
      <w:r w:rsidR="00545BD7">
        <w:rPr>
          <w:rFonts w:ascii="Tahoma" w:hAnsi="Tahoma" w:cs="Tahoma"/>
          <w:b/>
        </w:rPr>
        <w:t xml:space="preserve"> – </w:t>
      </w:r>
      <w:r>
        <w:rPr>
          <w:rFonts w:ascii="Tahoma" w:hAnsi="Tahoma" w:cs="Tahoma"/>
          <w:b/>
        </w:rPr>
        <w:t xml:space="preserve">Dobava in vzdrževanje košev za odpadke </w:t>
      </w:r>
    </w:p>
    <w:p w14:paraId="5B1072C2" w14:textId="77777777" w:rsidR="007C70A1" w:rsidRPr="00CE1BAD" w:rsidRDefault="007C70A1" w:rsidP="00A96828">
      <w:pPr>
        <w:keepNext/>
        <w:keepLines/>
        <w:tabs>
          <w:tab w:val="left" w:pos="567"/>
          <w:tab w:val="num" w:pos="851"/>
          <w:tab w:val="left" w:pos="993"/>
        </w:tabs>
        <w:jc w:val="both"/>
        <w:rPr>
          <w:rFonts w:ascii="Tahoma" w:hAnsi="Tahoma" w:cs="Tahoma"/>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6804"/>
      </w:tblGrid>
      <w:tr w:rsidR="00D625DD" w:rsidRPr="005B4A18" w14:paraId="4F803454" w14:textId="77777777" w:rsidTr="004C048E">
        <w:tc>
          <w:tcPr>
            <w:tcW w:w="2552" w:type="dxa"/>
            <w:tcBorders>
              <w:top w:val="nil"/>
              <w:left w:val="nil"/>
              <w:bottom w:val="nil"/>
              <w:right w:val="nil"/>
            </w:tcBorders>
            <w:vAlign w:val="bottom"/>
          </w:tcPr>
          <w:p w14:paraId="210F7124" w14:textId="77777777" w:rsidR="00D625DD" w:rsidRPr="005B4A18" w:rsidRDefault="00D625DD" w:rsidP="00A96828">
            <w:pPr>
              <w:keepNext/>
              <w:keepLines/>
              <w:tabs>
                <w:tab w:val="left" w:pos="567"/>
                <w:tab w:val="num" w:pos="851"/>
                <w:tab w:val="left" w:pos="993"/>
              </w:tabs>
              <w:jc w:val="both"/>
              <w:rPr>
                <w:rFonts w:ascii="Tahoma" w:hAnsi="Tahoma" w:cs="Tahoma"/>
              </w:rPr>
            </w:pPr>
            <w:r w:rsidRPr="005B4A18">
              <w:rPr>
                <w:rFonts w:ascii="Tahoma" w:hAnsi="Tahoma" w:cs="Tahoma"/>
              </w:rPr>
              <w:t>Naziv ponudnika</w:t>
            </w:r>
          </w:p>
        </w:tc>
        <w:tc>
          <w:tcPr>
            <w:tcW w:w="6804" w:type="dxa"/>
            <w:tcBorders>
              <w:top w:val="nil"/>
              <w:left w:val="nil"/>
              <w:right w:val="nil"/>
            </w:tcBorders>
          </w:tcPr>
          <w:p w14:paraId="687444CC" w14:textId="77777777" w:rsidR="00D625DD" w:rsidRPr="005B4A18" w:rsidRDefault="00D625DD" w:rsidP="00A96828">
            <w:pPr>
              <w:keepNext/>
              <w:keepLines/>
              <w:tabs>
                <w:tab w:val="left" w:pos="567"/>
                <w:tab w:val="num" w:pos="851"/>
                <w:tab w:val="left" w:pos="993"/>
              </w:tabs>
              <w:jc w:val="both"/>
              <w:rPr>
                <w:rFonts w:ascii="Tahoma" w:hAnsi="Tahoma" w:cs="Tahoma"/>
              </w:rPr>
            </w:pPr>
          </w:p>
        </w:tc>
      </w:tr>
      <w:tr w:rsidR="00D625DD" w:rsidRPr="005B4A18" w14:paraId="3701EA80" w14:textId="77777777" w:rsidTr="004C048E">
        <w:tc>
          <w:tcPr>
            <w:tcW w:w="2552" w:type="dxa"/>
            <w:tcBorders>
              <w:top w:val="nil"/>
              <w:left w:val="nil"/>
              <w:bottom w:val="nil"/>
              <w:right w:val="nil"/>
            </w:tcBorders>
          </w:tcPr>
          <w:p w14:paraId="04645BC7" w14:textId="77777777" w:rsidR="00D625DD" w:rsidRPr="005B4A18" w:rsidRDefault="00D625DD" w:rsidP="00A96828">
            <w:pPr>
              <w:keepNext/>
              <w:keepLines/>
              <w:tabs>
                <w:tab w:val="left" w:pos="567"/>
                <w:tab w:val="num" w:pos="851"/>
                <w:tab w:val="left" w:pos="993"/>
              </w:tabs>
              <w:jc w:val="both"/>
              <w:rPr>
                <w:rFonts w:ascii="Tahoma" w:hAnsi="Tahoma" w:cs="Tahoma"/>
              </w:rPr>
            </w:pPr>
          </w:p>
        </w:tc>
        <w:tc>
          <w:tcPr>
            <w:tcW w:w="6804" w:type="dxa"/>
            <w:tcBorders>
              <w:left w:val="nil"/>
              <w:right w:val="nil"/>
            </w:tcBorders>
          </w:tcPr>
          <w:p w14:paraId="19218BEE" w14:textId="77777777" w:rsidR="00D625DD" w:rsidRPr="005B4A18" w:rsidRDefault="00D625DD" w:rsidP="00A96828">
            <w:pPr>
              <w:keepNext/>
              <w:keepLines/>
              <w:tabs>
                <w:tab w:val="left" w:pos="567"/>
                <w:tab w:val="num" w:pos="851"/>
                <w:tab w:val="left" w:pos="993"/>
              </w:tabs>
              <w:jc w:val="both"/>
              <w:rPr>
                <w:rFonts w:ascii="Tahoma" w:hAnsi="Tahoma" w:cs="Tahoma"/>
              </w:rPr>
            </w:pPr>
          </w:p>
        </w:tc>
      </w:tr>
      <w:tr w:rsidR="00D625DD" w:rsidRPr="005B4A18" w14:paraId="0C96C0FE" w14:textId="77777777" w:rsidTr="004C048E">
        <w:tc>
          <w:tcPr>
            <w:tcW w:w="2552" w:type="dxa"/>
            <w:tcBorders>
              <w:top w:val="nil"/>
              <w:left w:val="nil"/>
              <w:bottom w:val="nil"/>
              <w:right w:val="nil"/>
            </w:tcBorders>
            <w:vAlign w:val="bottom"/>
          </w:tcPr>
          <w:p w14:paraId="5F8DFD73" w14:textId="77777777" w:rsidR="00D625DD" w:rsidRPr="005B4A18" w:rsidRDefault="00D625DD" w:rsidP="00A96828">
            <w:pPr>
              <w:keepNext/>
              <w:keepLines/>
              <w:tabs>
                <w:tab w:val="left" w:pos="567"/>
                <w:tab w:val="num" w:pos="851"/>
                <w:tab w:val="left" w:pos="993"/>
              </w:tabs>
              <w:jc w:val="both"/>
              <w:rPr>
                <w:rFonts w:ascii="Tahoma" w:hAnsi="Tahoma" w:cs="Tahoma"/>
              </w:rPr>
            </w:pPr>
            <w:r w:rsidRPr="005B4A18">
              <w:rPr>
                <w:rFonts w:ascii="Tahoma" w:hAnsi="Tahoma" w:cs="Tahoma"/>
              </w:rPr>
              <w:t>Naslov ponudnika</w:t>
            </w:r>
          </w:p>
        </w:tc>
        <w:tc>
          <w:tcPr>
            <w:tcW w:w="6804" w:type="dxa"/>
            <w:tcBorders>
              <w:top w:val="nil"/>
              <w:left w:val="nil"/>
              <w:right w:val="nil"/>
            </w:tcBorders>
          </w:tcPr>
          <w:p w14:paraId="65411385" w14:textId="77777777" w:rsidR="00D625DD" w:rsidRPr="005B4A18" w:rsidRDefault="00D625DD" w:rsidP="00A96828">
            <w:pPr>
              <w:keepNext/>
              <w:keepLines/>
              <w:tabs>
                <w:tab w:val="left" w:pos="567"/>
                <w:tab w:val="num" w:pos="851"/>
                <w:tab w:val="left" w:pos="993"/>
              </w:tabs>
              <w:jc w:val="both"/>
              <w:rPr>
                <w:rFonts w:ascii="Tahoma" w:hAnsi="Tahoma" w:cs="Tahoma"/>
              </w:rPr>
            </w:pPr>
          </w:p>
        </w:tc>
      </w:tr>
      <w:tr w:rsidR="00D625DD" w:rsidRPr="005B4A18" w14:paraId="1CE077A4" w14:textId="77777777" w:rsidTr="004C048E">
        <w:tc>
          <w:tcPr>
            <w:tcW w:w="2552" w:type="dxa"/>
            <w:tcBorders>
              <w:top w:val="nil"/>
              <w:left w:val="nil"/>
              <w:bottom w:val="nil"/>
              <w:right w:val="nil"/>
            </w:tcBorders>
          </w:tcPr>
          <w:p w14:paraId="0E76846D" w14:textId="77777777" w:rsidR="00D625DD" w:rsidRPr="005B4A18" w:rsidRDefault="00D625DD" w:rsidP="00A96828">
            <w:pPr>
              <w:keepNext/>
              <w:keepLines/>
              <w:tabs>
                <w:tab w:val="left" w:pos="567"/>
                <w:tab w:val="num" w:pos="851"/>
                <w:tab w:val="left" w:pos="993"/>
              </w:tabs>
              <w:jc w:val="both"/>
              <w:rPr>
                <w:rFonts w:ascii="Tahoma" w:hAnsi="Tahoma" w:cs="Tahoma"/>
              </w:rPr>
            </w:pPr>
          </w:p>
        </w:tc>
        <w:tc>
          <w:tcPr>
            <w:tcW w:w="6804" w:type="dxa"/>
            <w:tcBorders>
              <w:left w:val="nil"/>
              <w:right w:val="nil"/>
            </w:tcBorders>
          </w:tcPr>
          <w:p w14:paraId="73C30D41" w14:textId="77777777" w:rsidR="00D625DD" w:rsidRPr="005B4A18" w:rsidRDefault="00D625DD" w:rsidP="00A96828">
            <w:pPr>
              <w:keepNext/>
              <w:keepLines/>
              <w:tabs>
                <w:tab w:val="left" w:pos="567"/>
                <w:tab w:val="num" w:pos="851"/>
                <w:tab w:val="left" w:pos="993"/>
              </w:tabs>
              <w:jc w:val="both"/>
              <w:rPr>
                <w:rFonts w:ascii="Tahoma" w:hAnsi="Tahoma" w:cs="Tahoma"/>
              </w:rPr>
            </w:pPr>
          </w:p>
        </w:tc>
      </w:tr>
      <w:tr w:rsidR="00D625DD" w:rsidRPr="005B4A18" w14:paraId="7E7A1BB1" w14:textId="77777777" w:rsidTr="004C048E">
        <w:tc>
          <w:tcPr>
            <w:tcW w:w="2552" w:type="dxa"/>
            <w:tcBorders>
              <w:top w:val="nil"/>
              <w:left w:val="nil"/>
              <w:bottom w:val="nil"/>
              <w:right w:val="nil"/>
            </w:tcBorders>
            <w:vAlign w:val="bottom"/>
          </w:tcPr>
          <w:p w14:paraId="6A5AA053" w14:textId="77777777" w:rsidR="00D625DD" w:rsidRPr="005B4A18" w:rsidRDefault="00D625DD" w:rsidP="00A96828">
            <w:pPr>
              <w:keepNext/>
              <w:keepLines/>
              <w:tabs>
                <w:tab w:val="left" w:pos="567"/>
                <w:tab w:val="num" w:pos="851"/>
                <w:tab w:val="left" w:pos="993"/>
              </w:tabs>
              <w:rPr>
                <w:rFonts w:ascii="Tahoma" w:hAnsi="Tahoma" w:cs="Tahoma"/>
              </w:rPr>
            </w:pPr>
            <w:r w:rsidRPr="001107E1">
              <w:rPr>
                <w:rFonts w:ascii="Tahoma" w:hAnsi="Tahoma" w:cs="Tahoma"/>
              </w:rPr>
              <w:t>Transakcijski račun/Poslovni račun (IBAN, SWIFT)</w:t>
            </w:r>
          </w:p>
        </w:tc>
        <w:tc>
          <w:tcPr>
            <w:tcW w:w="6804" w:type="dxa"/>
            <w:tcBorders>
              <w:top w:val="nil"/>
              <w:left w:val="nil"/>
              <w:right w:val="nil"/>
            </w:tcBorders>
          </w:tcPr>
          <w:p w14:paraId="31C57083" w14:textId="77777777" w:rsidR="00D625DD" w:rsidRPr="005B4A18" w:rsidRDefault="00D625DD" w:rsidP="00A96828">
            <w:pPr>
              <w:keepNext/>
              <w:keepLines/>
              <w:tabs>
                <w:tab w:val="left" w:pos="567"/>
                <w:tab w:val="num" w:pos="851"/>
                <w:tab w:val="left" w:pos="993"/>
              </w:tabs>
              <w:jc w:val="both"/>
              <w:rPr>
                <w:rFonts w:ascii="Tahoma" w:hAnsi="Tahoma" w:cs="Tahoma"/>
              </w:rPr>
            </w:pPr>
          </w:p>
        </w:tc>
      </w:tr>
      <w:tr w:rsidR="00D625DD" w:rsidRPr="005B4A18" w14:paraId="7F8E3A2A" w14:textId="77777777" w:rsidTr="004C048E">
        <w:tc>
          <w:tcPr>
            <w:tcW w:w="2552" w:type="dxa"/>
            <w:tcBorders>
              <w:top w:val="nil"/>
              <w:left w:val="nil"/>
              <w:bottom w:val="nil"/>
              <w:right w:val="nil"/>
            </w:tcBorders>
            <w:vAlign w:val="bottom"/>
          </w:tcPr>
          <w:p w14:paraId="2D8547CB" w14:textId="77777777" w:rsidR="00D625DD" w:rsidRPr="005B4A18" w:rsidRDefault="00D625DD" w:rsidP="00A96828">
            <w:pPr>
              <w:keepNext/>
              <w:keepLines/>
              <w:tabs>
                <w:tab w:val="left" w:pos="567"/>
                <w:tab w:val="left" w:pos="993"/>
              </w:tabs>
              <w:jc w:val="both"/>
              <w:rPr>
                <w:rFonts w:ascii="Tahoma" w:hAnsi="Tahoma" w:cs="Tahoma"/>
              </w:rPr>
            </w:pPr>
            <w:r w:rsidRPr="005B4A18">
              <w:rPr>
                <w:rFonts w:ascii="Tahoma" w:hAnsi="Tahoma" w:cs="Tahoma"/>
              </w:rPr>
              <w:t>Matična banka</w:t>
            </w:r>
          </w:p>
        </w:tc>
        <w:tc>
          <w:tcPr>
            <w:tcW w:w="6804" w:type="dxa"/>
            <w:tcBorders>
              <w:left w:val="nil"/>
              <w:right w:val="nil"/>
            </w:tcBorders>
          </w:tcPr>
          <w:p w14:paraId="6D1FFF33" w14:textId="77777777" w:rsidR="00D625DD" w:rsidRPr="005B4A18" w:rsidRDefault="00D625DD" w:rsidP="00A96828">
            <w:pPr>
              <w:keepNext/>
              <w:keepLines/>
              <w:tabs>
                <w:tab w:val="left" w:pos="567"/>
                <w:tab w:val="num" w:pos="851"/>
                <w:tab w:val="left" w:pos="993"/>
              </w:tabs>
              <w:jc w:val="both"/>
              <w:rPr>
                <w:rFonts w:ascii="Tahoma" w:hAnsi="Tahoma" w:cs="Tahoma"/>
              </w:rPr>
            </w:pPr>
          </w:p>
        </w:tc>
      </w:tr>
      <w:tr w:rsidR="00D625DD" w:rsidRPr="005B4A18" w14:paraId="66BAB934" w14:textId="77777777" w:rsidTr="004C048E">
        <w:tc>
          <w:tcPr>
            <w:tcW w:w="2552" w:type="dxa"/>
            <w:tcBorders>
              <w:top w:val="nil"/>
              <w:left w:val="nil"/>
              <w:bottom w:val="nil"/>
              <w:right w:val="nil"/>
            </w:tcBorders>
            <w:vAlign w:val="bottom"/>
          </w:tcPr>
          <w:p w14:paraId="0E5A5A2B" w14:textId="77777777" w:rsidR="00D625DD" w:rsidRPr="005B4A18" w:rsidRDefault="00D625DD" w:rsidP="00A96828">
            <w:pPr>
              <w:keepNext/>
              <w:keepLines/>
              <w:tabs>
                <w:tab w:val="left" w:pos="567"/>
                <w:tab w:val="left" w:pos="993"/>
              </w:tabs>
              <w:jc w:val="both"/>
              <w:rPr>
                <w:rFonts w:ascii="Tahoma" w:hAnsi="Tahoma" w:cs="Tahoma"/>
              </w:rPr>
            </w:pPr>
            <w:r w:rsidRPr="005B4A18">
              <w:rPr>
                <w:rFonts w:ascii="Tahoma" w:hAnsi="Tahoma" w:cs="Tahoma"/>
              </w:rPr>
              <w:t>ID številka za DDV</w:t>
            </w:r>
          </w:p>
        </w:tc>
        <w:tc>
          <w:tcPr>
            <w:tcW w:w="6804" w:type="dxa"/>
            <w:tcBorders>
              <w:left w:val="nil"/>
              <w:bottom w:val="single" w:sz="4" w:space="0" w:color="auto"/>
              <w:right w:val="nil"/>
            </w:tcBorders>
          </w:tcPr>
          <w:p w14:paraId="3B41CF4E" w14:textId="77777777" w:rsidR="00D625DD" w:rsidRPr="005B4A18" w:rsidRDefault="00D625DD" w:rsidP="00A96828">
            <w:pPr>
              <w:keepNext/>
              <w:keepLines/>
              <w:tabs>
                <w:tab w:val="left" w:pos="567"/>
                <w:tab w:val="num" w:pos="851"/>
                <w:tab w:val="left" w:pos="993"/>
              </w:tabs>
              <w:jc w:val="both"/>
              <w:rPr>
                <w:rFonts w:ascii="Tahoma" w:hAnsi="Tahoma" w:cs="Tahoma"/>
              </w:rPr>
            </w:pPr>
          </w:p>
        </w:tc>
      </w:tr>
      <w:tr w:rsidR="00D625DD" w:rsidRPr="005B4A18" w14:paraId="14E87ABC" w14:textId="77777777" w:rsidTr="004C048E">
        <w:tc>
          <w:tcPr>
            <w:tcW w:w="2552" w:type="dxa"/>
            <w:tcBorders>
              <w:top w:val="nil"/>
              <w:left w:val="nil"/>
              <w:bottom w:val="nil"/>
              <w:right w:val="nil"/>
            </w:tcBorders>
            <w:vAlign w:val="bottom"/>
          </w:tcPr>
          <w:p w14:paraId="245FDFE0" w14:textId="77777777" w:rsidR="00D625DD" w:rsidRPr="005B4A18" w:rsidRDefault="00D625DD" w:rsidP="00A96828">
            <w:pPr>
              <w:keepNext/>
              <w:keepLines/>
              <w:tabs>
                <w:tab w:val="left" w:pos="567"/>
                <w:tab w:val="left" w:pos="993"/>
              </w:tabs>
              <w:jc w:val="both"/>
              <w:rPr>
                <w:rFonts w:ascii="Tahoma" w:hAnsi="Tahoma" w:cs="Tahoma"/>
              </w:rPr>
            </w:pPr>
            <w:r w:rsidRPr="005B4A18">
              <w:rPr>
                <w:rFonts w:ascii="Tahoma" w:hAnsi="Tahoma" w:cs="Tahoma"/>
              </w:rPr>
              <w:t>Finančni urad</w:t>
            </w:r>
          </w:p>
        </w:tc>
        <w:tc>
          <w:tcPr>
            <w:tcW w:w="6804" w:type="dxa"/>
            <w:tcBorders>
              <w:left w:val="nil"/>
              <w:bottom w:val="single" w:sz="4" w:space="0" w:color="auto"/>
              <w:right w:val="nil"/>
            </w:tcBorders>
          </w:tcPr>
          <w:p w14:paraId="0D1C6201" w14:textId="77777777" w:rsidR="00D625DD" w:rsidRPr="005B4A18" w:rsidRDefault="00D625DD" w:rsidP="00A96828">
            <w:pPr>
              <w:keepNext/>
              <w:keepLines/>
              <w:tabs>
                <w:tab w:val="left" w:pos="567"/>
                <w:tab w:val="num" w:pos="851"/>
                <w:tab w:val="left" w:pos="993"/>
              </w:tabs>
              <w:jc w:val="both"/>
              <w:rPr>
                <w:rFonts w:ascii="Tahoma" w:hAnsi="Tahoma" w:cs="Tahoma"/>
              </w:rPr>
            </w:pPr>
          </w:p>
        </w:tc>
      </w:tr>
      <w:tr w:rsidR="00D625DD" w:rsidRPr="005B4A18" w14:paraId="16D94975" w14:textId="77777777" w:rsidTr="004C048E">
        <w:tc>
          <w:tcPr>
            <w:tcW w:w="2552" w:type="dxa"/>
            <w:tcBorders>
              <w:top w:val="nil"/>
              <w:left w:val="nil"/>
              <w:bottom w:val="nil"/>
              <w:right w:val="nil"/>
            </w:tcBorders>
            <w:vAlign w:val="bottom"/>
          </w:tcPr>
          <w:p w14:paraId="35B944E1" w14:textId="77777777" w:rsidR="00D625DD" w:rsidRPr="005B4A18" w:rsidRDefault="00D625DD" w:rsidP="00A96828">
            <w:pPr>
              <w:keepNext/>
              <w:keepLines/>
              <w:tabs>
                <w:tab w:val="left" w:pos="567"/>
                <w:tab w:val="left" w:pos="993"/>
              </w:tabs>
              <w:jc w:val="both"/>
              <w:rPr>
                <w:rFonts w:ascii="Tahoma" w:hAnsi="Tahoma" w:cs="Tahoma"/>
              </w:rPr>
            </w:pPr>
            <w:r w:rsidRPr="005B4A18">
              <w:rPr>
                <w:rFonts w:ascii="Tahoma" w:hAnsi="Tahoma" w:cs="Tahoma"/>
              </w:rPr>
              <w:t>Matična številka</w:t>
            </w:r>
          </w:p>
        </w:tc>
        <w:tc>
          <w:tcPr>
            <w:tcW w:w="6804" w:type="dxa"/>
            <w:tcBorders>
              <w:left w:val="nil"/>
              <w:bottom w:val="single" w:sz="4" w:space="0" w:color="auto"/>
              <w:right w:val="nil"/>
            </w:tcBorders>
          </w:tcPr>
          <w:p w14:paraId="1F9449A0" w14:textId="77777777" w:rsidR="00D625DD" w:rsidRPr="005B4A18" w:rsidRDefault="00D625DD" w:rsidP="00A96828">
            <w:pPr>
              <w:keepNext/>
              <w:keepLines/>
              <w:tabs>
                <w:tab w:val="left" w:pos="567"/>
                <w:tab w:val="num" w:pos="851"/>
                <w:tab w:val="left" w:pos="993"/>
              </w:tabs>
              <w:jc w:val="both"/>
              <w:rPr>
                <w:rFonts w:ascii="Tahoma" w:hAnsi="Tahoma" w:cs="Tahoma"/>
              </w:rPr>
            </w:pPr>
          </w:p>
        </w:tc>
      </w:tr>
    </w:tbl>
    <w:p w14:paraId="28E3C82D" w14:textId="77777777" w:rsidR="00D625DD" w:rsidRPr="001107E1" w:rsidRDefault="00D625DD" w:rsidP="00A96828">
      <w:pPr>
        <w:keepNext/>
        <w:keepLines/>
        <w:tabs>
          <w:tab w:val="left" w:pos="2552"/>
        </w:tabs>
        <w:ind w:left="284" w:hanging="284"/>
        <w:jc w:val="both"/>
        <w:rPr>
          <w:rFonts w:ascii="Tahoma" w:hAnsi="Tahoma" w:cs="Tahoma"/>
          <w:sz w:val="18"/>
        </w:rPr>
      </w:pPr>
    </w:p>
    <w:p w14:paraId="45832271" w14:textId="77777777" w:rsidR="00D625DD" w:rsidRPr="005B4A18" w:rsidRDefault="00D625DD" w:rsidP="00A96828">
      <w:pPr>
        <w:keepNext/>
        <w:keepLines/>
        <w:tabs>
          <w:tab w:val="left" w:pos="567"/>
          <w:tab w:val="num" w:pos="851"/>
          <w:tab w:val="left" w:pos="993"/>
        </w:tabs>
        <w:jc w:val="both"/>
        <w:rPr>
          <w:rFonts w:ascii="Tahoma" w:hAnsi="Tahoma" w:cs="Tahoma"/>
        </w:rPr>
      </w:pPr>
      <w:r w:rsidRPr="005B4A18">
        <w:rPr>
          <w:rFonts w:ascii="Tahoma" w:hAnsi="Tahoma" w:cs="Tahoma"/>
        </w:rPr>
        <w:t>E</w:t>
      </w:r>
      <w:r>
        <w:rPr>
          <w:rFonts w:ascii="Tahoma" w:hAnsi="Tahoma" w:cs="Tahoma"/>
        </w:rPr>
        <w:t>lektronski naslov</w:t>
      </w:r>
      <w:r w:rsidRPr="005B4A18">
        <w:rPr>
          <w:rFonts w:ascii="Tahoma" w:hAnsi="Tahoma" w:cs="Tahoma"/>
        </w:rPr>
        <w:t xml:space="preserve"> za vročitev odločitve iz 90. člena ZJN-3 preko Portala JN: _______________________</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6804"/>
      </w:tblGrid>
      <w:tr w:rsidR="00D625DD" w:rsidRPr="005B4A18" w14:paraId="05E10866" w14:textId="77777777" w:rsidTr="004C048E">
        <w:tc>
          <w:tcPr>
            <w:tcW w:w="2552" w:type="dxa"/>
            <w:tcBorders>
              <w:top w:val="nil"/>
              <w:left w:val="nil"/>
              <w:bottom w:val="nil"/>
              <w:right w:val="nil"/>
            </w:tcBorders>
            <w:vAlign w:val="bottom"/>
          </w:tcPr>
          <w:p w14:paraId="52CD1673" w14:textId="77777777" w:rsidR="00D625DD" w:rsidRPr="005B4A18" w:rsidRDefault="00D625DD" w:rsidP="00A96828">
            <w:pPr>
              <w:keepNext/>
              <w:keepLines/>
              <w:tabs>
                <w:tab w:val="left" w:pos="567"/>
                <w:tab w:val="num" w:pos="851"/>
                <w:tab w:val="left" w:pos="993"/>
              </w:tabs>
              <w:rPr>
                <w:rFonts w:ascii="Tahoma" w:hAnsi="Tahoma" w:cs="Tahoma"/>
              </w:rPr>
            </w:pPr>
          </w:p>
          <w:p w14:paraId="20E32BF8" w14:textId="77777777" w:rsidR="00D625DD" w:rsidRPr="005B4A18" w:rsidRDefault="00D625DD" w:rsidP="00A96828">
            <w:pPr>
              <w:keepNext/>
              <w:keepLines/>
              <w:tabs>
                <w:tab w:val="left" w:pos="567"/>
                <w:tab w:val="num" w:pos="851"/>
                <w:tab w:val="left" w:pos="993"/>
              </w:tabs>
              <w:rPr>
                <w:rFonts w:ascii="Tahoma" w:hAnsi="Tahoma" w:cs="Tahoma"/>
              </w:rPr>
            </w:pPr>
            <w:r w:rsidRPr="005B4A18">
              <w:rPr>
                <w:rFonts w:ascii="Tahoma" w:hAnsi="Tahoma" w:cs="Tahoma"/>
              </w:rPr>
              <w:t>Odgovorna oseba (podpisnik okvirnega sporazuma)</w:t>
            </w:r>
          </w:p>
        </w:tc>
        <w:tc>
          <w:tcPr>
            <w:tcW w:w="6804" w:type="dxa"/>
            <w:tcBorders>
              <w:top w:val="nil"/>
              <w:left w:val="nil"/>
              <w:right w:val="nil"/>
            </w:tcBorders>
          </w:tcPr>
          <w:p w14:paraId="461A9C0A" w14:textId="77777777" w:rsidR="00D625DD" w:rsidRPr="005B4A18" w:rsidRDefault="00D625DD" w:rsidP="00A96828">
            <w:pPr>
              <w:keepNext/>
              <w:keepLines/>
              <w:tabs>
                <w:tab w:val="left" w:pos="567"/>
                <w:tab w:val="num" w:pos="851"/>
                <w:tab w:val="left" w:pos="993"/>
              </w:tabs>
              <w:jc w:val="both"/>
              <w:rPr>
                <w:rFonts w:ascii="Tahoma" w:hAnsi="Tahoma" w:cs="Tahoma"/>
              </w:rPr>
            </w:pPr>
          </w:p>
        </w:tc>
      </w:tr>
      <w:tr w:rsidR="00D625DD" w:rsidRPr="005B4A18" w14:paraId="6F3416DE" w14:textId="77777777" w:rsidTr="004C048E">
        <w:tc>
          <w:tcPr>
            <w:tcW w:w="2552" w:type="dxa"/>
            <w:tcBorders>
              <w:top w:val="nil"/>
              <w:left w:val="nil"/>
              <w:bottom w:val="nil"/>
              <w:right w:val="nil"/>
            </w:tcBorders>
            <w:vAlign w:val="bottom"/>
          </w:tcPr>
          <w:p w14:paraId="250BDF96" w14:textId="77777777" w:rsidR="00D625DD" w:rsidRPr="005B4A18" w:rsidRDefault="00D625DD" w:rsidP="00A96828">
            <w:pPr>
              <w:keepNext/>
              <w:keepLines/>
              <w:numPr>
                <w:ilvl w:val="0"/>
                <w:numId w:val="3"/>
              </w:numPr>
              <w:tabs>
                <w:tab w:val="left" w:pos="567"/>
                <w:tab w:val="left" w:pos="993"/>
              </w:tabs>
              <w:jc w:val="both"/>
              <w:rPr>
                <w:rFonts w:ascii="Tahoma" w:hAnsi="Tahoma" w:cs="Tahoma"/>
              </w:rPr>
            </w:pPr>
            <w:r w:rsidRPr="005B4A18">
              <w:rPr>
                <w:rFonts w:ascii="Tahoma" w:hAnsi="Tahoma" w:cs="Tahoma"/>
              </w:rPr>
              <w:t>funkcija</w:t>
            </w:r>
          </w:p>
        </w:tc>
        <w:tc>
          <w:tcPr>
            <w:tcW w:w="6804" w:type="dxa"/>
            <w:tcBorders>
              <w:left w:val="nil"/>
              <w:right w:val="nil"/>
            </w:tcBorders>
          </w:tcPr>
          <w:p w14:paraId="538D4F9D" w14:textId="77777777" w:rsidR="00D625DD" w:rsidRPr="005B4A18" w:rsidRDefault="00D625DD" w:rsidP="00A96828">
            <w:pPr>
              <w:keepNext/>
              <w:keepLines/>
              <w:tabs>
                <w:tab w:val="left" w:pos="567"/>
                <w:tab w:val="num" w:pos="851"/>
                <w:tab w:val="left" w:pos="993"/>
              </w:tabs>
              <w:jc w:val="both"/>
              <w:rPr>
                <w:rFonts w:ascii="Tahoma" w:hAnsi="Tahoma" w:cs="Tahoma"/>
              </w:rPr>
            </w:pPr>
          </w:p>
        </w:tc>
      </w:tr>
      <w:tr w:rsidR="00D625DD" w:rsidRPr="005B4A18" w14:paraId="174AE6D4" w14:textId="77777777" w:rsidTr="004C048E">
        <w:tc>
          <w:tcPr>
            <w:tcW w:w="2552" w:type="dxa"/>
            <w:tcBorders>
              <w:top w:val="nil"/>
              <w:left w:val="nil"/>
              <w:bottom w:val="nil"/>
              <w:right w:val="nil"/>
            </w:tcBorders>
            <w:vAlign w:val="bottom"/>
          </w:tcPr>
          <w:p w14:paraId="3C5E44E0" w14:textId="77777777" w:rsidR="00D625DD" w:rsidRPr="005B4A18" w:rsidRDefault="00D625DD" w:rsidP="00A96828">
            <w:pPr>
              <w:keepNext/>
              <w:keepLines/>
              <w:numPr>
                <w:ilvl w:val="0"/>
                <w:numId w:val="3"/>
              </w:numPr>
              <w:tabs>
                <w:tab w:val="left" w:pos="567"/>
                <w:tab w:val="left" w:pos="993"/>
              </w:tabs>
              <w:jc w:val="both"/>
              <w:rPr>
                <w:rFonts w:ascii="Tahoma" w:hAnsi="Tahoma" w:cs="Tahoma"/>
              </w:rPr>
            </w:pPr>
            <w:r w:rsidRPr="005B4A18">
              <w:rPr>
                <w:rFonts w:ascii="Tahoma" w:hAnsi="Tahoma" w:cs="Tahoma"/>
              </w:rPr>
              <w:t>telefon</w:t>
            </w:r>
          </w:p>
        </w:tc>
        <w:tc>
          <w:tcPr>
            <w:tcW w:w="6804" w:type="dxa"/>
            <w:tcBorders>
              <w:left w:val="nil"/>
              <w:right w:val="nil"/>
            </w:tcBorders>
          </w:tcPr>
          <w:p w14:paraId="07851387" w14:textId="77777777" w:rsidR="00D625DD" w:rsidRPr="005B4A18" w:rsidRDefault="00D625DD" w:rsidP="00A96828">
            <w:pPr>
              <w:keepNext/>
              <w:keepLines/>
              <w:tabs>
                <w:tab w:val="left" w:pos="567"/>
                <w:tab w:val="num" w:pos="851"/>
                <w:tab w:val="left" w:pos="993"/>
              </w:tabs>
              <w:jc w:val="both"/>
              <w:rPr>
                <w:rFonts w:ascii="Tahoma" w:hAnsi="Tahoma" w:cs="Tahoma"/>
              </w:rPr>
            </w:pPr>
          </w:p>
        </w:tc>
      </w:tr>
      <w:tr w:rsidR="00D625DD" w:rsidRPr="005B4A18" w14:paraId="73EEAE09" w14:textId="77777777" w:rsidTr="004C048E">
        <w:tc>
          <w:tcPr>
            <w:tcW w:w="2552" w:type="dxa"/>
            <w:tcBorders>
              <w:top w:val="nil"/>
              <w:left w:val="nil"/>
              <w:bottom w:val="nil"/>
              <w:right w:val="nil"/>
            </w:tcBorders>
            <w:vAlign w:val="bottom"/>
          </w:tcPr>
          <w:p w14:paraId="2F86231E" w14:textId="77777777" w:rsidR="00D625DD" w:rsidRPr="005B4A18" w:rsidRDefault="00D625DD" w:rsidP="00A96828">
            <w:pPr>
              <w:keepNext/>
              <w:keepLines/>
              <w:numPr>
                <w:ilvl w:val="0"/>
                <w:numId w:val="3"/>
              </w:numPr>
              <w:tabs>
                <w:tab w:val="left" w:pos="567"/>
                <w:tab w:val="left" w:pos="993"/>
              </w:tabs>
              <w:jc w:val="both"/>
              <w:rPr>
                <w:rFonts w:ascii="Tahoma" w:hAnsi="Tahoma" w:cs="Tahoma"/>
              </w:rPr>
            </w:pPr>
            <w:r w:rsidRPr="005B4A18">
              <w:rPr>
                <w:rFonts w:ascii="Tahoma" w:hAnsi="Tahoma" w:cs="Tahoma"/>
              </w:rPr>
              <w:t>e-</w:t>
            </w:r>
            <w:r>
              <w:rPr>
                <w:rFonts w:ascii="Tahoma" w:hAnsi="Tahoma" w:cs="Tahoma"/>
              </w:rPr>
              <w:t>pošta</w:t>
            </w:r>
          </w:p>
        </w:tc>
        <w:tc>
          <w:tcPr>
            <w:tcW w:w="6804" w:type="dxa"/>
            <w:tcBorders>
              <w:left w:val="nil"/>
              <w:right w:val="nil"/>
            </w:tcBorders>
          </w:tcPr>
          <w:p w14:paraId="47FDF00B" w14:textId="77777777" w:rsidR="00D625DD" w:rsidRPr="005B4A18" w:rsidRDefault="00D625DD" w:rsidP="00A96828">
            <w:pPr>
              <w:keepNext/>
              <w:keepLines/>
              <w:tabs>
                <w:tab w:val="left" w:pos="567"/>
                <w:tab w:val="num" w:pos="851"/>
                <w:tab w:val="left" w:pos="993"/>
              </w:tabs>
              <w:jc w:val="both"/>
              <w:rPr>
                <w:rFonts w:ascii="Tahoma" w:hAnsi="Tahoma" w:cs="Tahoma"/>
              </w:rPr>
            </w:pPr>
          </w:p>
        </w:tc>
      </w:tr>
    </w:tbl>
    <w:p w14:paraId="26977985" w14:textId="77777777" w:rsidR="00D625DD" w:rsidRPr="005B4A18" w:rsidRDefault="00D625DD" w:rsidP="00A96828">
      <w:pPr>
        <w:keepNext/>
        <w:keepLines/>
        <w:tabs>
          <w:tab w:val="left" w:pos="2835"/>
        </w:tabs>
        <w:jc w:val="both"/>
        <w:rPr>
          <w:rFonts w:ascii="Tahoma" w:hAnsi="Tahoma" w:cs="Tahoma"/>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6804"/>
      </w:tblGrid>
      <w:tr w:rsidR="00D625DD" w:rsidRPr="005B4A18" w14:paraId="02299957" w14:textId="77777777" w:rsidTr="004C048E">
        <w:tc>
          <w:tcPr>
            <w:tcW w:w="2552" w:type="dxa"/>
            <w:tcBorders>
              <w:top w:val="nil"/>
              <w:left w:val="nil"/>
              <w:bottom w:val="nil"/>
              <w:right w:val="nil"/>
            </w:tcBorders>
            <w:vAlign w:val="bottom"/>
          </w:tcPr>
          <w:p w14:paraId="1C1DACAC" w14:textId="77777777" w:rsidR="00D625DD" w:rsidRPr="005B4A18" w:rsidRDefault="00D625DD" w:rsidP="00A96828">
            <w:pPr>
              <w:keepNext/>
              <w:keepLines/>
              <w:tabs>
                <w:tab w:val="left" w:pos="567"/>
                <w:tab w:val="num" w:pos="851"/>
                <w:tab w:val="left" w:pos="993"/>
              </w:tabs>
              <w:jc w:val="both"/>
              <w:rPr>
                <w:rFonts w:ascii="Tahoma" w:hAnsi="Tahoma" w:cs="Tahoma"/>
              </w:rPr>
            </w:pPr>
            <w:r w:rsidRPr="005B4A18">
              <w:rPr>
                <w:rFonts w:ascii="Tahoma" w:hAnsi="Tahoma" w:cs="Tahoma"/>
              </w:rPr>
              <w:t>Kontaktna oseba</w:t>
            </w:r>
          </w:p>
        </w:tc>
        <w:tc>
          <w:tcPr>
            <w:tcW w:w="6804" w:type="dxa"/>
            <w:tcBorders>
              <w:top w:val="nil"/>
              <w:left w:val="nil"/>
              <w:right w:val="nil"/>
            </w:tcBorders>
          </w:tcPr>
          <w:p w14:paraId="397615A8" w14:textId="77777777" w:rsidR="00D625DD" w:rsidRPr="005B4A18" w:rsidRDefault="00D625DD" w:rsidP="00A96828">
            <w:pPr>
              <w:keepNext/>
              <w:keepLines/>
              <w:tabs>
                <w:tab w:val="left" w:pos="567"/>
                <w:tab w:val="num" w:pos="851"/>
                <w:tab w:val="left" w:pos="993"/>
              </w:tabs>
              <w:jc w:val="both"/>
              <w:rPr>
                <w:rFonts w:ascii="Tahoma" w:hAnsi="Tahoma" w:cs="Tahoma"/>
              </w:rPr>
            </w:pPr>
          </w:p>
        </w:tc>
      </w:tr>
      <w:tr w:rsidR="00D625DD" w:rsidRPr="005B4A18" w14:paraId="3D1C0A9F" w14:textId="77777777" w:rsidTr="004C048E">
        <w:tc>
          <w:tcPr>
            <w:tcW w:w="2552" w:type="dxa"/>
            <w:tcBorders>
              <w:top w:val="nil"/>
              <w:left w:val="nil"/>
              <w:bottom w:val="nil"/>
              <w:right w:val="nil"/>
            </w:tcBorders>
            <w:vAlign w:val="bottom"/>
          </w:tcPr>
          <w:p w14:paraId="10EC40C7" w14:textId="77777777" w:rsidR="00D625DD" w:rsidRPr="005B4A18" w:rsidRDefault="00D625DD" w:rsidP="00A96828">
            <w:pPr>
              <w:keepNext/>
              <w:keepLines/>
              <w:numPr>
                <w:ilvl w:val="0"/>
                <w:numId w:val="3"/>
              </w:numPr>
              <w:tabs>
                <w:tab w:val="left" w:pos="567"/>
                <w:tab w:val="left" w:pos="993"/>
              </w:tabs>
              <w:jc w:val="both"/>
              <w:rPr>
                <w:rFonts w:ascii="Tahoma" w:hAnsi="Tahoma" w:cs="Tahoma"/>
              </w:rPr>
            </w:pPr>
            <w:r w:rsidRPr="005B4A18">
              <w:rPr>
                <w:rFonts w:ascii="Tahoma" w:hAnsi="Tahoma" w:cs="Tahoma"/>
              </w:rPr>
              <w:t>funkcija</w:t>
            </w:r>
          </w:p>
        </w:tc>
        <w:tc>
          <w:tcPr>
            <w:tcW w:w="6804" w:type="dxa"/>
            <w:tcBorders>
              <w:left w:val="nil"/>
              <w:right w:val="nil"/>
            </w:tcBorders>
          </w:tcPr>
          <w:p w14:paraId="527DBF2D" w14:textId="77777777" w:rsidR="00D625DD" w:rsidRPr="005B4A18" w:rsidRDefault="00D625DD" w:rsidP="00A96828">
            <w:pPr>
              <w:keepNext/>
              <w:keepLines/>
              <w:tabs>
                <w:tab w:val="left" w:pos="567"/>
                <w:tab w:val="num" w:pos="851"/>
                <w:tab w:val="left" w:pos="993"/>
              </w:tabs>
              <w:jc w:val="both"/>
              <w:rPr>
                <w:rFonts w:ascii="Tahoma" w:hAnsi="Tahoma" w:cs="Tahoma"/>
              </w:rPr>
            </w:pPr>
          </w:p>
        </w:tc>
      </w:tr>
      <w:tr w:rsidR="00D625DD" w:rsidRPr="005B4A18" w14:paraId="53EF2D62" w14:textId="77777777" w:rsidTr="004C048E">
        <w:tc>
          <w:tcPr>
            <w:tcW w:w="2552" w:type="dxa"/>
            <w:tcBorders>
              <w:top w:val="nil"/>
              <w:left w:val="nil"/>
              <w:bottom w:val="nil"/>
              <w:right w:val="nil"/>
            </w:tcBorders>
            <w:vAlign w:val="bottom"/>
          </w:tcPr>
          <w:p w14:paraId="77D05777" w14:textId="77777777" w:rsidR="00D625DD" w:rsidRPr="005B4A18" w:rsidRDefault="00D625DD" w:rsidP="00A96828">
            <w:pPr>
              <w:keepNext/>
              <w:keepLines/>
              <w:numPr>
                <w:ilvl w:val="0"/>
                <w:numId w:val="3"/>
              </w:numPr>
              <w:tabs>
                <w:tab w:val="left" w:pos="567"/>
                <w:tab w:val="left" w:pos="993"/>
              </w:tabs>
              <w:jc w:val="both"/>
              <w:rPr>
                <w:rFonts w:ascii="Tahoma" w:hAnsi="Tahoma" w:cs="Tahoma"/>
              </w:rPr>
            </w:pPr>
            <w:r w:rsidRPr="005B4A18">
              <w:rPr>
                <w:rFonts w:ascii="Tahoma" w:hAnsi="Tahoma" w:cs="Tahoma"/>
              </w:rPr>
              <w:t>telefon</w:t>
            </w:r>
          </w:p>
        </w:tc>
        <w:tc>
          <w:tcPr>
            <w:tcW w:w="6804" w:type="dxa"/>
            <w:tcBorders>
              <w:left w:val="nil"/>
              <w:right w:val="nil"/>
            </w:tcBorders>
          </w:tcPr>
          <w:p w14:paraId="0EB86B0B" w14:textId="77777777" w:rsidR="00D625DD" w:rsidRPr="005B4A18" w:rsidRDefault="00D625DD" w:rsidP="00A96828">
            <w:pPr>
              <w:keepNext/>
              <w:keepLines/>
              <w:tabs>
                <w:tab w:val="left" w:pos="567"/>
                <w:tab w:val="num" w:pos="851"/>
                <w:tab w:val="left" w:pos="993"/>
              </w:tabs>
              <w:jc w:val="both"/>
              <w:rPr>
                <w:rFonts w:ascii="Tahoma" w:hAnsi="Tahoma" w:cs="Tahoma"/>
              </w:rPr>
            </w:pPr>
          </w:p>
        </w:tc>
      </w:tr>
      <w:tr w:rsidR="00D625DD" w:rsidRPr="005B4A18" w14:paraId="2D947FF5" w14:textId="77777777" w:rsidTr="004C048E">
        <w:tc>
          <w:tcPr>
            <w:tcW w:w="2552" w:type="dxa"/>
            <w:tcBorders>
              <w:top w:val="nil"/>
              <w:left w:val="nil"/>
              <w:bottom w:val="nil"/>
              <w:right w:val="nil"/>
            </w:tcBorders>
            <w:vAlign w:val="bottom"/>
          </w:tcPr>
          <w:p w14:paraId="19ACDEC6" w14:textId="77777777" w:rsidR="00D625DD" w:rsidRPr="005B4A18" w:rsidRDefault="00D625DD" w:rsidP="00A96828">
            <w:pPr>
              <w:keepNext/>
              <w:keepLines/>
              <w:numPr>
                <w:ilvl w:val="0"/>
                <w:numId w:val="3"/>
              </w:numPr>
              <w:tabs>
                <w:tab w:val="left" w:pos="567"/>
                <w:tab w:val="left" w:pos="993"/>
              </w:tabs>
              <w:jc w:val="both"/>
              <w:rPr>
                <w:rFonts w:ascii="Tahoma" w:hAnsi="Tahoma" w:cs="Tahoma"/>
              </w:rPr>
            </w:pPr>
            <w:r w:rsidRPr="005B4A18">
              <w:rPr>
                <w:rFonts w:ascii="Tahoma" w:hAnsi="Tahoma" w:cs="Tahoma"/>
              </w:rPr>
              <w:t>e-</w:t>
            </w:r>
            <w:r>
              <w:rPr>
                <w:rFonts w:ascii="Tahoma" w:hAnsi="Tahoma" w:cs="Tahoma"/>
              </w:rPr>
              <w:t>pošta</w:t>
            </w:r>
          </w:p>
        </w:tc>
        <w:tc>
          <w:tcPr>
            <w:tcW w:w="6804" w:type="dxa"/>
            <w:tcBorders>
              <w:left w:val="nil"/>
              <w:right w:val="nil"/>
            </w:tcBorders>
          </w:tcPr>
          <w:p w14:paraId="17EB0110" w14:textId="77777777" w:rsidR="00D625DD" w:rsidRPr="005B4A18" w:rsidRDefault="00D625DD" w:rsidP="00A96828">
            <w:pPr>
              <w:keepNext/>
              <w:keepLines/>
              <w:tabs>
                <w:tab w:val="left" w:pos="567"/>
                <w:tab w:val="num" w:pos="851"/>
                <w:tab w:val="left" w:pos="993"/>
              </w:tabs>
              <w:jc w:val="both"/>
              <w:rPr>
                <w:rFonts w:ascii="Tahoma" w:hAnsi="Tahoma" w:cs="Tahoma"/>
              </w:rPr>
            </w:pPr>
          </w:p>
        </w:tc>
      </w:tr>
    </w:tbl>
    <w:p w14:paraId="34FD95DF" w14:textId="77777777" w:rsidR="00D625DD" w:rsidRPr="005B4A18" w:rsidRDefault="00D625DD" w:rsidP="00A96828">
      <w:pPr>
        <w:keepNext/>
        <w:keepLines/>
        <w:tabs>
          <w:tab w:val="left" w:pos="2835"/>
        </w:tabs>
        <w:ind w:left="284" w:hanging="284"/>
        <w:jc w:val="both"/>
        <w:rPr>
          <w:rFonts w:ascii="Tahoma" w:hAnsi="Tahoma" w:cs="Tahoma"/>
        </w:rPr>
      </w:pPr>
    </w:p>
    <w:p w14:paraId="7F6B6ADE" w14:textId="77777777" w:rsidR="00D625DD" w:rsidRPr="005B4A18" w:rsidRDefault="00D625DD" w:rsidP="00A96828">
      <w:pPr>
        <w:keepNext/>
        <w:keepLines/>
        <w:jc w:val="both"/>
        <w:rPr>
          <w:rFonts w:ascii="Tahoma" w:hAnsi="Tahoma" w:cs="Tahoma"/>
        </w:rPr>
      </w:pPr>
      <w:r w:rsidRPr="005B4A18">
        <w:rPr>
          <w:rFonts w:ascii="Tahoma" w:hAnsi="Tahoma" w:cs="Tahoma"/>
        </w:rPr>
        <w:t>Pooblaščeni predstavnik s strani izvajalca, ki bo urejal vsa vprašanja, ki bodo nastala v zvezi z izvajanjem okvirnega sporazuma, je _________________________, tel:. ___________________, e-</w:t>
      </w:r>
      <w:r>
        <w:rPr>
          <w:rFonts w:ascii="Tahoma" w:hAnsi="Tahoma" w:cs="Tahoma"/>
        </w:rPr>
        <w:t>pošta</w:t>
      </w:r>
      <w:r w:rsidRPr="005B4A18">
        <w:rPr>
          <w:rFonts w:ascii="Tahoma" w:hAnsi="Tahoma" w:cs="Tahoma"/>
        </w:rPr>
        <w:t>: ___________________, v njegovi odsotnosti pa ga zamenjuje _____________________, tel.: ___________________, e-pošta: ___________________.</w:t>
      </w:r>
    </w:p>
    <w:p w14:paraId="56EFC534" w14:textId="77777777" w:rsidR="00D625DD" w:rsidRDefault="00D625DD" w:rsidP="00A96828">
      <w:pPr>
        <w:keepNext/>
        <w:keepLines/>
        <w:ind w:left="1080" w:hanging="1080"/>
        <w:jc w:val="both"/>
        <w:rPr>
          <w:rFonts w:ascii="Tahoma" w:hAnsi="Tahoma" w:cs="Tahoma"/>
        </w:rPr>
      </w:pPr>
    </w:p>
    <w:p w14:paraId="58B4A722" w14:textId="77777777" w:rsidR="00D625DD" w:rsidRDefault="00D625DD" w:rsidP="00A96828">
      <w:pPr>
        <w:keepNext/>
        <w:keepLines/>
        <w:tabs>
          <w:tab w:val="left" w:pos="2552"/>
        </w:tabs>
        <w:ind w:left="284" w:hanging="284"/>
        <w:jc w:val="both"/>
        <w:rPr>
          <w:rFonts w:ascii="Tahoma" w:hAnsi="Tahoma" w:cs="Tahoma"/>
        </w:rPr>
      </w:pPr>
    </w:p>
    <w:p w14:paraId="257CB0E6" w14:textId="77777777" w:rsidR="00D625DD" w:rsidRDefault="00D625DD" w:rsidP="00A96828">
      <w:pPr>
        <w:keepNext/>
        <w:keepLines/>
        <w:tabs>
          <w:tab w:val="left" w:pos="2552"/>
        </w:tabs>
        <w:ind w:left="284" w:hanging="284"/>
        <w:jc w:val="both"/>
        <w:rPr>
          <w:rFonts w:ascii="Tahoma" w:hAnsi="Tahoma" w:cs="Tahoma"/>
        </w:rPr>
      </w:pPr>
    </w:p>
    <w:p w14:paraId="3B9B3076" w14:textId="77777777" w:rsidR="00D625DD" w:rsidRPr="005B4A18" w:rsidRDefault="00D625DD" w:rsidP="00A96828">
      <w:pPr>
        <w:keepNext/>
        <w:keepLines/>
        <w:tabs>
          <w:tab w:val="left" w:pos="2552"/>
        </w:tabs>
        <w:ind w:left="284" w:hanging="284"/>
        <w:jc w:val="both"/>
        <w:rPr>
          <w:rFonts w:ascii="Tahoma" w:hAnsi="Tahoma" w:cs="Tahoma"/>
        </w:rPr>
      </w:pPr>
    </w:p>
    <w:tbl>
      <w:tblPr>
        <w:tblW w:w="9356" w:type="dxa"/>
        <w:tblInd w:w="30" w:type="dxa"/>
        <w:tblLayout w:type="fixed"/>
        <w:tblCellMar>
          <w:left w:w="30" w:type="dxa"/>
          <w:right w:w="30" w:type="dxa"/>
        </w:tblCellMar>
        <w:tblLook w:val="0000" w:firstRow="0" w:lastRow="0" w:firstColumn="0" w:lastColumn="0" w:noHBand="0" w:noVBand="0"/>
      </w:tblPr>
      <w:tblGrid>
        <w:gridCol w:w="3402"/>
        <w:gridCol w:w="2268"/>
        <w:gridCol w:w="3686"/>
      </w:tblGrid>
      <w:tr w:rsidR="00D625DD" w:rsidRPr="005B4A18" w14:paraId="3E8633C3" w14:textId="77777777" w:rsidTr="004C048E">
        <w:trPr>
          <w:trHeight w:val="235"/>
        </w:trPr>
        <w:tc>
          <w:tcPr>
            <w:tcW w:w="3402" w:type="dxa"/>
            <w:tcBorders>
              <w:bottom w:val="single" w:sz="4" w:space="0" w:color="auto"/>
            </w:tcBorders>
          </w:tcPr>
          <w:p w14:paraId="4B9EEE97" w14:textId="77777777" w:rsidR="00D625DD" w:rsidRPr="005B4A18" w:rsidRDefault="00D625DD" w:rsidP="00A96828">
            <w:pPr>
              <w:keepNext/>
              <w:keepLines/>
              <w:jc w:val="both"/>
              <w:rPr>
                <w:rFonts w:ascii="Tahoma" w:hAnsi="Tahoma" w:cs="Tahoma"/>
                <w:snapToGrid w:val="0"/>
                <w:color w:val="000000"/>
              </w:rPr>
            </w:pPr>
          </w:p>
        </w:tc>
        <w:tc>
          <w:tcPr>
            <w:tcW w:w="2268" w:type="dxa"/>
          </w:tcPr>
          <w:p w14:paraId="2B33FAE3" w14:textId="77777777" w:rsidR="00D625DD" w:rsidRPr="005B4A18" w:rsidRDefault="00D625DD" w:rsidP="00A96828">
            <w:pPr>
              <w:keepNext/>
              <w:keepLines/>
              <w:jc w:val="both"/>
              <w:rPr>
                <w:rFonts w:ascii="Tahoma" w:hAnsi="Tahoma" w:cs="Tahoma"/>
                <w:snapToGrid w:val="0"/>
                <w:color w:val="000000"/>
              </w:rPr>
            </w:pPr>
          </w:p>
        </w:tc>
        <w:tc>
          <w:tcPr>
            <w:tcW w:w="3686" w:type="dxa"/>
            <w:tcBorders>
              <w:bottom w:val="single" w:sz="4" w:space="0" w:color="auto"/>
            </w:tcBorders>
          </w:tcPr>
          <w:p w14:paraId="042C9CC0" w14:textId="77777777" w:rsidR="00D625DD" w:rsidRPr="005B4A18" w:rsidRDefault="00D625DD" w:rsidP="00A96828">
            <w:pPr>
              <w:keepNext/>
              <w:keepLines/>
              <w:tabs>
                <w:tab w:val="left" w:pos="567"/>
                <w:tab w:val="num" w:pos="851"/>
                <w:tab w:val="left" w:pos="993"/>
              </w:tabs>
              <w:jc w:val="both"/>
              <w:rPr>
                <w:rFonts w:ascii="Tahoma" w:hAnsi="Tahoma" w:cs="Tahoma"/>
                <w:snapToGrid w:val="0"/>
                <w:color w:val="000000"/>
              </w:rPr>
            </w:pPr>
          </w:p>
        </w:tc>
      </w:tr>
      <w:tr w:rsidR="00D625DD" w:rsidRPr="005B4A18" w14:paraId="5EF63EC8" w14:textId="77777777" w:rsidTr="004C048E">
        <w:trPr>
          <w:trHeight w:val="235"/>
        </w:trPr>
        <w:tc>
          <w:tcPr>
            <w:tcW w:w="3402" w:type="dxa"/>
            <w:tcBorders>
              <w:top w:val="single" w:sz="4" w:space="0" w:color="auto"/>
            </w:tcBorders>
          </w:tcPr>
          <w:p w14:paraId="3D7C9AA7" w14:textId="77777777" w:rsidR="00D625DD" w:rsidRPr="005B4A18" w:rsidRDefault="00D625DD" w:rsidP="00A96828">
            <w:pPr>
              <w:keepNext/>
              <w:keepLines/>
              <w:jc w:val="both"/>
              <w:rPr>
                <w:rFonts w:ascii="Tahoma" w:hAnsi="Tahoma" w:cs="Tahoma"/>
                <w:snapToGrid w:val="0"/>
                <w:color w:val="000000"/>
              </w:rPr>
            </w:pPr>
            <w:r w:rsidRPr="005B4A18">
              <w:rPr>
                <w:rFonts w:ascii="Tahoma" w:hAnsi="Tahoma" w:cs="Tahoma"/>
                <w:snapToGrid w:val="0"/>
                <w:color w:val="000000"/>
              </w:rPr>
              <w:t>(kraj, datum)</w:t>
            </w:r>
          </w:p>
        </w:tc>
        <w:tc>
          <w:tcPr>
            <w:tcW w:w="2268" w:type="dxa"/>
          </w:tcPr>
          <w:p w14:paraId="7045D833" w14:textId="77777777" w:rsidR="00D625DD" w:rsidRPr="005B4A18" w:rsidRDefault="00D625DD" w:rsidP="00A96828">
            <w:pPr>
              <w:keepNext/>
              <w:keepLines/>
              <w:jc w:val="center"/>
              <w:rPr>
                <w:rFonts w:ascii="Tahoma" w:hAnsi="Tahoma" w:cs="Tahoma"/>
                <w:snapToGrid w:val="0"/>
                <w:color w:val="000000"/>
              </w:rPr>
            </w:pPr>
            <w:r w:rsidRPr="005B4A18">
              <w:rPr>
                <w:rFonts w:ascii="Tahoma" w:hAnsi="Tahoma" w:cs="Tahoma"/>
                <w:snapToGrid w:val="0"/>
                <w:color w:val="000000"/>
              </w:rPr>
              <w:t>žig</w:t>
            </w:r>
          </w:p>
        </w:tc>
        <w:tc>
          <w:tcPr>
            <w:tcW w:w="3686" w:type="dxa"/>
            <w:tcBorders>
              <w:top w:val="single" w:sz="4" w:space="0" w:color="auto"/>
            </w:tcBorders>
          </w:tcPr>
          <w:p w14:paraId="42840D12" w14:textId="77777777" w:rsidR="00D625DD" w:rsidRPr="005B4A18" w:rsidRDefault="00D625DD" w:rsidP="00A96828">
            <w:pPr>
              <w:keepNext/>
              <w:keepLines/>
              <w:jc w:val="both"/>
              <w:rPr>
                <w:rFonts w:ascii="Tahoma" w:hAnsi="Tahoma" w:cs="Tahoma"/>
                <w:snapToGrid w:val="0"/>
                <w:color w:val="000000"/>
              </w:rPr>
            </w:pPr>
            <w:r w:rsidRPr="005B4A18">
              <w:rPr>
                <w:rFonts w:ascii="Tahoma" w:hAnsi="Tahoma" w:cs="Tahoma"/>
                <w:snapToGrid w:val="0"/>
                <w:color w:val="000000"/>
              </w:rPr>
              <w:t>(</w:t>
            </w:r>
            <w:r w:rsidRPr="0034267C">
              <w:rPr>
                <w:rFonts w:ascii="Tahoma" w:hAnsi="Tahoma" w:cs="Tahoma"/>
                <w:snapToGrid w:val="0"/>
              </w:rPr>
              <w:t xml:space="preserve">ime in priimek odgovorne osebe ter podpis </w:t>
            </w:r>
            <w:r>
              <w:rPr>
                <w:rFonts w:ascii="Tahoma" w:hAnsi="Tahoma" w:cs="Tahoma"/>
                <w:snapToGrid w:val="0"/>
              </w:rPr>
              <w:t>ponudnika</w:t>
            </w:r>
            <w:r w:rsidRPr="005B4A18">
              <w:rPr>
                <w:rFonts w:ascii="Tahoma" w:hAnsi="Tahoma" w:cs="Tahoma"/>
                <w:snapToGrid w:val="0"/>
                <w:color w:val="000000"/>
              </w:rPr>
              <w:t>)</w:t>
            </w:r>
          </w:p>
        </w:tc>
      </w:tr>
    </w:tbl>
    <w:p w14:paraId="27D3774B" w14:textId="77777777" w:rsidR="00CB0547" w:rsidRDefault="00CB0547" w:rsidP="00A96828">
      <w:pPr>
        <w:keepNext/>
        <w:keepLines/>
        <w:tabs>
          <w:tab w:val="left" w:pos="567"/>
          <w:tab w:val="num" w:pos="851"/>
          <w:tab w:val="left" w:pos="993"/>
        </w:tabs>
        <w:jc w:val="both"/>
        <w:rPr>
          <w:rFonts w:ascii="Tahoma" w:hAnsi="Tahoma" w:cs="Tahoma"/>
          <w:b/>
          <w:i/>
          <w:sz w:val="18"/>
          <w:szCs w:val="18"/>
        </w:rPr>
      </w:pPr>
    </w:p>
    <w:p w14:paraId="76943CA7" w14:textId="77777777" w:rsidR="00B8436C" w:rsidRDefault="00B8436C" w:rsidP="00A96828">
      <w:pPr>
        <w:keepNext/>
        <w:keepLines/>
        <w:tabs>
          <w:tab w:val="left" w:pos="567"/>
          <w:tab w:val="num" w:pos="851"/>
          <w:tab w:val="left" w:pos="993"/>
        </w:tabs>
        <w:jc w:val="both"/>
        <w:rPr>
          <w:rFonts w:ascii="Tahoma" w:hAnsi="Tahoma" w:cs="Tahoma"/>
          <w:b/>
          <w:i/>
          <w:sz w:val="18"/>
          <w:szCs w:val="18"/>
        </w:rPr>
      </w:pPr>
    </w:p>
    <w:p w14:paraId="2FE7CCA7" w14:textId="77777777" w:rsidR="00B8436C" w:rsidRDefault="00B8436C" w:rsidP="00A96828">
      <w:pPr>
        <w:keepNext/>
        <w:keepLines/>
        <w:tabs>
          <w:tab w:val="left" w:pos="567"/>
          <w:tab w:val="num" w:pos="851"/>
          <w:tab w:val="left" w:pos="993"/>
        </w:tabs>
        <w:jc w:val="both"/>
        <w:rPr>
          <w:rFonts w:ascii="Tahoma" w:hAnsi="Tahoma" w:cs="Tahoma"/>
          <w:b/>
          <w:i/>
          <w:sz w:val="18"/>
          <w:szCs w:val="18"/>
        </w:rPr>
      </w:pPr>
    </w:p>
    <w:p w14:paraId="6AA2F16A" w14:textId="77777777" w:rsidR="00AA184C" w:rsidRDefault="00CB0547" w:rsidP="00A96828">
      <w:pPr>
        <w:keepNext/>
        <w:keepLines/>
        <w:tabs>
          <w:tab w:val="left" w:pos="567"/>
          <w:tab w:val="num" w:pos="851"/>
          <w:tab w:val="left" w:pos="993"/>
        </w:tabs>
        <w:jc w:val="both"/>
        <w:rPr>
          <w:rFonts w:ascii="Tahoma" w:hAnsi="Tahoma" w:cs="Tahoma"/>
          <w:i/>
          <w:sz w:val="16"/>
          <w:szCs w:val="18"/>
        </w:rPr>
      </w:pPr>
      <w:r w:rsidRPr="001679B4">
        <w:rPr>
          <w:rFonts w:ascii="Tahoma" w:hAnsi="Tahoma" w:cs="Tahoma"/>
          <w:b/>
          <w:i/>
          <w:sz w:val="18"/>
          <w:szCs w:val="18"/>
        </w:rPr>
        <w:t xml:space="preserve">Navodilo: </w:t>
      </w:r>
      <w:r w:rsidRPr="001679B4">
        <w:rPr>
          <w:rFonts w:ascii="Tahoma" w:hAnsi="Tahoma" w:cs="Tahoma"/>
          <w:i/>
          <w:sz w:val="16"/>
          <w:szCs w:val="18"/>
        </w:rPr>
        <w:t xml:space="preserve">V primeru, da odda več ponudnikov skupno ponudbo, morajo razmnožen obrazec </w:t>
      </w:r>
      <w:r w:rsidR="00172798">
        <w:rPr>
          <w:rFonts w:ascii="Tahoma" w:hAnsi="Tahoma" w:cs="Tahoma"/>
          <w:i/>
          <w:sz w:val="16"/>
          <w:szCs w:val="18"/>
        </w:rPr>
        <w:t>P</w:t>
      </w:r>
      <w:r w:rsidRPr="001679B4">
        <w:rPr>
          <w:rFonts w:ascii="Tahoma" w:hAnsi="Tahoma" w:cs="Tahoma"/>
          <w:i/>
          <w:sz w:val="16"/>
          <w:szCs w:val="18"/>
        </w:rPr>
        <w:t>riloge 1 izpolniti vsi ponudniki – partnerji. V primeru skupne ponudbe ponudniki za to stranjo priložijo pravni akt o skupni izvedbi naročila, podpisan in žigosan s strani vseh ponudnikov, ki sodelujejo pri izvedbi naročila.</w:t>
      </w:r>
    </w:p>
    <w:p w14:paraId="08146C0B" w14:textId="77777777" w:rsidR="00906EA6" w:rsidRDefault="00906EA6" w:rsidP="00A96828">
      <w:pPr>
        <w:keepNext/>
        <w:keepLines/>
        <w:tabs>
          <w:tab w:val="left" w:pos="567"/>
          <w:tab w:val="num" w:pos="851"/>
          <w:tab w:val="left" w:pos="993"/>
        </w:tabs>
        <w:jc w:val="both"/>
        <w:rPr>
          <w:rFonts w:ascii="Tahoma" w:hAnsi="Tahoma" w:cs="Tahoma"/>
          <w:i/>
          <w:sz w:val="16"/>
          <w:szCs w:val="18"/>
        </w:rPr>
      </w:pPr>
    </w:p>
    <w:p w14:paraId="12819121" w14:textId="77777777" w:rsidR="00B8436C" w:rsidRDefault="00B8436C" w:rsidP="00A96828">
      <w:pPr>
        <w:keepNext/>
        <w:keepLines/>
      </w:pPr>
      <w:r>
        <w:br w:type="page"/>
      </w:r>
    </w:p>
    <w:tbl>
      <w:tblPr>
        <w:tblW w:w="9498" w:type="dxa"/>
        <w:tblInd w:w="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938"/>
        <w:gridCol w:w="1560"/>
      </w:tblGrid>
      <w:tr w:rsidR="00B8436C" w:rsidRPr="00BA3F91" w14:paraId="0EEC8335" w14:textId="77777777" w:rsidTr="004C048E">
        <w:tc>
          <w:tcPr>
            <w:tcW w:w="7938" w:type="dxa"/>
            <w:tcBorders>
              <w:top w:val="single" w:sz="4" w:space="0" w:color="auto"/>
              <w:bottom w:val="single" w:sz="4" w:space="0" w:color="auto"/>
            </w:tcBorders>
          </w:tcPr>
          <w:p w14:paraId="0FA95C22" w14:textId="77777777" w:rsidR="00B8436C" w:rsidRPr="00C702DC" w:rsidRDefault="00B8436C" w:rsidP="00A96828">
            <w:pPr>
              <w:keepNext/>
              <w:keepLines/>
              <w:jc w:val="both"/>
              <w:rPr>
                <w:rFonts w:ascii="Tahoma" w:hAnsi="Tahoma" w:cs="Tahoma"/>
              </w:rPr>
            </w:pPr>
            <w:r w:rsidRPr="00BA3F91">
              <w:rPr>
                <w:rFonts w:ascii="Tahoma" w:hAnsi="Tahoma" w:cs="Tahoma"/>
              </w:rPr>
              <w:lastRenderedPageBreak/>
              <w:br w:type="page"/>
            </w:r>
            <w:r w:rsidRPr="00BA3F91">
              <w:rPr>
                <w:rFonts w:ascii="Tahoma" w:hAnsi="Tahoma" w:cs="Tahoma"/>
                <w:b/>
              </w:rPr>
              <w:br w:type="page"/>
            </w:r>
            <w:r w:rsidRPr="00BA3F91">
              <w:rPr>
                <w:rFonts w:ascii="Tahoma" w:hAnsi="Tahoma" w:cs="Tahoma"/>
                <w:b/>
                <w:bCs/>
              </w:rPr>
              <w:br w:type="page"/>
            </w:r>
            <w:r w:rsidRPr="00BA3F91">
              <w:rPr>
                <w:rFonts w:ascii="Tahoma" w:hAnsi="Tahoma" w:cs="Tahoma"/>
                <w:b/>
                <w:bCs/>
              </w:rPr>
              <w:br w:type="page"/>
            </w:r>
            <w:r w:rsidRPr="00BA3F91">
              <w:rPr>
                <w:rFonts w:ascii="Tahoma" w:hAnsi="Tahoma" w:cs="Tahoma"/>
              </w:rPr>
              <w:br w:type="page"/>
            </w:r>
            <w:r w:rsidRPr="00BA3F91">
              <w:rPr>
                <w:rFonts w:ascii="Tahoma" w:hAnsi="Tahoma" w:cs="Tahoma"/>
              </w:rPr>
              <w:br w:type="page"/>
            </w:r>
            <w:r w:rsidRPr="00BA3F91">
              <w:rPr>
                <w:rFonts w:ascii="Tahoma" w:hAnsi="Tahoma" w:cs="Tahoma"/>
              </w:rPr>
              <w:br w:type="page"/>
            </w:r>
            <w:r w:rsidRPr="00BA3F91">
              <w:rPr>
                <w:rFonts w:ascii="Tahoma" w:hAnsi="Tahoma" w:cs="Tahoma"/>
              </w:rPr>
              <w:br w:type="page"/>
            </w:r>
            <w:r w:rsidRPr="00BA3F91">
              <w:rPr>
                <w:rFonts w:ascii="Tahoma" w:hAnsi="Tahoma" w:cs="Tahoma"/>
                <w:b/>
                <w:bCs/>
              </w:rPr>
              <w:br w:type="page"/>
            </w:r>
            <w:r w:rsidRPr="00BA3F91">
              <w:rPr>
                <w:rFonts w:ascii="Tahoma" w:hAnsi="Tahoma" w:cs="Tahoma"/>
              </w:rPr>
              <w:br w:type="page"/>
            </w:r>
            <w:r w:rsidR="00597BD6" w:rsidRPr="00C702DC">
              <w:rPr>
                <w:rFonts w:ascii="Tahoma" w:hAnsi="Tahoma" w:cs="Tahoma"/>
              </w:rPr>
              <w:t>PRAVNI AKT O SKUPNI IZVEDBI NAROČILA</w:t>
            </w:r>
          </w:p>
        </w:tc>
        <w:tc>
          <w:tcPr>
            <w:tcW w:w="1560" w:type="dxa"/>
            <w:tcBorders>
              <w:top w:val="single" w:sz="4" w:space="0" w:color="auto"/>
              <w:bottom w:val="single" w:sz="4" w:space="0" w:color="auto"/>
            </w:tcBorders>
          </w:tcPr>
          <w:p w14:paraId="6F404037" w14:textId="77777777" w:rsidR="00B8436C" w:rsidRPr="00BA3F91" w:rsidRDefault="00B8436C" w:rsidP="00A96828">
            <w:pPr>
              <w:keepNext/>
              <w:keepLines/>
              <w:jc w:val="both"/>
              <w:rPr>
                <w:rFonts w:ascii="Tahoma" w:hAnsi="Tahoma" w:cs="Tahoma"/>
                <w:b/>
                <w:bCs/>
                <w:i/>
                <w:iCs/>
              </w:rPr>
            </w:pPr>
            <w:r w:rsidRPr="00BA3F91">
              <w:rPr>
                <w:rFonts w:ascii="Tahoma" w:hAnsi="Tahoma" w:cs="Tahoma"/>
                <w:b/>
                <w:bCs/>
                <w:i/>
                <w:iCs/>
              </w:rPr>
              <w:t>Priloga 1/1</w:t>
            </w:r>
          </w:p>
        </w:tc>
      </w:tr>
    </w:tbl>
    <w:p w14:paraId="22723A3C" w14:textId="77777777" w:rsidR="00B8436C" w:rsidRPr="00BA3F91" w:rsidRDefault="00B8436C" w:rsidP="00A96828">
      <w:pPr>
        <w:keepNext/>
        <w:keepLines/>
        <w:tabs>
          <w:tab w:val="left" w:pos="567"/>
          <w:tab w:val="num" w:pos="851"/>
          <w:tab w:val="left" w:pos="993"/>
        </w:tabs>
        <w:jc w:val="both"/>
        <w:rPr>
          <w:rFonts w:ascii="Tahoma" w:hAnsi="Tahoma" w:cs="Tahoma"/>
        </w:rPr>
      </w:pPr>
    </w:p>
    <w:p w14:paraId="1330C932" w14:textId="77777777" w:rsidR="00B8436C" w:rsidRPr="00BA3F91" w:rsidRDefault="00B8436C" w:rsidP="00A96828">
      <w:pPr>
        <w:keepNext/>
        <w:keepLines/>
        <w:jc w:val="both"/>
        <w:rPr>
          <w:rFonts w:ascii="Tahoma" w:hAnsi="Tahoma" w:cs="Tahoma"/>
        </w:rPr>
      </w:pPr>
    </w:p>
    <w:p w14:paraId="51A33BE2" w14:textId="77777777" w:rsidR="00B8436C" w:rsidRPr="00BA3F91" w:rsidRDefault="00B8436C" w:rsidP="00A96828">
      <w:pPr>
        <w:keepNext/>
        <w:keepLines/>
        <w:jc w:val="both"/>
        <w:rPr>
          <w:rFonts w:ascii="Tahoma" w:hAnsi="Tahoma" w:cs="Tahoma"/>
        </w:rPr>
      </w:pPr>
    </w:p>
    <w:p w14:paraId="7E3D3A32" w14:textId="77777777" w:rsidR="00B8436C" w:rsidRPr="00BA3F91" w:rsidRDefault="00B8436C" w:rsidP="00A96828">
      <w:pPr>
        <w:keepNext/>
        <w:keepLines/>
        <w:jc w:val="both"/>
        <w:rPr>
          <w:rFonts w:ascii="Tahoma" w:hAnsi="Tahoma" w:cs="Tahoma"/>
        </w:rPr>
      </w:pPr>
      <w:r w:rsidRPr="00BA3F91">
        <w:rPr>
          <w:rFonts w:ascii="Tahoma" w:hAnsi="Tahoma" w:cs="Tahoma"/>
        </w:rPr>
        <w:t>Za to stranjo se priloži pravni akt o skupni izvedbi naročila, podpisan in žigosan s strani vseh ponudnikov-partnerjev (skupna ponudba), ki sodelujejo pri izvedbi naročila.</w:t>
      </w:r>
    </w:p>
    <w:p w14:paraId="0DEE7BFD" w14:textId="77777777" w:rsidR="00B8436C" w:rsidRPr="00BA3F91" w:rsidRDefault="00B8436C" w:rsidP="00A96828">
      <w:pPr>
        <w:keepNext/>
        <w:keepLines/>
        <w:jc w:val="both"/>
        <w:rPr>
          <w:rFonts w:ascii="Tahoma" w:hAnsi="Tahoma" w:cs="Tahoma"/>
        </w:rPr>
      </w:pPr>
    </w:p>
    <w:p w14:paraId="11175B13" w14:textId="77777777" w:rsidR="00B8436C" w:rsidRPr="00BA3F91" w:rsidRDefault="00B8436C" w:rsidP="00A96828">
      <w:pPr>
        <w:keepNext/>
        <w:keepLines/>
        <w:tabs>
          <w:tab w:val="left" w:pos="567"/>
          <w:tab w:val="num" w:pos="851"/>
          <w:tab w:val="left" w:pos="993"/>
        </w:tabs>
        <w:jc w:val="both"/>
        <w:rPr>
          <w:rFonts w:ascii="Tahoma" w:hAnsi="Tahoma" w:cs="Tahoma"/>
          <w:b/>
        </w:rPr>
      </w:pPr>
    </w:p>
    <w:p w14:paraId="480DAA4A" w14:textId="77777777" w:rsidR="00D625DD" w:rsidRDefault="00D625DD" w:rsidP="00A96828">
      <w:pPr>
        <w:keepNext/>
        <w:keepLines/>
      </w:pPr>
      <w:r>
        <w:br w:type="page"/>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938"/>
        <w:gridCol w:w="1560"/>
      </w:tblGrid>
      <w:tr w:rsidR="00B8436C" w:rsidRPr="00CE1BAD" w14:paraId="0D1A64D9" w14:textId="77777777" w:rsidTr="004C048E">
        <w:tc>
          <w:tcPr>
            <w:tcW w:w="7938" w:type="dxa"/>
          </w:tcPr>
          <w:p w14:paraId="4F4AB02C" w14:textId="7C063D65" w:rsidR="00B8436C" w:rsidRPr="00CE1BAD" w:rsidRDefault="00B8436C" w:rsidP="00A96828">
            <w:pPr>
              <w:keepNext/>
              <w:keepLines/>
              <w:jc w:val="both"/>
              <w:rPr>
                <w:rFonts w:ascii="Tahoma" w:hAnsi="Tahoma" w:cs="Tahoma"/>
              </w:rPr>
            </w:pPr>
            <w:r>
              <w:rPr>
                <w:rFonts w:ascii="Tahoma" w:hAnsi="Tahoma" w:cs="Tahoma"/>
              </w:rPr>
              <w:lastRenderedPageBreak/>
              <w:br w:type="page"/>
            </w:r>
            <w:r>
              <w:rPr>
                <w:rFonts w:ascii="Tahoma" w:hAnsi="Tahoma" w:cs="Tahoma"/>
              </w:rPr>
              <w:br w:type="page"/>
            </w:r>
            <w:r>
              <w:rPr>
                <w:rFonts w:ascii="Tahoma" w:hAnsi="Tahoma" w:cs="Tahoma"/>
              </w:rPr>
              <w:br w:type="page"/>
            </w:r>
            <w:r>
              <w:rPr>
                <w:rFonts w:ascii="Tahoma" w:hAnsi="Tahoma" w:cs="Tahoma"/>
              </w:rPr>
              <w:br w:type="page"/>
            </w:r>
            <w:r>
              <w:br w:type="page"/>
            </w:r>
            <w:r>
              <w:br w:type="page"/>
            </w:r>
            <w:r>
              <w:br w:type="page"/>
            </w:r>
            <w:r w:rsidR="007205A9">
              <w:rPr>
                <w:rFonts w:ascii="Tahoma" w:hAnsi="Tahoma" w:cs="Tahoma"/>
              </w:rPr>
              <w:t>PONUDBENI PREDRAČUN</w:t>
            </w:r>
            <w:r w:rsidR="009D6BD2">
              <w:rPr>
                <w:rFonts w:ascii="Tahoma" w:hAnsi="Tahoma" w:cs="Tahoma"/>
              </w:rPr>
              <w:t xml:space="preserve"> – Sklop 1</w:t>
            </w:r>
          </w:p>
        </w:tc>
        <w:tc>
          <w:tcPr>
            <w:tcW w:w="1560" w:type="dxa"/>
          </w:tcPr>
          <w:p w14:paraId="7F557946" w14:textId="3210E0FE" w:rsidR="00B8436C" w:rsidRPr="00CE1BAD" w:rsidRDefault="00B8436C" w:rsidP="00A96828">
            <w:pPr>
              <w:keepNext/>
              <w:keepLines/>
              <w:jc w:val="both"/>
              <w:rPr>
                <w:rFonts w:ascii="Tahoma" w:hAnsi="Tahoma" w:cs="Tahoma"/>
                <w:b/>
                <w:i/>
              </w:rPr>
            </w:pPr>
            <w:r>
              <w:rPr>
                <w:rFonts w:ascii="Tahoma" w:hAnsi="Tahoma" w:cs="Tahoma"/>
                <w:b/>
                <w:i/>
              </w:rPr>
              <w:t>P</w:t>
            </w:r>
            <w:r w:rsidRPr="00CE1BAD">
              <w:rPr>
                <w:rFonts w:ascii="Tahoma" w:hAnsi="Tahoma" w:cs="Tahoma"/>
                <w:b/>
                <w:i/>
              </w:rPr>
              <w:t>riloga</w:t>
            </w:r>
            <w:r>
              <w:rPr>
                <w:rFonts w:ascii="Tahoma" w:hAnsi="Tahoma" w:cs="Tahoma"/>
                <w:b/>
                <w:i/>
              </w:rPr>
              <w:t xml:space="preserve"> 2</w:t>
            </w:r>
            <w:r w:rsidR="009D6BD2">
              <w:rPr>
                <w:rFonts w:ascii="Tahoma" w:hAnsi="Tahoma" w:cs="Tahoma"/>
                <w:b/>
                <w:i/>
              </w:rPr>
              <w:t>/1</w:t>
            </w:r>
          </w:p>
        </w:tc>
      </w:tr>
    </w:tbl>
    <w:p w14:paraId="489B9A65" w14:textId="77777777" w:rsidR="00B8436C" w:rsidRDefault="00B8436C" w:rsidP="00A96828">
      <w:pPr>
        <w:keepNext/>
        <w:keepLines/>
      </w:pPr>
    </w:p>
    <w:p w14:paraId="498AF3D7" w14:textId="71B88634" w:rsidR="009D6BD2" w:rsidRPr="009D6BD2" w:rsidRDefault="000D6ED8" w:rsidP="00A96828">
      <w:pPr>
        <w:keepNext/>
        <w:keepLines/>
        <w:jc w:val="both"/>
        <w:rPr>
          <w:rFonts w:ascii="Tahoma" w:hAnsi="Tahoma" w:cs="Tahoma"/>
          <w:b/>
        </w:rPr>
      </w:pPr>
      <w:r w:rsidRPr="0013381C">
        <w:rPr>
          <w:rFonts w:ascii="Tahoma" w:hAnsi="Tahoma" w:cs="Tahoma"/>
        </w:rPr>
        <w:t>PONUDB</w:t>
      </w:r>
      <w:r w:rsidR="00C875BF">
        <w:rPr>
          <w:rFonts w:ascii="Tahoma" w:hAnsi="Tahoma" w:cs="Tahoma"/>
        </w:rPr>
        <w:t>ENI PREDRAČUN</w:t>
      </w:r>
      <w:r w:rsidRPr="0013381C">
        <w:rPr>
          <w:rFonts w:ascii="Tahoma" w:hAnsi="Tahoma" w:cs="Tahoma"/>
        </w:rPr>
        <w:t xml:space="preserve"> št.</w:t>
      </w:r>
      <w:r>
        <w:rPr>
          <w:rFonts w:ascii="Tahoma" w:hAnsi="Tahoma" w:cs="Tahoma"/>
        </w:rPr>
        <w:t>:</w:t>
      </w:r>
      <w:r w:rsidRPr="0013381C">
        <w:rPr>
          <w:rFonts w:ascii="Tahoma" w:hAnsi="Tahoma" w:cs="Tahoma"/>
        </w:rPr>
        <w:t xml:space="preserve"> _____________</w:t>
      </w:r>
      <w:r>
        <w:rPr>
          <w:rFonts w:ascii="Tahoma" w:hAnsi="Tahoma" w:cs="Tahoma"/>
        </w:rPr>
        <w:t>_____________</w:t>
      </w:r>
      <w:r w:rsidRPr="0013381C">
        <w:rPr>
          <w:rFonts w:ascii="Tahoma" w:hAnsi="Tahoma" w:cs="Tahoma"/>
        </w:rPr>
        <w:t xml:space="preserve"> za </w:t>
      </w:r>
      <w:r w:rsidRPr="00D112A4">
        <w:rPr>
          <w:rFonts w:ascii="Tahoma" w:hAnsi="Tahoma" w:cs="Tahoma"/>
        </w:rPr>
        <w:t>javno na</w:t>
      </w:r>
      <w:r>
        <w:rPr>
          <w:rFonts w:ascii="Tahoma" w:hAnsi="Tahoma" w:cs="Tahoma"/>
        </w:rPr>
        <w:t xml:space="preserve">ročilo št. </w:t>
      </w:r>
      <w:r w:rsidR="00DD245C">
        <w:rPr>
          <w:rFonts w:ascii="Tahoma" w:hAnsi="Tahoma" w:cs="Tahoma"/>
          <w:b/>
        </w:rPr>
        <w:t>SNAGA-123/18</w:t>
      </w:r>
      <w:r w:rsidR="00B8436C">
        <w:rPr>
          <w:rFonts w:ascii="Tahoma" w:hAnsi="Tahoma" w:cs="Tahoma"/>
          <w:b/>
        </w:rPr>
        <w:t xml:space="preserve"> – </w:t>
      </w:r>
      <w:r w:rsidR="00DD245C">
        <w:rPr>
          <w:rFonts w:ascii="Tahoma" w:hAnsi="Tahoma" w:cs="Tahoma"/>
          <w:b/>
        </w:rPr>
        <w:t xml:space="preserve">Dobava </w:t>
      </w:r>
      <w:r w:rsidR="009D6BD2">
        <w:rPr>
          <w:rFonts w:ascii="Tahoma" w:hAnsi="Tahoma" w:cs="Tahoma"/>
          <w:b/>
        </w:rPr>
        <w:t xml:space="preserve">in vzdrževanje košev za odpadke, </w:t>
      </w:r>
      <w:r w:rsidR="009D6BD2" w:rsidRPr="00B827CE">
        <w:rPr>
          <w:rFonts w:ascii="Tahoma" w:hAnsi="Tahoma" w:cs="Tahoma"/>
          <w:b/>
          <w:u w:val="single"/>
        </w:rPr>
        <w:t>Sklop 1: Koši za odpadke model »KOŠKO«</w:t>
      </w:r>
    </w:p>
    <w:p w14:paraId="6432CD58" w14:textId="77777777" w:rsidR="00B8436C" w:rsidRDefault="00B8436C" w:rsidP="00A96828">
      <w:pPr>
        <w:keepNext/>
        <w:keepLines/>
        <w:rPr>
          <w:rFonts w:ascii="Tahoma" w:hAnsi="Tahoma" w:cs="Tahoma"/>
          <w:b/>
          <w:color w:val="FF0000"/>
        </w:rPr>
      </w:pPr>
    </w:p>
    <w:p w14:paraId="559DD79E" w14:textId="77777777" w:rsidR="009D6BD2" w:rsidRPr="001107E1" w:rsidRDefault="009D6BD2" w:rsidP="00A96828">
      <w:pPr>
        <w:keepNext/>
        <w:keepLines/>
        <w:ind w:left="1080" w:hanging="1080"/>
        <w:jc w:val="both"/>
        <w:rPr>
          <w:rFonts w:ascii="Tahoma" w:hAnsi="Tahoma" w:cs="Tahoma"/>
          <w:b/>
        </w:rPr>
      </w:pPr>
      <w:r w:rsidRPr="001107E1">
        <w:rPr>
          <w:rFonts w:ascii="Tahoma" w:hAnsi="Tahoma" w:cs="Tahoma"/>
          <w:b/>
        </w:rPr>
        <w:t>Ponudbo oddajamo (označite):</w:t>
      </w:r>
    </w:p>
    <w:tbl>
      <w:tblPr>
        <w:tblW w:w="0" w:type="auto"/>
        <w:tblInd w:w="108" w:type="dxa"/>
        <w:tblLook w:val="04A0" w:firstRow="1" w:lastRow="0" w:firstColumn="1" w:lastColumn="0" w:noHBand="0" w:noVBand="1"/>
      </w:tblPr>
      <w:tblGrid>
        <w:gridCol w:w="1843"/>
        <w:gridCol w:w="2268"/>
        <w:gridCol w:w="2126"/>
        <w:gridCol w:w="2977"/>
      </w:tblGrid>
      <w:tr w:rsidR="009D6BD2" w:rsidRPr="001107E1" w14:paraId="7A443192" w14:textId="77777777" w:rsidTr="00A638B1">
        <w:tc>
          <w:tcPr>
            <w:tcW w:w="1843" w:type="dxa"/>
          </w:tcPr>
          <w:p w14:paraId="2365AC34" w14:textId="77777777" w:rsidR="009D6BD2" w:rsidRPr="001107E1" w:rsidRDefault="009D6BD2" w:rsidP="00A96828">
            <w:pPr>
              <w:keepNext/>
              <w:keepLines/>
              <w:numPr>
                <w:ilvl w:val="0"/>
                <w:numId w:val="10"/>
              </w:numPr>
              <w:ind w:left="318" w:hanging="426"/>
              <w:jc w:val="both"/>
              <w:rPr>
                <w:rFonts w:ascii="Tahoma" w:hAnsi="Tahoma" w:cs="Tahoma"/>
                <w:b/>
              </w:rPr>
            </w:pPr>
            <w:r w:rsidRPr="001107E1">
              <w:rPr>
                <w:rFonts w:ascii="Tahoma" w:hAnsi="Tahoma" w:cs="Tahoma"/>
              </w:rPr>
              <w:t>samostojno</w:t>
            </w:r>
          </w:p>
        </w:tc>
        <w:tc>
          <w:tcPr>
            <w:tcW w:w="2268" w:type="dxa"/>
          </w:tcPr>
          <w:p w14:paraId="0E8C1EA3" w14:textId="77777777" w:rsidR="009D6BD2" w:rsidRPr="001107E1" w:rsidRDefault="009D6BD2" w:rsidP="00A96828">
            <w:pPr>
              <w:keepNext/>
              <w:keepLines/>
              <w:numPr>
                <w:ilvl w:val="0"/>
                <w:numId w:val="10"/>
              </w:numPr>
              <w:ind w:left="459"/>
              <w:jc w:val="both"/>
              <w:rPr>
                <w:rFonts w:ascii="Tahoma" w:hAnsi="Tahoma" w:cs="Tahoma"/>
                <w:b/>
              </w:rPr>
            </w:pPr>
            <w:r w:rsidRPr="001107E1">
              <w:rPr>
                <w:rFonts w:ascii="Tahoma" w:hAnsi="Tahoma" w:cs="Tahoma"/>
              </w:rPr>
              <w:t>skupna ponudba</w:t>
            </w:r>
          </w:p>
        </w:tc>
        <w:tc>
          <w:tcPr>
            <w:tcW w:w="2126" w:type="dxa"/>
          </w:tcPr>
          <w:p w14:paraId="307FFB3A" w14:textId="77777777" w:rsidR="009D6BD2" w:rsidRPr="001107E1" w:rsidRDefault="009D6BD2" w:rsidP="00A96828">
            <w:pPr>
              <w:keepNext/>
              <w:keepLines/>
              <w:numPr>
                <w:ilvl w:val="0"/>
                <w:numId w:val="10"/>
              </w:numPr>
              <w:ind w:left="459"/>
              <w:jc w:val="both"/>
              <w:rPr>
                <w:rFonts w:ascii="Tahoma" w:hAnsi="Tahoma" w:cs="Tahoma"/>
                <w:b/>
              </w:rPr>
            </w:pPr>
            <w:r w:rsidRPr="001107E1">
              <w:rPr>
                <w:rFonts w:ascii="Tahoma" w:hAnsi="Tahoma" w:cs="Tahoma"/>
              </w:rPr>
              <w:t>s podizvajalci</w:t>
            </w:r>
          </w:p>
        </w:tc>
        <w:tc>
          <w:tcPr>
            <w:tcW w:w="2977" w:type="dxa"/>
          </w:tcPr>
          <w:p w14:paraId="38D5B9C3" w14:textId="77777777" w:rsidR="009D6BD2" w:rsidRPr="001107E1" w:rsidRDefault="009D6BD2" w:rsidP="00A96828">
            <w:pPr>
              <w:keepNext/>
              <w:keepLines/>
              <w:numPr>
                <w:ilvl w:val="0"/>
                <w:numId w:val="10"/>
              </w:numPr>
              <w:ind w:left="459"/>
              <w:jc w:val="both"/>
              <w:rPr>
                <w:rFonts w:ascii="Tahoma" w:hAnsi="Tahoma" w:cs="Tahoma"/>
              </w:rPr>
            </w:pPr>
            <w:r w:rsidRPr="001107E1">
              <w:rPr>
                <w:rFonts w:ascii="Tahoma" w:hAnsi="Tahoma" w:cs="Tahoma"/>
              </w:rPr>
              <w:t>z uporabo zmogljivosti drugih subjektov</w:t>
            </w:r>
          </w:p>
        </w:tc>
      </w:tr>
    </w:tbl>
    <w:p w14:paraId="06646C5D" w14:textId="77777777" w:rsidR="009D6BD2" w:rsidRDefault="009D6BD2" w:rsidP="00A96828">
      <w:pPr>
        <w:keepNext/>
        <w:keepLines/>
        <w:rPr>
          <w:rFonts w:ascii="Tahoma" w:hAnsi="Tahoma" w:cs="Tahoma"/>
          <w:b/>
          <w:color w:val="FF0000"/>
        </w:rPr>
      </w:pPr>
    </w:p>
    <w:p w14:paraId="34216F8E" w14:textId="77777777" w:rsidR="009D6BD2" w:rsidRDefault="009D6BD2" w:rsidP="00A96828">
      <w:pPr>
        <w:keepNext/>
        <w:keepLines/>
        <w:rPr>
          <w:rFonts w:ascii="Tahoma" w:hAnsi="Tahoma" w:cs="Tahoma"/>
          <w:b/>
          <w:color w:val="FF0000"/>
        </w:rPr>
      </w:pPr>
    </w:p>
    <w:p w14:paraId="0BFC9744" w14:textId="77777777" w:rsidR="000D6ED8" w:rsidRDefault="000D6ED8" w:rsidP="00A96828">
      <w:pPr>
        <w:keepNext/>
        <w:keepLines/>
        <w:numPr>
          <w:ilvl w:val="0"/>
          <w:numId w:val="19"/>
        </w:numPr>
        <w:rPr>
          <w:rFonts w:ascii="Tahoma" w:hAnsi="Tahoma" w:cs="Tahoma"/>
          <w:b/>
        </w:rPr>
      </w:pPr>
      <w:r>
        <w:rPr>
          <w:rFonts w:ascii="Tahoma" w:hAnsi="Tahoma" w:cs="Tahoma"/>
          <w:b/>
        </w:rPr>
        <w:t>PONUDBENA CENA</w:t>
      </w:r>
    </w:p>
    <w:p w14:paraId="7443CD90" w14:textId="77777777" w:rsidR="000D6ED8" w:rsidRDefault="000D6ED8" w:rsidP="00A96828">
      <w:pPr>
        <w:keepNext/>
        <w:keepLines/>
        <w:ind w:left="360"/>
        <w:rPr>
          <w:rFonts w:ascii="Tahoma" w:hAnsi="Tahoma" w:cs="Tahoma"/>
          <w:b/>
        </w:rPr>
      </w:pPr>
    </w:p>
    <w:tbl>
      <w:tblPr>
        <w:tblW w:w="9214"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1"/>
        <w:gridCol w:w="4253"/>
      </w:tblGrid>
      <w:tr w:rsidR="009D6BD2" w:rsidRPr="00A409A3" w14:paraId="60B4E8E2" w14:textId="77777777" w:rsidTr="00A638B1">
        <w:tc>
          <w:tcPr>
            <w:tcW w:w="4961" w:type="dxa"/>
            <w:tcBorders>
              <w:top w:val="nil"/>
              <w:left w:val="nil"/>
              <w:bottom w:val="nil"/>
              <w:right w:val="nil"/>
            </w:tcBorders>
          </w:tcPr>
          <w:p w14:paraId="75C01F0F" w14:textId="77777777" w:rsidR="009D6BD2" w:rsidRPr="00A409A3" w:rsidRDefault="009D6BD2" w:rsidP="00A96828">
            <w:pPr>
              <w:keepNext/>
              <w:ind w:left="-70"/>
              <w:rPr>
                <w:rFonts w:ascii="Tahoma" w:hAnsi="Tahoma" w:cs="Tahoma"/>
              </w:rPr>
            </w:pPr>
          </w:p>
          <w:p w14:paraId="6674673A" w14:textId="77777777" w:rsidR="009D6BD2" w:rsidRPr="00A409A3" w:rsidRDefault="009D6BD2" w:rsidP="00A96828">
            <w:pPr>
              <w:keepNext/>
              <w:rPr>
                <w:rFonts w:ascii="Tahoma" w:hAnsi="Tahoma" w:cs="Tahoma"/>
              </w:rPr>
            </w:pPr>
            <w:r>
              <w:rPr>
                <w:rFonts w:ascii="Tahoma" w:hAnsi="Tahoma" w:cs="Tahoma"/>
              </w:rPr>
              <w:t xml:space="preserve">a. </w:t>
            </w:r>
            <w:r w:rsidRPr="00A409A3">
              <w:rPr>
                <w:rFonts w:ascii="Tahoma" w:hAnsi="Tahoma" w:cs="Tahoma"/>
              </w:rPr>
              <w:t xml:space="preserve">DOBAVA IN MONTAŽA KOŠEV SKUPAJ </w:t>
            </w:r>
          </w:p>
        </w:tc>
        <w:tc>
          <w:tcPr>
            <w:tcW w:w="4253" w:type="dxa"/>
            <w:tcBorders>
              <w:top w:val="nil"/>
              <w:left w:val="nil"/>
              <w:bottom w:val="single" w:sz="4" w:space="0" w:color="auto"/>
              <w:right w:val="nil"/>
            </w:tcBorders>
            <w:vAlign w:val="bottom"/>
          </w:tcPr>
          <w:p w14:paraId="1AA901C0" w14:textId="77777777" w:rsidR="009D6BD2" w:rsidRPr="00A409A3" w:rsidRDefault="009D6BD2" w:rsidP="00A96828">
            <w:pPr>
              <w:keepNext/>
              <w:jc w:val="right"/>
              <w:rPr>
                <w:rFonts w:ascii="Tahoma" w:hAnsi="Tahoma" w:cs="Tahoma"/>
              </w:rPr>
            </w:pPr>
            <w:r w:rsidRPr="00A409A3">
              <w:rPr>
                <w:rFonts w:ascii="Tahoma" w:hAnsi="Tahoma" w:cs="Tahoma"/>
              </w:rPr>
              <w:t>EUR</w:t>
            </w:r>
          </w:p>
        </w:tc>
      </w:tr>
      <w:tr w:rsidR="009D6BD2" w:rsidRPr="00A409A3" w14:paraId="1CDA0502" w14:textId="77777777" w:rsidTr="00A638B1">
        <w:tc>
          <w:tcPr>
            <w:tcW w:w="4961" w:type="dxa"/>
            <w:tcBorders>
              <w:top w:val="nil"/>
              <w:left w:val="nil"/>
              <w:bottom w:val="nil"/>
              <w:right w:val="nil"/>
            </w:tcBorders>
          </w:tcPr>
          <w:p w14:paraId="1757008B" w14:textId="77777777" w:rsidR="009D6BD2" w:rsidRPr="00A409A3" w:rsidRDefault="009D6BD2" w:rsidP="00A96828">
            <w:pPr>
              <w:keepNext/>
              <w:rPr>
                <w:rFonts w:ascii="Tahoma" w:hAnsi="Tahoma" w:cs="Tahoma"/>
              </w:rPr>
            </w:pPr>
          </w:p>
          <w:p w14:paraId="7FBC912F" w14:textId="77777777" w:rsidR="009D6BD2" w:rsidRPr="00A409A3" w:rsidRDefault="009D6BD2" w:rsidP="00A96828">
            <w:pPr>
              <w:keepNext/>
              <w:ind w:left="213" w:hanging="213"/>
              <w:rPr>
                <w:rFonts w:ascii="Tahoma" w:hAnsi="Tahoma" w:cs="Tahoma"/>
              </w:rPr>
            </w:pPr>
            <w:r>
              <w:rPr>
                <w:rFonts w:ascii="Tahoma" w:hAnsi="Tahoma" w:cs="Tahoma"/>
              </w:rPr>
              <w:t xml:space="preserve">b. </w:t>
            </w:r>
            <w:r w:rsidRPr="00A409A3">
              <w:rPr>
                <w:rFonts w:ascii="Tahoma" w:hAnsi="Tahoma" w:cs="Tahoma"/>
              </w:rPr>
              <w:t>VZDRŽEVANJE KOŠEV IN DOBAVA REZERVNIH DELOV</w:t>
            </w:r>
          </w:p>
        </w:tc>
        <w:tc>
          <w:tcPr>
            <w:tcW w:w="4253" w:type="dxa"/>
            <w:tcBorders>
              <w:top w:val="nil"/>
              <w:left w:val="nil"/>
              <w:bottom w:val="single" w:sz="4" w:space="0" w:color="auto"/>
              <w:right w:val="nil"/>
            </w:tcBorders>
            <w:vAlign w:val="bottom"/>
          </w:tcPr>
          <w:p w14:paraId="001ABD3A" w14:textId="77777777" w:rsidR="009D6BD2" w:rsidRPr="00A409A3" w:rsidRDefault="009D6BD2" w:rsidP="00A96828">
            <w:pPr>
              <w:keepNext/>
              <w:jc w:val="right"/>
              <w:rPr>
                <w:rFonts w:ascii="Tahoma" w:hAnsi="Tahoma" w:cs="Tahoma"/>
              </w:rPr>
            </w:pPr>
            <w:r w:rsidRPr="00A409A3">
              <w:rPr>
                <w:rFonts w:ascii="Tahoma" w:hAnsi="Tahoma" w:cs="Tahoma"/>
              </w:rPr>
              <w:t>EUR</w:t>
            </w:r>
          </w:p>
        </w:tc>
      </w:tr>
      <w:tr w:rsidR="009D6BD2" w:rsidRPr="00A409A3" w14:paraId="427F14CF" w14:textId="77777777" w:rsidTr="00A638B1">
        <w:tc>
          <w:tcPr>
            <w:tcW w:w="4961" w:type="dxa"/>
            <w:tcBorders>
              <w:top w:val="nil"/>
              <w:left w:val="nil"/>
              <w:bottom w:val="nil"/>
              <w:right w:val="nil"/>
            </w:tcBorders>
          </w:tcPr>
          <w:p w14:paraId="72FED446" w14:textId="77777777" w:rsidR="009D6BD2" w:rsidRPr="00A409A3" w:rsidRDefault="009D6BD2" w:rsidP="00A96828">
            <w:pPr>
              <w:keepNext/>
              <w:rPr>
                <w:rFonts w:ascii="Tahoma" w:hAnsi="Tahoma" w:cs="Tahoma"/>
                <w:b/>
              </w:rPr>
            </w:pPr>
          </w:p>
          <w:p w14:paraId="352272A6" w14:textId="77777777" w:rsidR="009D6BD2" w:rsidRPr="00A409A3" w:rsidRDefault="009D6BD2" w:rsidP="00A96828">
            <w:pPr>
              <w:keepNext/>
              <w:rPr>
                <w:rFonts w:ascii="Tahoma" w:hAnsi="Tahoma" w:cs="Tahoma"/>
                <w:b/>
              </w:rPr>
            </w:pPr>
            <w:r w:rsidRPr="00A409A3">
              <w:rPr>
                <w:rFonts w:ascii="Tahoma" w:hAnsi="Tahoma" w:cs="Tahoma"/>
                <w:b/>
              </w:rPr>
              <w:t>SKUP</w:t>
            </w:r>
            <w:r>
              <w:rPr>
                <w:rFonts w:ascii="Tahoma" w:hAnsi="Tahoma" w:cs="Tahoma"/>
                <w:b/>
              </w:rPr>
              <w:t>NA</w:t>
            </w:r>
            <w:r w:rsidRPr="00A409A3">
              <w:rPr>
                <w:rFonts w:ascii="Tahoma" w:hAnsi="Tahoma" w:cs="Tahoma"/>
                <w:b/>
              </w:rPr>
              <w:t xml:space="preserve"> PONUDBENA </w:t>
            </w:r>
            <w:r>
              <w:rPr>
                <w:rFonts w:ascii="Tahoma" w:hAnsi="Tahoma" w:cs="Tahoma"/>
                <w:b/>
              </w:rPr>
              <w:t>CENA</w:t>
            </w:r>
            <w:r w:rsidRPr="00A409A3">
              <w:rPr>
                <w:rFonts w:ascii="Tahoma" w:hAnsi="Tahoma" w:cs="Tahoma"/>
                <w:b/>
              </w:rPr>
              <w:t xml:space="preserve"> (brez DDV)</w:t>
            </w:r>
          </w:p>
        </w:tc>
        <w:tc>
          <w:tcPr>
            <w:tcW w:w="4253" w:type="dxa"/>
            <w:tcBorders>
              <w:top w:val="nil"/>
              <w:left w:val="nil"/>
              <w:bottom w:val="single" w:sz="4" w:space="0" w:color="auto"/>
              <w:right w:val="nil"/>
            </w:tcBorders>
            <w:vAlign w:val="bottom"/>
          </w:tcPr>
          <w:p w14:paraId="05950F78" w14:textId="77777777" w:rsidR="009D6BD2" w:rsidRPr="00A409A3" w:rsidRDefault="009D6BD2" w:rsidP="00A96828">
            <w:pPr>
              <w:keepNext/>
              <w:jc w:val="right"/>
              <w:rPr>
                <w:rFonts w:ascii="Tahoma" w:hAnsi="Tahoma" w:cs="Tahoma"/>
                <w:b/>
              </w:rPr>
            </w:pPr>
            <w:r w:rsidRPr="00A409A3">
              <w:rPr>
                <w:rFonts w:ascii="Tahoma" w:hAnsi="Tahoma" w:cs="Tahoma"/>
                <w:b/>
              </w:rPr>
              <w:t>EUR</w:t>
            </w:r>
          </w:p>
        </w:tc>
      </w:tr>
      <w:tr w:rsidR="009D6BD2" w:rsidRPr="00A409A3" w14:paraId="76DF7527" w14:textId="77777777" w:rsidTr="00A638B1">
        <w:tc>
          <w:tcPr>
            <w:tcW w:w="4961" w:type="dxa"/>
            <w:tcBorders>
              <w:top w:val="nil"/>
              <w:left w:val="nil"/>
              <w:bottom w:val="nil"/>
              <w:right w:val="nil"/>
            </w:tcBorders>
          </w:tcPr>
          <w:p w14:paraId="204E151B" w14:textId="77777777" w:rsidR="009D6BD2" w:rsidRPr="00A409A3" w:rsidRDefault="009D6BD2" w:rsidP="00A96828">
            <w:pPr>
              <w:keepNext/>
              <w:rPr>
                <w:rFonts w:ascii="Tahoma" w:hAnsi="Tahoma" w:cs="Tahoma"/>
              </w:rPr>
            </w:pPr>
          </w:p>
          <w:p w14:paraId="6E8C605B" w14:textId="77777777" w:rsidR="009D6BD2" w:rsidRPr="00A409A3" w:rsidRDefault="009D6BD2" w:rsidP="00A96828">
            <w:pPr>
              <w:keepNext/>
              <w:rPr>
                <w:rFonts w:ascii="Tahoma" w:hAnsi="Tahoma" w:cs="Tahoma"/>
              </w:rPr>
            </w:pPr>
            <w:r>
              <w:rPr>
                <w:rFonts w:ascii="Tahoma" w:hAnsi="Tahoma" w:cs="Tahoma"/>
              </w:rPr>
              <w:t>Informativni izračun DDV _______ %</w:t>
            </w:r>
          </w:p>
        </w:tc>
        <w:tc>
          <w:tcPr>
            <w:tcW w:w="4253" w:type="dxa"/>
            <w:tcBorders>
              <w:top w:val="single" w:sz="4" w:space="0" w:color="auto"/>
              <w:left w:val="nil"/>
              <w:bottom w:val="single" w:sz="4" w:space="0" w:color="auto"/>
              <w:right w:val="nil"/>
            </w:tcBorders>
            <w:vAlign w:val="bottom"/>
          </w:tcPr>
          <w:p w14:paraId="1A598211" w14:textId="77777777" w:rsidR="009D6BD2" w:rsidRPr="00A409A3" w:rsidRDefault="009D6BD2" w:rsidP="00A96828">
            <w:pPr>
              <w:keepNext/>
              <w:jc w:val="right"/>
              <w:rPr>
                <w:rFonts w:ascii="Tahoma" w:hAnsi="Tahoma" w:cs="Tahoma"/>
              </w:rPr>
            </w:pPr>
            <w:r>
              <w:rPr>
                <w:rFonts w:ascii="Tahoma" w:hAnsi="Tahoma" w:cs="Tahoma"/>
              </w:rPr>
              <w:t xml:space="preserve">                                                                        E</w:t>
            </w:r>
            <w:r w:rsidRPr="00A409A3">
              <w:rPr>
                <w:rFonts w:ascii="Tahoma" w:hAnsi="Tahoma" w:cs="Tahoma"/>
              </w:rPr>
              <w:t>UR</w:t>
            </w:r>
          </w:p>
        </w:tc>
      </w:tr>
      <w:tr w:rsidR="009D6BD2" w:rsidRPr="00A409A3" w14:paraId="15F60A8E" w14:textId="77777777" w:rsidTr="00A638B1">
        <w:tc>
          <w:tcPr>
            <w:tcW w:w="4961" w:type="dxa"/>
            <w:tcBorders>
              <w:top w:val="nil"/>
              <w:left w:val="nil"/>
              <w:bottom w:val="single" w:sz="4" w:space="0" w:color="auto"/>
              <w:right w:val="nil"/>
            </w:tcBorders>
            <w:vAlign w:val="center"/>
          </w:tcPr>
          <w:p w14:paraId="759E5519" w14:textId="77777777" w:rsidR="009D6BD2" w:rsidRPr="00AF127A" w:rsidRDefault="009D6BD2" w:rsidP="00A96828">
            <w:pPr>
              <w:keepNext/>
              <w:rPr>
                <w:rFonts w:ascii="Tahoma" w:hAnsi="Tahoma" w:cs="Tahoma"/>
              </w:rPr>
            </w:pPr>
          </w:p>
          <w:p w14:paraId="56338AB4" w14:textId="77777777" w:rsidR="009D6BD2" w:rsidRPr="00AF127A" w:rsidRDefault="009D6BD2" w:rsidP="00A96828">
            <w:pPr>
              <w:keepNext/>
              <w:rPr>
                <w:rFonts w:ascii="Tahoma" w:hAnsi="Tahoma" w:cs="Tahoma"/>
              </w:rPr>
            </w:pPr>
            <w:r>
              <w:rPr>
                <w:rFonts w:ascii="Tahoma" w:hAnsi="Tahoma" w:cs="Tahoma"/>
              </w:rPr>
              <w:t xml:space="preserve">SKUPNA </w:t>
            </w:r>
            <w:r w:rsidRPr="00AF127A">
              <w:rPr>
                <w:rFonts w:ascii="Tahoma" w:hAnsi="Tahoma" w:cs="Tahoma"/>
              </w:rPr>
              <w:t xml:space="preserve">PONUDBENA </w:t>
            </w:r>
            <w:r>
              <w:rPr>
                <w:rFonts w:ascii="Tahoma" w:hAnsi="Tahoma" w:cs="Tahoma"/>
              </w:rPr>
              <w:t>CENA</w:t>
            </w:r>
            <w:r w:rsidRPr="00AF127A">
              <w:rPr>
                <w:rFonts w:ascii="Tahoma" w:hAnsi="Tahoma" w:cs="Tahoma"/>
              </w:rPr>
              <w:t xml:space="preserve"> (z DDV)</w:t>
            </w:r>
          </w:p>
        </w:tc>
        <w:tc>
          <w:tcPr>
            <w:tcW w:w="4253" w:type="dxa"/>
            <w:tcBorders>
              <w:top w:val="single" w:sz="4" w:space="0" w:color="auto"/>
              <w:left w:val="nil"/>
              <w:bottom w:val="single" w:sz="4" w:space="0" w:color="auto"/>
              <w:right w:val="nil"/>
            </w:tcBorders>
            <w:vAlign w:val="bottom"/>
          </w:tcPr>
          <w:p w14:paraId="125D0784" w14:textId="77777777" w:rsidR="009D6BD2" w:rsidRPr="00AF127A" w:rsidRDefault="009D6BD2" w:rsidP="00A96828">
            <w:pPr>
              <w:keepNext/>
              <w:jc w:val="right"/>
              <w:rPr>
                <w:rFonts w:ascii="Tahoma" w:hAnsi="Tahoma" w:cs="Tahoma"/>
              </w:rPr>
            </w:pPr>
            <w:r w:rsidRPr="00AF127A">
              <w:rPr>
                <w:rFonts w:ascii="Tahoma" w:hAnsi="Tahoma" w:cs="Tahoma"/>
              </w:rPr>
              <w:t>EUR</w:t>
            </w:r>
          </w:p>
        </w:tc>
      </w:tr>
    </w:tbl>
    <w:p w14:paraId="1AFF9486" w14:textId="77777777" w:rsidR="009D6BD2" w:rsidRDefault="009D6BD2" w:rsidP="00A96828">
      <w:pPr>
        <w:keepNext/>
        <w:tabs>
          <w:tab w:val="num" w:pos="426"/>
        </w:tabs>
        <w:rPr>
          <w:rFonts w:ascii="Tahoma" w:hAnsi="Tahoma" w:cs="Tahoma"/>
          <w:b/>
        </w:rPr>
      </w:pPr>
    </w:p>
    <w:p w14:paraId="59F18F3A" w14:textId="77777777" w:rsidR="009D6BD2" w:rsidRDefault="009D6BD2" w:rsidP="00A96828">
      <w:pPr>
        <w:keepNext/>
        <w:tabs>
          <w:tab w:val="num" w:pos="426"/>
        </w:tabs>
        <w:rPr>
          <w:rFonts w:ascii="Tahoma" w:hAnsi="Tahoma" w:cs="Tahoma"/>
          <w:b/>
        </w:rPr>
      </w:pPr>
    </w:p>
    <w:p w14:paraId="231086E7" w14:textId="77777777" w:rsidR="009D6BD2" w:rsidRDefault="009D6BD2" w:rsidP="00A96828">
      <w:pPr>
        <w:keepNext/>
        <w:keepLines/>
        <w:numPr>
          <w:ilvl w:val="0"/>
          <w:numId w:val="19"/>
        </w:numPr>
        <w:tabs>
          <w:tab w:val="clear" w:pos="360"/>
          <w:tab w:val="num" w:pos="720"/>
        </w:tabs>
        <w:rPr>
          <w:rFonts w:ascii="Tahoma" w:hAnsi="Tahoma" w:cs="Tahoma"/>
          <w:b/>
        </w:rPr>
      </w:pPr>
      <w:r>
        <w:rPr>
          <w:rFonts w:ascii="Tahoma" w:hAnsi="Tahoma" w:cs="Tahoma"/>
          <w:b/>
        </w:rPr>
        <w:t xml:space="preserve">ROKI </w:t>
      </w:r>
    </w:p>
    <w:p w14:paraId="4C1415CC" w14:textId="77777777" w:rsidR="009D6BD2" w:rsidRDefault="009D6BD2" w:rsidP="00A96828">
      <w:pPr>
        <w:keepNext/>
        <w:jc w:val="both"/>
        <w:rPr>
          <w:rFonts w:ascii="Tahoma" w:hAnsi="Tahoma" w:cs="Tahoma"/>
          <w:b/>
        </w:rPr>
      </w:pPr>
    </w:p>
    <w:p w14:paraId="399510B2" w14:textId="77777777" w:rsidR="009D6BD2" w:rsidRPr="00A409A3" w:rsidRDefault="009D6BD2" w:rsidP="00A96828">
      <w:pPr>
        <w:keepNext/>
        <w:jc w:val="both"/>
        <w:rPr>
          <w:rFonts w:ascii="Tahoma" w:hAnsi="Tahoma" w:cs="Tahoma"/>
        </w:rPr>
      </w:pPr>
      <w:r w:rsidRPr="00A409A3">
        <w:rPr>
          <w:rFonts w:ascii="Tahoma" w:hAnsi="Tahoma" w:cs="Tahoma"/>
        </w:rPr>
        <w:t xml:space="preserve">Dobavni rok za dobavo košev znaša ________ dni od dneva </w:t>
      </w:r>
      <w:r>
        <w:rPr>
          <w:rFonts w:ascii="Tahoma" w:hAnsi="Tahoma" w:cs="Tahoma"/>
        </w:rPr>
        <w:t xml:space="preserve">posameznega </w:t>
      </w:r>
      <w:r w:rsidRPr="00A409A3">
        <w:rPr>
          <w:rFonts w:ascii="Tahoma" w:hAnsi="Tahoma" w:cs="Tahoma"/>
        </w:rPr>
        <w:t>pisne</w:t>
      </w:r>
      <w:r>
        <w:rPr>
          <w:rFonts w:ascii="Tahoma" w:hAnsi="Tahoma" w:cs="Tahoma"/>
        </w:rPr>
        <w:t xml:space="preserve">ga </w:t>
      </w:r>
      <w:r w:rsidRPr="001A5218">
        <w:rPr>
          <w:rFonts w:ascii="Tahoma" w:hAnsi="Tahoma" w:cs="Tahoma"/>
          <w:color w:val="000000"/>
        </w:rPr>
        <w:t>naročila naročnika (največ 42 koledarskih dni).</w:t>
      </w:r>
    </w:p>
    <w:p w14:paraId="26AE517C" w14:textId="77777777" w:rsidR="009D6BD2" w:rsidRPr="00A409A3" w:rsidRDefault="009D6BD2" w:rsidP="00A96828">
      <w:pPr>
        <w:keepNext/>
        <w:jc w:val="both"/>
        <w:rPr>
          <w:rFonts w:ascii="Tahoma" w:hAnsi="Tahoma" w:cs="Tahoma"/>
        </w:rPr>
      </w:pPr>
    </w:p>
    <w:p w14:paraId="0878CD34" w14:textId="77777777" w:rsidR="009D6BD2" w:rsidRPr="00A409A3" w:rsidRDefault="009D6BD2" w:rsidP="00A96828">
      <w:pPr>
        <w:keepNext/>
        <w:jc w:val="both"/>
        <w:rPr>
          <w:rFonts w:ascii="Tahoma" w:hAnsi="Tahoma" w:cs="Tahoma"/>
        </w:rPr>
      </w:pPr>
      <w:r w:rsidRPr="00A409A3">
        <w:rPr>
          <w:rFonts w:ascii="Tahoma" w:hAnsi="Tahoma" w:cs="Tahoma"/>
        </w:rPr>
        <w:t>Dobavni rok za dobavo nadomestnih delov znaša ________ dni od dneva</w:t>
      </w:r>
      <w:r>
        <w:rPr>
          <w:rFonts w:ascii="Tahoma" w:hAnsi="Tahoma" w:cs="Tahoma"/>
        </w:rPr>
        <w:t xml:space="preserve"> posameznega</w:t>
      </w:r>
      <w:r w:rsidRPr="00A409A3">
        <w:rPr>
          <w:rFonts w:ascii="Tahoma" w:hAnsi="Tahoma" w:cs="Tahoma"/>
        </w:rPr>
        <w:t xml:space="preserve"> pisnega naročila naročnika (največ 15 dni).</w:t>
      </w:r>
    </w:p>
    <w:p w14:paraId="1D64FE7D" w14:textId="77777777" w:rsidR="009D6BD2" w:rsidRPr="00A409A3" w:rsidRDefault="009D6BD2" w:rsidP="00A96828">
      <w:pPr>
        <w:keepNext/>
        <w:jc w:val="both"/>
        <w:rPr>
          <w:rFonts w:ascii="Tahoma" w:hAnsi="Tahoma" w:cs="Tahoma"/>
        </w:rPr>
      </w:pPr>
    </w:p>
    <w:p w14:paraId="4683B689" w14:textId="77777777" w:rsidR="009D6BD2" w:rsidRPr="00A409A3" w:rsidRDefault="009D6BD2" w:rsidP="00A96828">
      <w:pPr>
        <w:keepNext/>
        <w:jc w:val="both"/>
        <w:rPr>
          <w:rFonts w:ascii="Tahoma" w:hAnsi="Tahoma" w:cs="Tahoma"/>
        </w:rPr>
      </w:pPr>
      <w:r w:rsidRPr="00A409A3">
        <w:rPr>
          <w:rFonts w:ascii="Tahoma" w:hAnsi="Tahoma" w:cs="Tahoma"/>
        </w:rPr>
        <w:t>Rok za popravila košev z vgradnjo nadomestnih delov znaša ________ dni od dneva</w:t>
      </w:r>
      <w:r>
        <w:rPr>
          <w:rFonts w:ascii="Tahoma" w:hAnsi="Tahoma" w:cs="Tahoma"/>
        </w:rPr>
        <w:t xml:space="preserve"> posameznega</w:t>
      </w:r>
      <w:r w:rsidRPr="00A409A3">
        <w:rPr>
          <w:rFonts w:ascii="Tahoma" w:hAnsi="Tahoma" w:cs="Tahoma"/>
        </w:rPr>
        <w:t xml:space="preserve"> pisnega naročila naročnika (največ </w:t>
      </w:r>
      <w:r>
        <w:rPr>
          <w:rFonts w:ascii="Tahoma" w:hAnsi="Tahoma" w:cs="Tahoma"/>
        </w:rPr>
        <w:t>10</w:t>
      </w:r>
      <w:r w:rsidRPr="00A409A3">
        <w:rPr>
          <w:rFonts w:ascii="Tahoma" w:hAnsi="Tahoma" w:cs="Tahoma"/>
        </w:rPr>
        <w:t xml:space="preserve"> dni).</w:t>
      </w:r>
    </w:p>
    <w:p w14:paraId="45FE774B" w14:textId="77777777" w:rsidR="009D6BD2" w:rsidRPr="00A409A3" w:rsidRDefault="009D6BD2" w:rsidP="00A96828">
      <w:pPr>
        <w:keepNext/>
        <w:jc w:val="both"/>
        <w:rPr>
          <w:rFonts w:ascii="Tahoma" w:hAnsi="Tahoma" w:cs="Tahoma"/>
        </w:rPr>
      </w:pPr>
    </w:p>
    <w:p w14:paraId="4E3343B3" w14:textId="77777777" w:rsidR="009D6BD2" w:rsidRPr="00A409A3" w:rsidRDefault="009D6BD2" w:rsidP="00A96828">
      <w:pPr>
        <w:keepNext/>
        <w:jc w:val="both"/>
        <w:rPr>
          <w:rFonts w:ascii="Tahoma" w:hAnsi="Tahoma" w:cs="Tahoma"/>
        </w:rPr>
      </w:pPr>
      <w:r w:rsidRPr="00A409A3">
        <w:rPr>
          <w:rFonts w:ascii="Tahoma" w:hAnsi="Tahoma" w:cs="Tahoma"/>
        </w:rPr>
        <w:t>Rok za popravila košev brez dobave in vgradnje nadomestnih delov znaša ________ dni od dneva</w:t>
      </w:r>
      <w:r>
        <w:rPr>
          <w:rFonts w:ascii="Tahoma" w:hAnsi="Tahoma" w:cs="Tahoma"/>
        </w:rPr>
        <w:t xml:space="preserve"> posameznega</w:t>
      </w:r>
      <w:r w:rsidRPr="00A409A3">
        <w:rPr>
          <w:rFonts w:ascii="Tahoma" w:hAnsi="Tahoma" w:cs="Tahoma"/>
        </w:rPr>
        <w:t xml:space="preserve"> pisnega naročila naročnika (največ </w:t>
      </w:r>
      <w:r>
        <w:rPr>
          <w:rFonts w:ascii="Tahoma" w:hAnsi="Tahoma" w:cs="Tahoma"/>
        </w:rPr>
        <w:t>5</w:t>
      </w:r>
      <w:r w:rsidRPr="00A409A3">
        <w:rPr>
          <w:rFonts w:ascii="Tahoma" w:hAnsi="Tahoma" w:cs="Tahoma"/>
        </w:rPr>
        <w:t xml:space="preserve"> dni).  </w:t>
      </w:r>
    </w:p>
    <w:p w14:paraId="1FB9007F" w14:textId="77777777" w:rsidR="009D6BD2" w:rsidRDefault="009D6BD2" w:rsidP="00A96828">
      <w:pPr>
        <w:keepNext/>
        <w:jc w:val="both"/>
        <w:rPr>
          <w:rFonts w:ascii="Tahoma" w:hAnsi="Tahoma" w:cs="Tahoma"/>
          <w:b/>
        </w:rPr>
      </w:pPr>
    </w:p>
    <w:p w14:paraId="1754D325" w14:textId="77777777" w:rsidR="009D6BD2" w:rsidRDefault="009D6BD2" w:rsidP="00A96828">
      <w:pPr>
        <w:keepNext/>
        <w:keepLines/>
        <w:numPr>
          <w:ilvl w:val="0"/>
          <w:numId w:val="19"/>
        </w:numPr>
        <w:tabs>
          <w:tab w:val="clear" w:pos="360"/>
          <w:tab w:val="num" w:pos="720"/>
        </w:tabs>
        <w:rPr>
          <w:rFonts w:ascii="Tahoma" w:hAnsi="Tahoma" w:cs="Tahoma"/>
          <w:b/>
        </w:rPr>
      </w:pPr>
      <w:r>
        <w:rPr>
          <w:rFonts w:ascii="Tahoma" w:hAnsi="Tahoma" w:cs="Tahoma"/>
          <w:b/>
        </w:rPr>
        <w:t>GARANCIJSKA DOBA</w:t>
      </w:r>
    </w:p>
    <w:p w14:paraId="2C34DF1A" w14:textId="77777777" w:rsidR="009D6BD2" w:rsidRDefault="009D6BD2" w:rsidP="00A96828">
      <w:pPr>
        <w:keepNext/>
        <w:tabs>
          <w:tab w:val="num" w:pos="720"/>
        </w:tabs>
        <w:jc w:val="both"/>
        <w:rPr>
          <w:rFonts w:ascii="Tahoma" w:hAnsi="Tahoma" w:cs="Tahoma"/>
          <w:b/>
        </w:rPr>
      </w:pPr>
    </w:p>
    <w:p w14:paraId="035FA5D1" w14:textId="77777777" w:rsidR="009D6BD2" w:rsidRPr="00A409A3" w:rsidRDefault="009D6BD2" w:rsidP="00A96828">
      <w:pPr>
        <w:keepNext/>
        <w:jc w:val="both"/>
        <w:rPr>
          <w:rFonts w:ascii="Tahoma" w:hAnsi="Tahoma" w:cs="Tahoma"/>
        </w:rPr>
      </w:pPr>
      <w:r w:rsidRPr="00A409A3">
        <w:rPr>
          <w:rFonts w:ascii="Tahoma" w:hAnsi="Tahoma" w:cs="Tahoma"/>
        </w:rPr>
        <w:t xml:space="preserve">Garancijska doba za koše </w:t>
      </w:r>
      <w:r>
        <w:rPr>
          <w:rFonts w:ascii="Tahoma" w:hAnsi="Tahoma" w:cs="Tahoma"/>
        </w:rPr>
        <w:t>za odpadke in izvedene storitve</w:t>
      </w:r>
      <w:r w:rsidRPr="00A409A3">
        <w:rPr>
          <w:rFonts w:ascii="Tahoma" w:hAnsi="Tahoma" w:cs="Tahoma"/>
        </w:rPr>
        <w:t xml:space="preserve"> znaša ________ mesecev od dneva prevzema (najmanj 24 mesecev).</w:t>
      </w:r>
    </w:p>
    <w:p w14:paraId="0768ED57" w14:textId="77777777" w:rsidR="009D6BD2" w:rsidRPr="00A409A3" w:rsidRDefault="009D6BD2" w:rsidP="00A96828">
      <w:pPr>
        <w:keepNext/>
        <w:jc w:val="both"/>
        <w:rPr>
          <w:rFonts w:ascii="Tahoma" w:hAnsi="Tahoma" w:cs="Tahoma"/>
        </w:rPr>
      </w:pPr>
    </w:p>
    <w:p w14:paraId="5F65CEBD" w14:textId="77777777" w:rsidR="009D6BD2" w:rsidRPr="00A409A3" w:rsidRDefault="009D6BD2" w:rsidP="00A96828">
      <w:pPr>
        <w:keepNext/>
        <w:jc w:val="both"/>
        <w:rPr>
          <w:rFonts w:ascii="Tahoma" w:hAnsi="Tahoma" w:cs="Tahoma"/>
        </w:rPr>
      </w:pPr>
      <w:r w:rsidRPr="00A409A3">
        <w:rPr>
          <w:rFonts w:ascii="Tahoma" w:hAnsi="Tahoma" w:cs="Tahoma"/>
        </w:rPr>
        <w:t xml:space="preserve">Garancijska doba za kvaliteto materiala in površinsko zaščito glede rjavenja znaša _____________ mesecev od dneva prevzema (najmanj 60 mesecev). </w:t>
      </w:r>
    </w:p>
    <w:p w14:paraId="5FB901F9" w14:textId="77777777" w:rsidR="009D6BD2" w:rsidRPr="00A409A3" w:rsidRDefault="009D6BD2" w:rsidP="00A96828">
      <w:pPr>
        <w:keepNext/>
        <w:jc w:val="both"/>
        <w:rPr>
          <w:rFonts w:ascii="Tahoma" w:hAnsi="Tahoma" w:cs="Tahoma"/>
        </w:rPr>
      </w:pPr>
    </w:p>
    <w:p w14:paraId="578D9B13" w14:textId="77777777" w:rsidR="009D6BD2" w:rsidRPr="00A409A3" w:rsidRDefault="009D6BD2" w:rsidP="00A96828">
      <w:pPr>
        <w:keepNext/>
        <w:jc w:val="both"/>
        <w:rPr>
          <w:rFonts w:ascii="Tahoma" w:hAnsi="Tahoma" w:cs="Tahoma"/>
        </w:rPr>
      </w:pPr>
      <w:r w:rsidRPr="00A409A3">
        <w:rPr>
          <w:rFonts w:ascii="Tahoma" w:hAnsi="Tahoma" w:cs="Tahoma"/>
        </w:rPr>
        <w:t xml:space="preserve">Garancijska doba za popravljene koše in vgrajene rezervne dele znaša _____________ mesecev od dneva prevzema (najmanj 6 mesecev). </w:t>
      </w:r>
    </w:p>
    <w:p w14:paraId="6E831E23" w14:textId="77777777" w:rsidR="009D6BD2" w:rsidRDefault="009D6BD2" w:rsidP="00A96828">
      <w:pPr>
        <w:keepNext/>
        <w:tabs>
          <w:tab w:val="num" w:pos="720"/>
        </w:tabs>
        <w:jc w:val="both"/>
        <w:rPr>
          <w:rFonts w:ascii="Tahoma" w:hAnsi="Tahoma" w:cs="Tahoma"/>
          <w:b/>
        </w:rPr>
      </w:pPr>
    </w:p>
    <w:p w14:paraId="372816AF" w14:textId="77777777" w:rsidR="009D6BD2" w:rsidRDefault="009D6BD2" w:rsidP="00A96828">
      <w:pPr>
        <w:keepNext/>
        <w:keepLines/>
        <w:numPr>
          <w:ilvl w:val="0"/>
          <w:numId w:val="19"/>
        </w:numPr>
        <w:tabs>
          <w:tab w:val="clear" w:pos="360"/>
          <w:tab w:val="num" w:pos="720"/>
        </w:tabs>
        <w:rPr>
          <w:rFonts w:ascii="Tahoma" w:hAnsi="Tahoma" w:cs="Tahoma"/>
          <w:b/>
        </w:rPr>
      </w:pPr>
      <w:r>
        <w:rPr>
          <w:rFonts w:ascii="Tahoma" w:hAnsi="Tahoma" w:cs="Tahoma"/>
          <w:b/>
        </w:rPr>
        <w:t>NADOMESTNI DELI</w:t>
      </w:r>
    </w:p>
    <w:p w14:paraId="17FAF5B1" w14:textId="77777777" w:rsidR="009D6BD2" w:rsidRDefault="009D6BD2" w:rsidP="00A96828">
      <w:pPr>
        <w:keepNext/>
        <w:tabs>
          <w:tab w:val="num" w:pos="720"/>
        </w:tabs>
        <w:jc w:val="both"/>
        <w:rPr>
          <w:rFonts w:ascii="Tahoma" w:hAnsi="Tahoma" w:cs="Tahoma"/>
          <w:b/>
        </w:rPr>
      </w:pPr>
    </w:p>
    <w:p w14:paraId="11B05109" w14:textId="77777777" w:rsidR="009D6BD2" w:rsidRDefault="009D6BD2" w:rsidP="00A96828">
      <w:pPr>
        <w:keepNext/>
        <w:tabs>
          <w:tab w:val="num" w:pos="720"/>
        </w:tabs>
        <w:jc w:val="both"/>
        <w:rPr>
          <w:rFonts w:ascii="Tahoma" w:hAnsi="Tahoma" w:cs="Tahoma"/>
        </w:rPr>
      </w:pPr>
      <w:r w:rsidRPr="00E4335E">
        <w:rPr>
          <w:rFonts w:ascii="Tahoma" w:hAnsi="Tahoma" w:cs="Tahoma"/>
        </w:rPr>
        <w:t>Izjavljamo, da bomo zagotavljali nadomestne dele še _______ let od sklenitve okvirnega sporazuma.</w:t>
      </w:r>
    </w:p>
    <w:p w14:paraId="7DD7059E" w14:textId="77777777" w:rsidR="00B827CE" w:rsidRDefault="00B827CE" w:rsidP="00A96828">
      <w:pPr>
        <w:keepNext/>
        <w:tabs>
          <w:tab w:val="num" w:pos="720"/>
        </w:tabs>
        <w:jc w:val="both"/>
        <w:rPr>
          <w:rFonts w:ascii="Tahoma" w:hAnsi="Tahoma" w:cs="Tahoma"/>
        </w:rPr>
      </w:pPr>
    </w:p>
    <w:p w14:paraId="3CFF6BCB" w14:textId="77777777" w:rsidR="00B827CE" w:rsidRDefault="00B827CE" w:rsidP="00A96828">
      <w:pPr>
        <w:keepNext/>
        <w:tabs>
          <w:tab w:val="num" w:pos="720"/>
        </w:tabs>
        <w:jc w:val="both"/>
        <w:rPr>
          <w:rFonts w:ascii="Tahoma" w:hAnsi="Tahoma" w:cs="Tahoma"/>
        </w:rPr>
      </w:pPr>
    </w:p>
    <w:p w14:paraId="2DF08DE3" w14:textId="6AAE5E45" w:rsidR="007205A9" w:rsidRPr="007205A9" w:rsidRDefault="007205A9" w:rsidP="00A96828">
      <w:pPr>
        <w:keepNext/>
        <w:keepLines/>
        <w:numPr>
          <w:ilvl w:val="0"/>
          <w:numId w:val="19"/>
        </w:numPr>
        <w:tabs>
          <w:tab w:val="clear" w:pos="360"/>
          <w:tab w:val="num" w:pos="720"/>
        </w:tabs>
        <w:rPr>
          <w:rFonts w:ascii="Tahoma" w:hAnsi="Tahoma" w:cs="Tahoma"/>
          <w:b/>
        </w:rPr>
      </w:pPr>
      <w:r w:rsidRPr="007205A9">
        <w:rPr>
          <w:rFonts w:ascii="Tahoma" w:hAnsi="Tahoma" w:cs="Tahoma"/>
          <w:b/>
        </w:rPr>
        <w:lastRenderedPageBreak/>
        <w:t>VELJAVNOST PONUDBE</w:t>
      </w:r>
    </w:p>
    <w:p w14:paraId="00800B05" w14:textId="77777777" w:rsidR="007205A9" w:rsidRPr="007205A9" w:rsidRDefault="007205A9" w:rsidP="00A96828">
      <w:pPr>
        <w:keepNext/>
        <w:keepLines/>
      </w:pPr>
    </w:p>
    <w:p w14:paraId="4B337238" w14:textId="29297498" w:rsidR="007205A9" w:rsidRDefault="007205A9" w:rsidP="00A96828">
      <w:pPr>
        <w:keepNext/>
        <w:keepLines/>
        <w:jc w:val="both"/>
        <w:rPr>
          <w:rFonts w:ascii="Tahoma" w:hAnsi="Tahoma" w:cs="Tahoma"/>
        </w:rPr>
      </w:pPr>
      <w:r w:rsidRPr="007205A9">
        <w:rPr>
          <w:rFonts w:ascii="Tahoma" w:hAnsi="Tahoma" w:cs="Tahoma"/>
        </w:rPr>
        <w:t>Veljavnost ponudbe je _________ mesecev (minimalno štiri (4) mesece) od datuma, določenega za oddajo ponudb.</w:t>
      </w:r>
    </w:p>
    <w:p w14:paraId="366AC2E3" w14:textId="38C345DF" w:rsidR="00E70128" w:rsidRDefault="00E70128" w:rsidP="00A96828">
      <w:pPr>
        <w:keepNext/>
        <w:keepLines/>
        <w:jc w:val="both"/>
        <w:rPr>
          <w:rFonts w:ascii="Tahoma" w:hAnsi="Tahoma" w:cs="Tahoma"/>
        </w:rPr>
      </w:pPr>
    </w:p>
    <w:p w14:paraId="365C59D3" w14:textId="77777777" w:rsidR="00E70128" w:rsidRDefault="00E70128" w:rsidP="00A96828">
      <w:pPr>
        <w:keepNext/>
        <w:keepLines/>
        <w:jc w:val="both"/>
        <w:rPr>
          <w:rFonts w:ascii="Tahoma" w:hAnsi="Tahoma" w:cs="Tahoma"/>
        </w:rPr>
      </w:pPr>
    </w:p>
    <w:p w14:paraId="0FB1990D" w14:textId="77777777" w:rsidR="00B8436C" w:rsidRDefault="00B8436C" w:rsidP="00A96828">
      <w:pPr>
        <w:keepNext/>
        <w:keepLines/>
        <w:tabs>
          <w:tab w:val="left" w:pos="2552"/>
        </w:tabs>
        <w:ind w:left="284" w:hanging="284"/>
        <w:jc w:val="both"/>
        <w:rPr>
          <w:rFonts w:ascii="Tahoma" w:hAnsi="Tahoma" w:cs="Tahoma"/>
        </w:rPr>
      </w:pPr>
    </w:p>
    <w:p w14:paraId="2B494A56" w14:textId="77777777" w:rsidR="00B8436C" w:rsidRPr="00090D8E" w:rsidRDefault="00B8436C" w:rsidP="00A96828">
      <w:pPr>
        <w:keepNext/>
        <w:keepLines/>
        <w:tabs>
          <w:tab w:val="left" w:pos="2552"/>
        </w:tabs>
        <w:ind w:left="284" w:hanging="284"/>
        <w:jc w:val="both"/>
        <w:rPr>
          <w:rFonts w:ascii="Tahoma" w:hAnsi="Tahoma" w:cs="Tahoma"/>
        </w:rPr>
      </w:pPr>
    </w:p>
    <w:tbl>
      <w:tblPr>
        <w:tblW w:w="9356" w:type="dxa"/>
        <w:tblInd w:w="30" w:type="dxa"/>
        <w:tblLayout w:type="fixed"/>
        <w:tblCellMar>
          <w:left w:w="30" w:type="dxa"/>
          <w:right w:w="30" w:type="dxa"/>
        </w:tblCellMar>
        <w:tblLook w:val="0000" w:firstRow="0" w:lastRow="0" w:firstColumn="0" w:lastColumn="0" w:noHBand="0" w:noVBand="0"/>
      </w:tblPr>
      <w:tblGrid>
        <w:gridCol w:w="3402"/>
        <w:gridCol w:w="2268"/>
        <w:gridCol w:w="3686"/>
      </w:tblGrid>
      <w:tr w:rsidR="00B8436C" w:rsidRPr="00090D8E" w14:paraId="70B918DE" w14:textId="77777777" w:rsidTr="004C048E">
        <w:trPr>
          <w:trHeight w:val="235"/>
        </w:trPr>
        <w:tc>
          <w:tcPr>
            <w:tcW w:w="3402" w:type="dxa"/>
            <w:tcBorders>
              <w:bottom w:val="single" w:sz="4" w:space="0" w:color="auto"/>
            </w:tcBorders>
          </w:tcPr>
          <w:p w14:paraId="35B58B14" w14:textId="77777777" w:rsidR="00B8436C" w:rsidRPr="00090D8E" w:rsidRDefault="00B8436C" w:rsidP="00A96828">
            <w:pPr>
              <w:keepNext/>
              <w:keepLines/>
              <w:jc w:val="both"/>
              <w:rPr>
                <w:rFonts w:ascii="Tahoma" w:hAnsi="Tahoma" w:cs="Tahoma"/>
                <w:snapToGrid w:val="0"/>
                <w:color w:val="000000"/>
              </w:rPr>
            </w:pPr>
          </w:p>
        </w:tc>
        <w:tc>
          <w:tcPr>
            <w:tcW w:w="2268" w:type="dxa"/>
          </w:tcPr>
          <w:p w14:paraId="10A53CD5" w14:textId="77777777" w:rsidR="00B8436C" w:rsidRPr="00090D8E" w:rsidRDefault="00B8436C" w:rsidP="00A96828">
            <w:pPr>
              <w:keepNext/>
              <w:keepLines/>
              <w:jc w:val="both"/>
              <w:rPr>
                <w:rFonts w:ascii="Tahoma" w:hAnsi="Tahoma" w:cs="Tahoma"/>
                <w:snapToGrid w:val="0"/>
                <w:color w:val="000000"/>
              </w:rPr>
            </w:pPr>
          </w:p>
        </w:tc>
        <w:tc>
          <w:tcPr>
            <w:tcW w:w="3686" w:type="dxa"/>
            <w:tcBorders>
              <w:bottom w:val="single" w:sz="4" w:space="0" w:color="auto"/>
            </w:tcBorders>
          </w:tcPr>
          <w:p w14:paraId="2E1B848E" w14:textId="77777777" w:rsidR="00B8436C" w:rsidRPr="00090D8E" w:rsidRDefault="00B8436C" w:rsidP="00A96828">
            <w:pPr>
              <w:keepNext/>
              <w:keepLines/>
              <w:tabs>
                <w:tab w:val="left" w:pos="567"/>
                <w:tab w:val="num" w:pos="851"/>
                <w:tab w:val="left" w:pos="993"/>
              </w:tabs>
              <w:jc w:val="both"/>
              <w:rPr>
                <w:rFonts w:ascii="Tahoma" w:hAnsi="Tahoma" w:cs="Tahoma"/>
                <w:snapToGrid w:val="0"/>
                <w:color w:val="000000"/>
              </w:rPr>
            </w:pPr>
          </w:p>
        </w:tc>
      </w:tr>
      <w:tr w:rsidR="00B8436C" w:rsidRPr="00090D8E" w14:paraId="6C145AA8" w14:textId="77777777" w:rsidTr="004C048E">
        <w:trPr>
          <w:trHeight w:val="235"/>
        </w:trPr>
        <w:tc>
          <w:tcPr>
            <w:tcW w:w="3402" w:type="dxa"/>
            <w:tcBorders>
              <w:top w:val="single" w:sz="4" w:space="0" w:color="auto"/>
            </w:tcBorders>
          </w:tcPr>
          <w:p w14:paraId="07FC0253" w14:textId="77777777" w:rsidR="00B8436C" w:rsidRPr="00090D8E" w:rsidRDefault="00B8436C" w:rsidP="00A96828">
            <w:pPr>
              <w:keepNext/>
              <w:keepLines/>
              <w:jc w:val="both"/>
              <w:rPr>
                <w:rFonts w:ascii="Tahoma" w:hAnsi="Tahoma" w:cs="Tahoma"/>
                <w:snapToGrid w:val="0"/>
                <w:color w:val="000000"/>
              </w:rPr>
            </w:pPr>
            <w:r w:rsidRPr="00090D8E">
              <w:rPr>
                <w:rFonts w:ascii="Tahoma" w:hAnsi="Tahoma" w:cs="Tahoma"/>
                <w:snapToGrid w:val="0"/>
                <w:color w:val="000000"/>
              </w:rPr>
              <w:t>(kraj, datum)</w:t>
            </w:r>
          </w:p>
        </w:tc>
        <w:tc>
          <w:tcPr>
            <w:tcW w:w="2268" w:type="dxa"/>
          </w:tcPr>
          <w:p w14:paraId="69F1DF6D" w14:textId="77777777" w:rsidR="00B8436C" w:rsidRPr="00090D8E" w:rsidRDefault="00B8436C" w:rsidP="00A96828">
            <w:pPr>
              <w:keepNext/>
              <w:keepLines/>
              <w:jc w:val="center"/>
              <w:rPr>
                <w:rFonts w:ascii="Tahoma" w:hAnsi="Tahoma" w:cs="Tahoma"/>
                <w:snapToGrid w:val="0"/>
                <w:color w:val="000000"/>
              </w:rPr>
            </w:pPr>
            <w:r w:rsidRPr="00090D8E">
              <w:rPr>
                <w:rFonts w:ascii="Tahoma" w:hAnsi="Tahoma" w:cs="Tahoma"/>
                <w:snapToGrid w:val="0"/>
                <w:color w:val="000000"/>
              </w:rPr>
              <w:t>žig</w:t>
            </w:r>
          </w:p>
        </w:tc>
        <w:tc>
          <w:tcPr>
            <w:tcW w:w="3686" w:type="dxa"/>
            <w:tcBorders>
              <w:top w:val="single" w:sz="4" w:space="0" w:color="auto"/>
            </w:tcBorders>
          </w:tcPr>
          <w:p w14:paraId="7F15380E" w14:textId="77777777" w:rsidR="00B8436C" w:rsidRPr="00090D8E" w:rsidRDefault="00B8436C" w:rsidP="00A96828">
            <w:pPr>
              <w:keepNext/>
              <w:keepLines/>
              <w:jc w:val="both"/>
              <w:rPr>
                <w:rFonts w:ascii="Tahoma" w:hAnsi="Tahoma" w:cs="Tahoma"/>
                <w:snapToGrid w:val="0"/>
                <w:color w:val="000000"/>
              </w:rPr>
            </w:pPr>
            <w:r w:rsidRPr="00090D8E">
              <w:rPr>
                <w:rFonts w:ascii="Tahoma" w:hAnsi="Tahoma" w:cs="Tahoma"/>
                <w:snapToGrid w:val="0"/>
                <w:color w:val="000000"/>
              </w:rPr>
              <w:t>(</w:t>
            </w:r>
            <w:r w:rsidRPr="00090D8E">
              <w:rPr>
                <w:rFonts w:ascii="Tahoma" w:hAnsi="Tahoma" w:cs="Tahoma"/>
                <w:snapToGrid w:val="0"/>
              </w:rPr>
              <w:t>ime in priimek odgovorne osebe ter podpis ponudnika</w:t>
            </w:r>
            <w:r w:rsidRPr="00090D8E">
              <w:rPr>
                <w:rFonts w:ascii="Tahoma" w:hAnsi="Tahoma" w:cs="Tahoma"/>
                <w:snapToGrid w:val="0"/>
                <w:color w:val="000000"/>
              </w:rPr>
              <w:t>)</w:t>
            </w:r>
          </w:p>
        </w:tc>
      </w:tr>
    </w:tbl>
    <w:p w14:paraId="63E6DCAF" w14:textId="77777777" w:rsidR="00B8436C" w:rsidRPr="00090D8E" w:rsidRDefault="00B8436C" w:rsidP="00A96828">
      <w:pPr>
        <w:keepNext/>
        <w:keepLines/>
        <w:jc w:val="both"/>
        <w:rPr>
          <w:rFonts w:ascii="Tahoma" w:hAnsi="Tahoma" w:cs="Tahoma"/>
        </w:rPr>
      </w:pPr>
    </w:p>
    <w:p w14:paraId="25EB85C4" w14:textId="77777777" w:rsidR="009D6BD2" w:rsidRDefault="009D6BD2" w:rsidP="00A96828">
      <w:pPr>
        <w:keepNext/>
        <w:keepLines/>
        <w:jc w:val="both"/>
        <w:rPr>
          <w:rFonts w:ascii="Tahoma" w:hAnsi="Tahoma" w:cs="Tahoma"/>
        </w:rPr>
      </w:pPr>
    </w:p>
    <w:p w14:paraId="57778159" w14:textId="77777777" w:rsidR="009D6BD2" w:rsidRDefault="009D6BD2" w:rsidP="00A96828">
      <w:pPr>
        <w:keepNext/>
        <w:keepLines/>
        <w:jc w:val="both"/>
        <w:rPr>
          <w:rFonts w:ascii="Tahoma" w:hAnsi="Tahoma" w:cs="Tahoma"/>
        </w:rPr>
      </w:pPr>
    </w:p>
    <w:p w14:paraId="00E71333" w14:textId="77777777" w:rsidR="009D6BD2" w:rsidRDefault="009D6BD2" w:rsidP="00A96828">
      <w:pPr>
        <w:keepNext/>
        <w:keepLines/>
        <w:jc w:val="both"/>
        <w:rPr>
          <w:rFonts w:ascii="Tahoma" w:hAnsi="Tahoma" w:cs="Tahoma"/>
          <w:b/>
          <w:i/>
        </w:rPr>
      </w:pPr>
    </w:p>
    <w:p w14:paraId="3BD82E4B" w14:textId="77777777" w:rsidR="009D6BD2" w:rsidRDefault="009D6BD2" w:rsidP="00A96828">
      <w:pPr>
        <w:keepNext/>
        <w:keepLines/>
        <w:jc w:val="both"/>
        <w:rPr>
          <w:rFonts w:ascii="Tahoma" w:hAnsi="Tahoma" w:cs="Tahoma"/>
          <w:b/>
          <w:i/>
        </w:rPr>
      </w:pPr>
    </w:p>
    <w:p w14:paraId="6F74D7E0" w14:textId="77777777" w:rsidR="009D6BD2" w:rsidRDefault="009D6BD2" w:rsidP="00A96828">
      <w:pPr>
        <w:keepNext/>
        <w:keepLines/>
        <w:jc w:val="both"/>
        <w:rPr>
          <w:rFonts w:ascii="Tahoma" w:hAnsi="Tahoma" w:cs="Tahoma"/>
          <w:b/>
          <w:i/>
        </w:rPr>
      </w:pPr>
    </w:p>
    <w:p w14:paraId="708A8F81" w14:textId="77777777" w:rsidR="009D6BD2" w:rsidRDefault="009D6BD2" w:rsidP="00A96828">
      <w:pPr>
        <w:keepNext/>
        <w:keepLines/>
        <w:jc w:val="both"/>
        <w:rPr>
          <w:rFonts w:ascii="Tahoma" w:hAnsi="Tahoma" w:cs="Tahoma"/>
          <w:b/>
          <w:i/>
        </w:rPr>
      </w:pPr>
    </w:p>
    <w:p w14:paraId="0EB02DB2" w14:textId="77777777" w:rsidR="009D6BD2" w:rsidRDefault="009D6BD2" w:rsidP="00A96828">
      <w:pPr>
        <w:keepNext/>
        <w:keepLines/>
        <w:jc w:val="both"/>
        <w:rPr>
          <w:rFonts w:ascii="Tahoma" w:hAnsi="Tahoma" w:cs="Tahoma"/>
          <w:b/>
          <w:i/>
        </w:rPr>
      </w:pPr>
    </w:p>
    <w:p w14:paraId="17D5B373" w14:textId="77777777" w:rsidR="009D6BD2" w:rsidRDefault="009D6BD2" w:rsidP="00A96828">
      <w:pPr>
        <w:keepNext/>
        <w:keepLines/>
        <w:jc w:val="both"/>
        <w:rPr>
          <w:rFonts w:ascii="Tahoma" w:hAnsi="Tahoma" w:cs="Tahoma"/>
          <w:b/>
          <w:i/>
        </w:rPr>
      </w:pPr>
    </w:p>
    <w:p w14:paraId="7C51F593" w14:textId="77777777" w:rsidR="009D6BD2" w:rsidRDefault="009D6BD2" w:rsidP="00A96828">
      <w:pPr>
        <w:keepNext/>
        <w:keepLines/>
        <w:jc w:val="both"/>
        <w:rPr>
          <w:rFonts w:ascii="Tahoma" w:hAnsi="Tahoma" w:cs="Tahoma"/>
          <w:b/>
          <w:i/>
        </w:rPr>
      </w:pPr>
    </w:p>
    <w:p w14:paraId="6F470E72" w14:textId="77777777" w:rsidR="009D6BD2" w:rsidRDefault="009D6BD2" w:rsidP="00A96828">
      <w:pPr>
        <w:keepNext/>
        <w:keepLines/>
        <w:jc w:val="both"/>
        <w:rPr>
          <w:rFonts w:ascii="Tahoma" w:hAnsi="Tahoma" w:cs="Tahoma"/>
          <w:b/>
          <w:i/>
        </w:rPr>
      </w:pPr>
    </w:p>
    <w:p w14:paraId="140229F9" w14:textId="77777777" w:rsidR="009D6BD2" w:rsidRDefault="009D6BD2" w:rsidP="00A96828">
      <w:pPr>
        <w:keepNext/>
        <w:keepLines/>
        <w:jc w:val="both"/>
        <w:rPr>
          <w:rFonts w:ascii="Tahoma" w:hAnsi="Tahoma" w:cs="Tahoma"/>
          <w:b/>
          <w:i/>
        </w:rPr>
      </w:pPr>
    </w:p>
    <w:p w14:paraId="3E0ADF64" w14:textId="77777777" w:rsidR="009D6BD2" w:rsidRDefault="009D6BD2" w:rsidP="00A96828">
      <w:pPr>
        <w:keepNext/>
        <w:keepLines/>
        <w:jc w:val="both"/>
        <w:rPr>
          <w:rFonts w:ascii="Tahoma" w:hAnsi="Tahoma" w:cs="Tahoma"/>
          <w:i/>
        </w:rPr>
      </w:pPr>
      <w:r w:rsidRPr="009D6BD2">
        <w:rPr>
          <w:rFonts w:ascii="Tahoma" w:hAnsi="Tahoma" w:cs="Tahoma"/>
          <w:b/>
          <w:i/>
        </w:rPr>
        <w:t>Navodilo</w:t>
      </w:r>
      <w:r w:rsidRPr="009D6BD2">
        <w:rPr>
          <w:rFonts w:ascii="Tahoma" w:hAnsi="Tahoma" w:cs="Tahoma"/>
          <w:i/>
        </w:rPr>
        <w:t>: Ponudnik za to stranjo priloži izpolnjen in podpisan ponudbeni predračun za Sklop 1.</w:t>
      </w:r>
    </w:p>
    <w:p w14:paraId="33F7DA1B" w14:textId="77777777" w:rsidR="009D6BD2" w:rsidRDefault="009D6BD2" w:rsidP="00A96828">
      <w:pPr>
        <w:keepNext/>
        <w:keepLines/>
        <w:jc w:val="both"/>
        <w:rPr>
          <w:rFonts w:ascii="Tahoma" w:hAnsi="Tahoma" w:cs="Tahoma"/>
          <w:i/>
        </w:rPr>
      </w:pPr>
    </w:p>
    <w:p w14:paraId="4677042B" w14:textId="77777777" w:rsidR="009D6BD2" w:rsidRDefault="009D6BD2" w:rsidP="00A96828">
      <w:pPr>
        <w:keepNext/>
        <w:keepLines/>
        <w:jc w:val="both"/>
        <w:rPr>
          <w:rFonts w:ascii="Tahoma" w:hAnsi="Tahoma" w:cs="Tahoma"/>
          <w:i/>
        </w:rPr>
      </w:pPr>
    </w:p>
    <w:p w14:paraId="5EE7AE9A" w14:textId="77777777" w:rsidR="009D6BD2" w:rsidRDefault="009D6BD2" w:rsidP="00A96828">
      <w:pPr>
        <w:keepNext/>
        <w:keepLines/>
        <w:jc w:val="both"/>
        <w:rPr>
          <w:rFonts w:ascii="Tahoma" w:hAnsi="Tahoma" w:cs="Tahoma"/>
          <w:i/>
        </w:rPr>
      </w:pPr>
    </w:p>
    <w:p w14:paraId="792220A2" w14:textId="77777777" w:rsidR="009D6BD2" w:rsidRDefault="009D6BD2" w:rsidP="00A96828">
      <w:pPr>
        <w:keepNext/>
        <w:keepLines/>
        <w:jc w:val="both"/>
        <w:rPr>
          <w:rFonts w:ascii="Tahoma" w:hAnsi="Tahoma" w:cs="Tahoma"/>
          <w:i/>
        </w:rPr>
      </w:pPr>
    </w:p>
    <w:p w14:paraId="2D4AED20" w14:textId="77777777" w:rsidR="009D6BD2" w:rsidRDefault="009D6BD2" w:rsidP="00A96828">
      <w:pPr>
        <w:keepNext/>
        <w:keepLines/>
        <w:jc w:val="both"/>
        <w:rPr>
          <w:rFonts w:ascii="Tahoma" w:hAnsi="Tahoma" w:cs="Tahoma"/>
          <w:i/>
        </w:rPr>
      </w:pPr>
    </w:p>
    <w:p w14:paraId="2E77AB49" w14:textId="77777777" w:rsidR="009D6BD2" w:rsidRDefault="009D6BD2" w:rsidP="00A96828">
      <w:pPr>
        <w:keepNext/>
        <w:keepLines/>
        <w:jc w:val="both"/>
        <w:rPr>
          <w:rFonts w:ascii="Tahoma" w:hAnsi="Tahoma" w:cs="Tahoma"/>
          <w:i/>
        </w:rPr>
      </w:pPr>
    </w:p>
    <w:p w14:paraId="3FF2CE03" w14:textId="77777777" w:rsidR="009D6BD2" w:rsidRDefault="009D6BD2" w:rsidP="00A96828">
      <w:pPr>
        <w:keepNext/>
        <w:keepLines/>
        <w:jc w:val="both"/>
        <w:rPr>
          <w:rFonts w:ascii="Tahoma" w:hAnsi="Tahoma" w:cs="Tahoma"/>
          <w:i/>
        </w:rPr>
      </w:pPr>
    </w:p>
    <w:p w14:paraId="60D60F4C" w14:textId="77777777" w:rsidR="009D6BD2" w:rsidRDefault="009D6BD2" w:rsidP="00A96828">
      <w:pPr>
        <w:keepNext/>
        <w:keepLines/>
        <w:jc w:val="both"/>
        <w:rPr>
          <w:rFonts w:ascii="Tahoma" w:hAnsi="Tahoma" w:cs="Tahoma"/>
          <w:i/>
        </w:rPr>
      </w:pPr>
    </w:p>
    <w:p w14:paraId="0F15B805" w14:textId="77777777" w:rsidR="009D6BD2" w:rsidRDefault="009D6BD2" w:rsidP="00A96828">
      <w:pPr>
        <w:keepNext/>
        <w:keepLines/>
        <w:jc w:val="both"/>
        <w:rPr>
          <w:rFonts w:ascii="Tahoma" w:hAnsi="Tahoma" w:cs="Tahoma"/>
          <w:i/>
        </w:rPr>
      </w:pPr>
    </w:p>
    <w:p w14:paraId="4F415063" w14:textId="77777777" w:rsidR="009D6BD2" w:rsidRDefault="009D6BD2" w:rsidP="00A96828">
      <w:pPr>
        <w:keepNext/>
        <w:keepLines/>
        <w:jc w:val="both"/>
        <w:rPr>
          <w:rFonts w:ascii="Tahoma" w:hAnsi="Tahoma" w:cs="Tahoma"/>
          <w:i/>
        </w:rPr>
      </w:pPr>
    </w:p>
    <w:p w14:paraId="17B5C520" w14:textId="77777777" w:rsidR="009D6BD2" w:rsidRDefault="009D6BD2" w:rsidP="00A96828">
      <w:pPr>
        <w:keepNext/>
        <w:keepLines/>
        <w:jc w:val="both"/>
        <w:rPr>
          <w:rFonts w:ascii="Tahoma" w:hAnsi="Tahoma" w:cs="Tahoma"/>
          <w:i/>
        </w:rPr>
      </w:pPr>
    </w:p>
    <w:p w14:paraId="33582A54" w14:textId="77777777" w:rsidR="009D6BD2" w:rsidRDefault="009D6BD2" w:rsidP="00A96828">
      <w:pPr>
        <w:keepNext/>
        <w:keepLines/>
        <w:jc w:val="both"/>
        <w:rPr>
          <w:rFonts w:ascii="Tahoma" w:hAnsi="Tahoma" w:cs="Tahoma"/>
          <w:i/>
        </w:rPr>
      </w:pPr>
    </w:p>
    <w:p w14:paraId="585C99DA" w14:textId="77777777" w:rsidR="009D6BD2" w:rsidRDefault="009D6BD2" w:rsidP="00A96828">
      <w:pPr>
        <w:keepNext/>
        <w:keepLines/>
        <w:jc w:val="both"/>
        <w:rPr>
          <w:rFonts w:ascii="Tahoma" w:hAnsi="Tahoma" w:cs="Tahoma"/>
          <w:i/>
        </w:rPr>
      </w:pPr>
    </w:p>
    <w:p w14:paraId="73872904" w14:textId="77777777" w:rsidR="009D6BD2" w:rsidRDefault="009D6BD2" w:rsidP="00A96828">
      <w:pPr>
        <w:keepNext/>
        <w:keepLines/>
        <w:jc w:val="both"/>
        <w:rPr>
          <w:rFonts w:ascii="Tahoma" w:hAnsi="Tahoma" w:cs="Tahoma"/>
          <w:i/>
        </w:rPr>
      </w:pPr>
    </w:p>
    <w:p w14:paraId="233D8314" w14:textId="77777777" w:rsidR="009D6BD2" w:rsidRDefault="009D6BD2" w:rsidP="00A96828">
      <w:pPr>
        <w:keepNext/>
        <w:keepLines/>
        <w:jc w:val="both"/>
        <w:rPr>
          <w:rFonts w:ascii="Tahoma" w:hAnsi="Tahoma" w:cs="Tahoma"/>
          <w:i/>
        </w:rPr>
      </w:pPr>
    </w:p>
    <w:p w14:paraId="09DA5D3A" w14:textId="77777777" w:rsidR="009D6BD2" w:rsidRDefault="009D6BD2" w:rsidP="00A96828">
      <w:pPr>
        <w:keepNext/>
        <w:keepLines/>
        <w:jc w:val="both"/>
        <w:rPr>
          <w:rFonts w:ascii="Tahoma" w:hAnsi="Tahoma" w:cs="Tahoma"/>
          <w:i/>
        </w:rPr>
      </w:pPr>
    </w:p>
    <w:p w14:paraId="19372E13" w14:textId="77777777" w:rsidR="009D6BD2" w:rsidRDefault="009D6BD2" w:rsidP="00A96828">
      <w:pPr>
        <w:keepNext/>
        <w:keepLines/>
        <w:jc w:val="both"/>
        <w:rPr>
          <w:rFonts w:ascii="Tahoma" w:hAnsi="Tahoma" w:cs="Tahoma"/>
          <w:i/>
        </w:rPr>
      </w:pPr>
    </w:p>
    <w:p w14:paraId="74EF449F" w14:textId="77777777" w:rsidR="009D6BD2" w:rsidRDefault="009D6BD2" w:rsidP="00A96828">
      <w:pPr>
        <w:keepNext/>
        <w:keepLines/>
        <w:jc w:val="both"/>
        <w:rPr>
          <w:rFonts w:ascii="Tahoma" w:hAnsi="Tahoma" w:cs="Tahoma"/>
          <w:i/>
        </w:rPr>
      </w:pPr>
    </w:p>
    <w:p w14:paraId="1A289108" w14:textId="77777777" w:rsidR="009D6BD2" w:rsidRDefault="009D6BD2" w:rsidP="00A96828">
      <w:pPr>
        <w:keepNext/>
        <w:keepLines/>
        <w:jc w:val="both"/>
        <w:rPr>
          <w:rFonts w:ascii="Tahoma" w:hAnsi="Tahoma" w:cs="Tahoma"/>
          <w:i/>
        </w:rPr>
      </w:pPr>
    </w:p>
    <w:p w14:paraId="2150B0C2" w14:textId="77777777" w:rsidR="009D6BD2" w:rsidRDefault="009D6BD2" w:rsidP="00A96828">
      <w:pPr>
        <w:keepNext/>
        <w:keepLines/>
        <w:jc w:val="both"/>
        <w:rPr>
          <w:rFonts w:ascii="Tahoma" w:hAnsi="Tahoma" w:cs="Tahoma"/>
          <w:i/>
        </w:rPr>
      </w:pPr>
    </w:p>
    <w:p w14:paraId="2F99B594" w14:textId="77777777" w:rsidR="009D6BD2" w:rsidRDefault="009D6BD2" w:rsidP="00A96828">
      <w:pPr>
        <w:keepNext/>
        <w:keepLines/>
        <w:jc w:val="both"/>
        <w:rPr>
          <w:rFonts w:ascii="Tahoma" w:hAnsi="Tahoma" w:cs="Tahoma"/>
          <w:i/>
        </w:rPr>
      </w:pPr>
    </w:p>
    <w:p w14:paraId="36D7C3F6" w14:textId="77777777" w:rsidR="009D6BD2" w:rsidRDefault="009D6BD2" w:rsidP="00A96828">
      <w:pPr>
        <w:keepNext/>
        <w:keepLines/>
        <w:jc w:val="both"/>
        <w:rPr>
          <w:rFonts w:ascii="Tahoma" w:hAnsi="Tahoma" w:cs="Tahoma"/>
          <w:i/>
        </w:rPr>
      </w:pPr>
    </w:p>
    <w:p w14:paraId="0E857C01" w14:textId="77777777" w:rsidR="009D6BD2" w:rsidRDefault="009D6BD2" w:rsidP="00A96828">
      <w:pPr>
        <w:keepNext/>
        <w:keepLines/>
        <w:jc w:val="both"/>
        <w:rPr>
          <w:rFonts w:ascii="Tahoma" w:hAnsi="Tahoma" w:cs="Tahoma"/>
          <w:i/>
        </w:rPr>
      </w:pPr>
    </w:p>
    <w:p w14:paraId="31F2D85A" w14:textId="77777777" w:rsidR="009D6BD2" w:rsidRDefault="009D6BD2" w:rsidP="00A96828">
      <w:pPr>
        <w:keepNext/>
        <w:keepLines/>
        <w:jc w:val="both"/>
        <w:rPr>
          <w:rFonts w:ascii="Tahoma" w:hAnsi="Tahoma" w:cs="Tahoma"/>
          <w:i/>
        </w:rPr>
      </w:pPr>
    </w:p>
    <w:p w14:paraId="4C62D20E" w14:textId="77777777" w:rsidR="009D6BD2" w:rsidRDefault="009D6BD2" w:rsidP="00A96828">
      <w:pPr>
        <w:keepNext/>
        <w:keepLines/>
        <w:jc w:val="both"/>
        <w:rPr>
          <w:rFonts w:ascii="Tahoma" w:hAnsi="Tahoma" w:cs="Tahoma"/>
          <w:i/>
        </w:rPr>
      </w:pPr>
    </w:p>
    <w:p w14:paraId="0621495E" w14:textId="77777777" w:rsidR="009D6BD2" w:rsidRDefault="009D6BD2" w:rsidP="00A96828">
      <w:pPr>
        <w:keepNext/>
        <w:keepLines/>
        <w:jc w:val="both"/>
        <w:rPr>
          <w:rFonts w:ascii="Tahoma" w:hAnsi="Tahoma" w:cs="Tahoma"/>
          <w:i/>
        </w:rPr>
      </w:pPr>
    </w:p>
    <w:p w14:paraId="46084C4D" w14:textId="77777777" w:rsidR="009D6BD2" w:rsidRDefault="009D6BD2" w:rsidP="00A96828">
      <w:pPr>
        <w:keepNext/>
        <w:keepLines/>
        <w:jc w:val="both"/>
        <w:rPr>
          <w:rFonts w:ascii="Tahoma" w:hAnsi="Tahoma" w:cs="Tahoma"/>
          <w:i/>
        </w:rPr>
      </w:pPr>
    </w:p>
    <w:p w14:paraId="476405CE" w14:textId="77777777" w:rsidR="009D6BD2" w:rsidRDefault="009D6BD2" w:rsidP="00A96828">
      <w:pPr>
        <w:keepNext/>
        <w:keepLines/>
        <w:jc w:val="both"/>
        <w:rPr>
          <w:rFonts w:ascii="Tahoma" w:hAnsi="Tahoma" w:cs="Tahoma"/>
          <w:i/>
        </w:rPr>
      </w:pPr>
    </w:p>
    <w:p w14:paraId="633F95E3" w14:textId="77777777" w:rsidR="009D6BD2" w:rsidRDefault="009D6BD2" w:rsidP="00A96828">
      <w:pPr>
        <w:keepNext/>
        <w:keepLines/>
        <w:jc w:val="both"/>
        <w:rPr>
          <w:rFonts w:ascii="Tahoma" w:hAnsi="Tahoma" w:cs="Tahoma"/>
          <w:i/>
        </w:rPr>
      </w:pPr>
    </w:p>
    <w:p w14:paraId="19660E71" w14:textId="77777777" w:rsidR="009D6BD2" w:rsidRDefault="009D6BD2" w:rsidP="00A96828">
      <w:pPr>
        <w:keepNext/>
        <w:keepLines/>
        <w:jc w:val="both"/>
        <w:rPr>
          <w:rFonts w:ascii="Tahoma" w:hAnsi="Tahoma" w:cs="Tahoma"/>
          <w:i/>
        </w:rPr>
      </w:pPr>
    </w:p>
    <w:p w14:paraId="7B44CAE1" w14:textId="77777777" w:rsidR="009D6BD2" w:rsidRDefault="009D6BD2" w:rsidP="00A96828">
      <w:pPr>
        <w:keepNext/>
        <w:keepLines/>
        <w:jc w:val="both"/>
        <w:rPr>
          <w:rFonts w:ascii="Tahoma" w:hAnsi="Tahoma" w:cs="Tahoma"/>
          <w:i/>
        </w:rPr>
      </w:pPr>
    </w:p>
    <w:p w14:paraId="19282508" w14:textId="77777777" w:rsidR="009D6BD2" w:rsidRDefault="009D6BD2" w:rsidP="00A96828">
      <w:pPr>
        <w:keepNext/>
        <w:keepLines/>
        <w:jc w:val="both"/>
        <w:rPr>
          <w:rFonts w:ascii="Tahoma" w:hAnsi="Tahoma" w:cs="Tahoma"/>
          <w:i/>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938"/>
        <w:gridCol w:w="1560"/>
      </w:tblGrid>
      <w:tr w:rsidR="009D6BD2" w:rsidRPr="00CE1BAD" w14:paraId="2C41CD35" w14:textId="77777777" w:rsidTr="00A638B1">
        <w:tc>
          <w:tcPr>
            <w:tcW w:w="7938" w:type="dxa"/>
          </w:tcPr>
          <w:p w14:paraId="34217129" w14:textId="7261A07C" w:rsidR="009D6BD2" w:rsidRPr="00CE1BAD" w:rsidRDefault="009D6BD2" w:rsidP="00A96828">
            <w:pPr>
              <w:keepNext/>
              <w:keepLines/>
              <w:jc w:val="both"/>
              <w:rPr>
                <w:rFonts w:ascii="Tahoma" w:hAnsi="Tahoma" w:cs="Tahoma"/>
              </w:rPr>
            </w:pPr>
            <w:r>
              <w:rPr>
                <w:rFonts w:ascii="Tahoma" w:hAnsi="Tahoma" w:cs="Tahoma"/>
              </w:rPr>
              <w:lastRenderedPageBreak/>
              <w:br w:type="page"/>
            </w:r>
            <w:r>
              <w:rPr>
                <w:rFonts w:ascii="Tahoma" w:hAnsi="Tahoma" w:cs="Tahoma"/>
              </w:rPr>
              <w:br w:type="page"/>
            </w:r>
            <w:r>
              <w:rPr>
                <w:rFonts w:ascii="Tahoma" w:hAnsi="Tahoma" w:cs="Tahoma"/>
              </w:rPr>
              <w:br w:type="page"/>
            </w:r>
            <w:r>
              <w:rPr>
                <w:rFonts w:ascii="Tahoma" w:hAnsi="Tahoma" w:cs="Tahoma"/>
              </w:rPr>
              <w:br w:type="page"/>
            </w:r>
            <w:r>
              <w:br w:type="page"/>
            </w:r>
            <w:r>
              <w:br w:type="page"/>
            </w:r>
            <w:r>
              <w:br w:type="page"/>
            </w:r>
            <w:r>
              <w:rPr>
                <w:rFonts w:ascii="Tahoma" w:hAnsi="Tahoma" w:cs="Tahoma"/>
              </w:rPr>
              <w:t>PONUDBENI PREDRAČUN – Sklop 2</w:t>
            </w:r>
          </w:p>
        </w:tc>
        <w:tc>
          <w:tcPr>
            <w:tcW w:w="1560" w:type="dxa"/>
          </w:tcPr>
          <w:p w14:paraId="01FEEFCA" w14:textId="4DB29D44" w:rsidR="009D6BD2" w:rsidRPr="00CE1BAD" w:rsidRDefault="009D6BD2" w:rsidP="00A96828">
            <w:pPr>
              <w:keepNext/>
              <w:keepLines/>
              <w:jc w:val="both"/>
              <w:rPr>
                <w:rFonts w:ascii="Tahoma" w:hAnsi="Tahoma" w:cs="Tahoma"/>
                <w:b/>
                <w:i/>
              </w:rPr>
            </w:pPr>
            <w:r>
              <w:rPr>
                <w:rFonts w:ascii="Tahoma" w:hAnsi="Tahoma" w:cs="Tahoma"/>
                <w:b/>
                <w:i/>
              </w:rPr>
              <w:t>P</w:t>
            </w:r>
            <w:r w:rsidRPr="00CE1BAD">
              <w:rPr>
                <w:rFonts w:ascii="Tahoma" w:hAnsi="Tahoma" w:cs="Tahoma"/>
                <w:b/>
                <w:i/>
              </w:rPr>
              <w:t>riloga</w:t>
            </w:r>
            <w:r>
              <w:rPr>
                <w:rFonts w:ascii="Tahoma" w:hAnsi="Tahoma" w:cs="Tahoma"/>
                <w:b/>
                <w:i/>
              </w:rPr>
              <w:t xml:space="preserve"> 2</w:t>
            </w:r>
            <w:r w:rsidR="000B59CB">
              <w:rPr>
                <w:rFonts w:ascii="Tahoma" w:hAnsi="Tahoma" w:cs="Tahoma"/>
                <w:b/>
                <w:i/>
              </w:rPr>
              <w:t>/2</w:t>
            </w:r>
          </w:p>
        </w:tc>
      </w:tr>
    </w:tbl>
    <w:p w14:paraId="736A4644" w14:textId="77777777" w:rsidR="009D6BD2" w:rsidRDefault="009D6BD2" w:rsidP="00A96828">
      <w:pPr>
        <w:keepNext/>
        <w:keepLines/>
      </w:pPr>
    </w:p>
    <w:p w14:paraId="4F1691A4" w14:textId="1703A1B9" w:rsidR="009D6BD2" w:rsidRPr="009D6BD2" w:rsidRDefault="009D6BD2" w:rsidP="00A96828">
      <w:pPr>
        <w:keepNext/>
        <w:keepLines/>
        <w:jc w:val="both"/>
        <w:rPr>
          <w:rFonts w:ascii="Tahoma" w:hAnsi="Tahoma" w:cs="Tahoma"/>
          <w:b/>
        </w:rPr>
      </w:pPr>
      <w:r w:rsidRPr="0013381C">
        <w:rPr>
          <w:rFonts w:ascii="Tahoma" w:hAnsi="Tahoma" w:cs="Tahoma"/>
        </w:rPr>
        <w:t>PONUDB</w:t>
      </w:r>
      <w:r>
        <w:rPr>
          <w:rFonts w:ascii="Tahoma" w:hAnsi="Tahoma" w:cs="Tahoma"/>
        </w:rPr>
        <w:t>ENI PREDRAČUN</w:t>
      </w:r>
      <w:r w:rsidRPr="0013381C">
        <w:rPr>
          <w:rFonts w:ascii="Tahoma" w:hAnsi="Tahoma" w:cs="Tahoma"/>
        </w:rPr>
        <w:t xml:space="preserve"> št.</w:t>
      </w:r>
      <w:r>
        <w:rPr>
          <w:rFonts w:ascii="Tahoma" w:hAnsi="Tahoma" w:cs="Tahoma"/>
        </w:rPr>
        <w:t>:</w:t>
      </w:r>
      <w:r w:rsidRPr="0013381C">
        <w:rPr>
          <w:rFonts w:ascii="Tahoma" w:hAnsi="Tahoma" w:cs="Tahoma"/>
        </w:rPr>
        <w:t xml:space="preserve"> _____________</w:t>
      </w:r>
      <w:r>
        <w:rPr>
          <w:rFonts w:ascii="Tahoma" w:hAnsi="Tahoma" w:cs="Tahoma"/>
        </w:rPr>
        <w:t>_____________</w:t>
      </w:r>
      <w:r w:rsidRPr="0013381C">
        <w:rPr>
          <w:rFonts w:ascii="Tahoma" w:hAnsi="Tahoma" w:cs="Tahoma"/>
        </w:rPr>
        <w:t xml:space="preserve"> za </w:t>
      </w:r>
      <w:r w:rsidRPr="00D112A4">
        <w:rPr>
          <w:rFonts w:ascii="Tahoma" w:hAnsi="Tahoma" w:cs="Tahoma"/>
        </w:rPr>
        <w:t>javno na</w:t>
      </w:r>
      <w:r>
        <w:rPr>
          <w:rFonts w:ascii="Tahoma" w:hAnsi="Tahoma" w:cs="Tahoma"/>
        </w:rPr>
        <w:t xml:space="preserve">ročilo št. </w:t>
      </w:r>
      <w:r>
        <w:rPr>
          <w:rFonts w:ascii="Tahoma" w:hAnsi="Tahoma" w:cs="Tahoma"/>
          <w:b/>
        </w:rPr>
        <w:t xml:space="preserve">SNAGA-123/18 – Dobava in vzdrževanje košev za odpadke, </w:t>
      </w:r>
      <w:r w:rsidRPr="009D6BD2">
        <w:rPr>
          <w:rFonts w:ascii="Tahoma" w:hAnsi="Tahoma" w:cs="Tahoma"/>
          <w:b/>
          <w:u w:val="single"/>
        </w:rPr>
        <w:t xml:space="preserve">Sklop 2: </w:t>
      </w:r>
      <w:r>
        <w:rPr>
          <w:rFonts w:ascii="Tahoma" w:hAnsi="Tahoma" w:cs="Tahoma"/>
          <w:b/>
          <w:u w:val="single"/>
        </w:rPr>
        <w:t>K</w:t>
      </w:r>
      <w:r w:rsidRPr="009D6BD2">
        <w:rPr>
          <w:rFonts w:ascii="Tahoma" w:hAnsi="Tahoma" w:cs="Tahoma"/>
          <w:b/>
          <w:u w:val="single"/>
        </w:rPr>
        <w:t>oši za odpadke – ostali modeli</w:t>
      </w:r>
    </w:p>
    <w:p w14:paraId="2FDE32FF" w14:textId="77777777" w:rsidR="009D6BD2" w:rsidRDefault="009D6BD2" w:rsidP="00A96828">
      <w:pPr>
        <w:keepNext/>
        <w:keepLines/>
        <w:rPr>
          <w:rFonts w:ascii="Tahoma" w:hAnsi="Tahoma" w:cs="Tahoma"/>
          <w:b/>
          <w:color w:val="FF0000"/>
        </w:rPr>
      </w:pPr>
    </w:p>
    <w:p w14:paraId="0C0A44D3" w14:textId="77777777" w:rsidR="009D6BD2" w:rsidRPr="001107E1" w:rsidRDefault="009D6BD2" w:rsidP="00A96828">
      <w:pPr>
        <w:keepNext/>
        <w:keepLines/>
        <w:ind w:left="1080" w:hanging="1080"/>
        <w:jc w:val="both"/>
        <w:rPr>
          <w:rFonts w:ascii="Tahoma" w:hAnsi="Tahoma" w:cs="Tahoma"/>
          <w:b/>
        </w:rPr>
      </w:pPr>
      <w:r w:rsidRPr="001107E1">
        <w:rPr>
          <w:rFonts w:ascii="Tahoma" w:hAnsi="Tahoma" w:cs="Tahoma"/>
          <w:b/>
        </w:rPr>
        <w:t>Ponudbo oddajamo (označite):</w:t>
      </w:r>
    </w:p>
    <w:tbl>
      <w:tblPr>
        <w:tblW w:w="0" w:type="auto"/>
        <w:tblInd w:w="108" w:type="dxa"/>
        <w:tblLook w:val="04A0" w:firstRow="1" w:lastRow="0" w:firstColumn="1" w:lastColumn="0" w:noHBand="0" w:noVBand="1"/>
      </w:tblPr>
      <w:tblGrid>
        <w:gridCol w:w="1843"/>
        <w:gridCol w:w="2268"/>
        <w:gridCol w:w="2126"/>
        <w:gridCol w:w="2977"/>
      </w:tblGrid>
      <w:tr w:rsidR="009D6BD2" w:rsidRPr="001107E1" w14:paraId="73B68B7B" w14:textId="77777777" w:rsidTr="00A638B1">
        <w:tc>
          <w:tcPr>
            <w:tcW w:w="1843" w:type="dxa"/>
          </w:tcPr>
          <w:p w14:paraId="00FF060F" w14:textId="77777777" w:rsidR="009D6BD2" w:rsidRPr="001107E1" w:rsidRDefault="009D6BD2" w:rsidP="00A96828">
            <w:pPr>
              <w:keepNext/>
              <w:keepLines/>
              <w:numPr>
                <w:ilvl w:val="0"/>
                <w:numId w:val="10"/>
              </w:numPr>
              <w:ind w:left="318" w:hanging="426"/>
              <w:jc w:val="both"/>
              <w:rPr>
                <w:rFonts w:ascii="Tahoma" w:hAnsi="Tahoma" w:cs="Tahoma"/>
                <w:b/>
              </w:rPr>
            </w:pPr>
            <w:r w:rsidRPr="001107E1">
              <w:rPr>
                <w:rFonts w:ascii="Tahoma" w:hAnsi="Tahoma" w:cs="Tahoma"/>
              </w:rPr>
              <w:t>samostojno</w:t>
            </w:r>
          </w:p>
        </w:tc>
        <w:tc>
          <w:tcPr>
            <w:tcW w:w="2268" w:type="dxa"/>
          </w:tcPr>
          <w:p w14:paraId="529811CA" w14:textId="77777777" w:rsidR="009D6BD2" w:rsidRPr="001107E1" w:rsidRDefault="009D6BD2" w:rsidP="00A96828">
            <w:pPr>
              <w:keepNext/>
              <w:keepLines/>
              <w:numPr>
                <w:ilvl w:val="0"/>
                <w:numId w:val="10"/>
              </w:numPr>
              <w:ind w:left="459"/>
              <w:jc w:val="both"/>
              <w:rPr>
                <w:rFonts w:ascii="Tahoma" w:hAnsi="Tahoma" w:cs="Tahoma"/>
                <w:b/>
              </w:rPr>
            </w:pPr>
            <w:r w:rsidRPr="001107E1">
              <w:rPr>
                <w:rFonts w:ascii="Tahoma" w:hAnsi="Tahoma" w:cs="Tahoma"/>
              </w:rPr>
              <w:t>skupna ponudba</w:t>
            </w:r>
          </w:p>
        </w:tc>
        <w:tc>
          <w:tcPr>
            <w:tcW w:w="2126" w:type="dxa"/>
          </w:tcPr>
          <w:p w14:paraId="2EEF4FE5" w14:textId="77777777" w:rsidR="009D6BD2" w:rsidRPr="001107E1" w:rsidRDefault="009D6BD2" w:rsidP="00A96828">
            <w:pPr>
              <w:keepNext/>
              <w:keepLines/>
              <w:numPr>
                <w:ilvl w:val="0"/>
                <w:numId w:val="10"/>
              </w:numPr>
              <w:ind w:left="459"/>
              <w:jc w:val="both"/>
              <w:rPr>
                <w:rFonts w:ascii="Tahoma" w:hAnsi="Tahoma" w:cs="Tahoma"/>
                <w:b/>
              </w:rPr>
            </w:pPr>
            <w:r w:rsidRPr="001107E1">
              <w:rPr>
                <w:rFonts w:ascii="Tahoma" w:hAnsi="Tahoma" w:cs="Tahoma"/>
              </w:rPr>
              <w:t>s podizvajalci</w:t>
            </w:r>
          </w:p>
        </w:tc>
        <w:tc>
          <w:tcPr>
            <w:tcW w:w="2977" w:type="dxa"/>
          </w:tcPr>
          <w:p w14:paraId="2DD8DD82" w14:textId="77777777" w:rsidR="009D6BD2" w:rsidRPr="001107E1" w:rsidRDefault="009D6BD2" w:rsidP="00A96828">
            <w:pPr>
              <w:keepNext/>
              <w:keepLines/>
              <w:numPr>
                <w:ilvl w:val="0"/>
                <w:numId w:val="10"/>
              </w:numPr>
              <w:ind w:left="459"/>
              <w:jc w:val="both"/>
              <w:rPr>
                <w:rFonts w:ascii="Tahoma" w:hAnsi="Tahoma" w:cs="Tahoma"/>
              </w:rPr>
            </w:pPr>
            <w:r w:rsidRPr="001107E1">
              <w:rPr>
                <w:rFonts w:ascii="Tahoma" w:hAnsi="Tahoma" w:cs="Tahoma"/>
              </w:rPr>
              <w:t>z uporabo zmogljivosti drugih subjektov</w:t>
            </w:r>
          </w:p>
        </w:tc>
      </w:tr>
    </w:tbl>
    <w:p w14:paraId="252EB609" w14:textId="77777777" w:rsidR="009D6BD2" w:rsidRDefault="009D6BD2" w:rsidP="00A96828">
      <w:pPr>
        <w:keepNext/>
        <w:keepLines/>
        <w:rPr>
          <w:rFonts w:ascii="Tahoma" w:hAnsi="Tahoma" w:cs="Tahoma"/>
          <w:b/>
          <w:color w:val="FF0000"/>
        </w:rPr>
      </w:pPr>
    </w:p>
    <w:p w14:paraId="7A57221F" w14:textId="77777777" w:rsidR="009D6BD2" w:rsidRDefault="009D6BD2" w:rsidP="00A96828">
      <w:pPr>
        <w:keepNext/>
        <w:keepLines/>
        <w:rPr>
          <w:rFonts w:ascii="Tahoma" w:hAnsi="Tahoma" w:cs="Tahoma"/>
          <w:b/>
          <w:color w:val="FF0000"/>
        </w:rPr>
      </w:pPr>
    </w:p>
    <w:p w14:paraId="7BC4F605" w14:textId="77777777" w:rsidR="009D6BD2" w:rsidRDefault="009D6BD2" w:rsidP="00A96828">
      <w:pPr>
        <w:keepNext/>
        <w:keepLines/>
        <w:numPr>
          <w:ilvl w:val="0"/>
          <w:numId w:val="40"/>
        </w:numPr>
        <w:rPr>
          <w:rFonts w:ascii="Tahoma" w:hAnsi="Tahoma" w:cs="Tahoma"/>
          <w:b/>
        </w:rPr>
      </w:pPr>
      <w:r>
        <w:rPr>
          <w:rFonts w:ascii="Tahoma" w:hAnsi="Tahoma" w:cs="Tahoma"/>
          <w:b/>
        </w:rPr>
        <w:t>PONUDBENA CENA</w:t>
      </w:r>
    </w:p>
    <w:p w14:paraId="4E1F1A46" w14:textId="77777777" w:rsidR="009D6BD2" w:rsidRDefault="009D6BD2" w:rsidP="00A96828">
      <w:pPr>
        <w:keepNext/>
        <w:keepLines/>
        <w:ind w:left="360"/>
        <w:rPr>
          <w:rFonts w:ascii="Tahoma" w:hAnsi="Tahoma" w:cs="Tahoma"/>
          <w:b/>
        </w:rPr>
      </w:pPr>
    </w:p>
    <w:tbl>
      <w:tblPr>
        <w:tblW w:w="9214"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1"/>
        <w:gridCol w:w="4253"/>
      </w:tblGrid>
      <w:tr w:rsidR="009D6BD2" w:rsidRPr="00A409A3" w14:paraId="5FD21388" w14:textId="77777777" w:rsidTr="00A638B1">
        <w:tc>
          <w:tcPr>
            <w:tcW w:w="4961" w:type="dxa"/>
            <w:tcBorders>
              <w:top w:val="nil"/>
              <w:left w:val="nil"/>
              <w:bottom w:val="nil"/>
              <w:right w:val="nil"/>
            </w:tcBorders>
          </w:tcPr>
          <w:p w14:paraId="1A3FBE08" w14:textId="77777777" w:rsidR="009D6BD2" w:rsidRPr="00A409A3" w:rsidRDefault="009D6BD2" w:rsidP="00A96828">
            <w:pPr>
              <w:keepNext/>
              <w:ind w:left="-70"/>
              <w:rPr>
                <w:rFonts w:ascii="Tahoma" w:hAnsi="Tahoma" w:cs="Tahoma"/>
              </w:rPr>
            </w:pPr>
          </w:p>
          <w:p w14:paraId="1A6A0124" w14:textId="77777777" w:rsidR="009D6BD2" w:rsidRPr="00A409A3" w:rsidRDefault="009D6BD2" w:rsidP="00A96828">
            <w:pPr>
              <w:keepNext/>
              <w:rPr>
                <w:rFonts w:ascii="Tahoma" w:hAnsi="Tahoma" w:cs="Tahoma"/>
              </w:rPr>
            </w:pPr>
            <w:r>
              <w:rPr>
                <w:rFonts w:ascii="Tahoma" w:hAnsi="Tahoma" w:cs="Tahoma"/>
              </w:rPr>
              <w:t xml:space="preserve">a. </w:t>
            </w:r>
            <w:r w:rsidRPr="00A409A3">
              <w:rPr>
                <w:rFonts w:ascii="Tahoma" w:hAnsi="Tahoma" w:cs="Tahoma"/>
              </w:rPr>
              <w:t xml:space="preserve">DOBAVA IN MONTAŽA KOŠEV SKUPAJ </w:t>
            </w:r>
          </w:p>
        </w:tc>
        <w:tc>
          <w:tcPr>
            <w:tcW w:w="4253" w:type="dxa"/>
            <w:tcBorders>
              <w:top w:val="nil"/>
              <w:left w:val="nil"/>
              <w:bottom w:val="single" w:sz="4" w:space="0" w:color="auto"/>
              <w:right w:val="nil"/>
            </w:tcBorders>
            <w:vAlign w:val="bottom"/>
          </w:tcPr>
          <w:p w14:paraId="6FBA7973" w14:textId="77777777" w:rsidR="009D6BD2" w:rsidRPr="00A409A3" w:rsidRDefault="009D6BD2" w:rsidP="00A96828">
            <w:pPr>
              <w:keepNext/>
              <w:jc w:val="right"/>
              <w:rPr>
                <w:rFonts w:ascii="Tahoma" w:hAnsi="Tahoma" w:cs="Tahoma"/>
              </w:rPr>
            </w:pPr>
            <w:r w:rsidRPr="00A409A3">
              <w:rPr>
                <w:rFonts w:ascii="Tahoma" w:hAnsi="Tahoma" w:cs="Tahoma"/>
              </w:rPr>
              <w:t>EUR</w:t>
            </w:r>
          </w:p>
        </w:tc>
      </w:tr>
      <w:tr w:rsidR="009D6BD2" w:rsidRPr="00A409A3" w14:paraId="6B314901" w14:textId="77777777" w:rsidTr="00A638B1">
        <w:tc>
          <w:tcPr>
            <w:tcW w:w="4961" w:type="dxa"/>
            <w:tcBorders>
              <w:top w:val="nil"/>
              <w:left w:val="nil"/>
              <w:bottom w:val="nil"/>
              <w:right w:val="nil"/>
            </w:tcBorders>
          </w:tcPr>
          <w:p w14:paraId="194431D5" w14:textId="77777777" w:rsidR="009D6BD2" w:rsidRPr="00A409A3" w:rsidRDefault="009D6BD2" w:rsidP="00A96828">
            <w:pPr>
              <w:keepNext/>
              <w:rPr>
                <w:rFonts w:ascii="Tahoma" w:hAnsi="Tahoma" w:cs="Tahoma"/>
              </w:rPr>
            </w:pPr>
          </w:p>
          <w:p w14:paraId="683881A8" w14:textId="77777777" w:rsidR="009D6BD2" w:rsidRPr="00A409A3" w:rsidRDefault="009D6BD2" w:rsidP="00A96828">
            <w:pPr>
              <w:keepNext/>
              <w:ind w:left="213" w:hanging="213"/>
              <w:rPr>
                <w:rFonts w:ascii="Tahoma" w:hAnsi="Tahoma" w:cs="Tahoma"/>
              </w:rPr>
            </w:pPr>
            <w:r>
              <w:rPr>
                <w:rFonts w:ascii="Tahoma" w:hAnsi="Tahoma" w:cs="Tahoma"/>
              </w:rPr>
              <w:t xml:space="preserve">b. </w:t>
            </w:r>
            <w:r w:rsidRPr="00A409A3">
              <w:rPr>
                <w:rFonts w:ascii="Tahoma" w:hAnsi="Tahoma" w:cs="Tahoma"/>
              </w:rPr>
              <w:t>VZDRŽEVANJE KOŠEV IN DOBAVA REZERVNIH DELOV</w:t>
            </w:r>
          </w:p>
        </w:tc>
        <w:tc>
          <w:tcPr>
            <w:tcW w:w="4253" w:type="dxa"/>
            <w:tcBorders>
              <w:top w:val="nil"/>
              <w:left w:val="nil"/>
              <w:bottom w:val="single" w:sz="4" w:space="0" w:color="auto"/>
              <w:right w:val="nil"/>
            </w:tcBorders>
            <w:vAlign w:val="bottom"/>
          </w:tcPr>
          <w:p w14:paraId="5AD2FC98" w14:textId="77777777" w:rsidR="009D6BD2" w:rsidRPr="00A409A3" w:rsidRDefault="009D6BD2" w:rsidP="00A96828">
            <w:pPr>
              <w:keepNext/>
              <w:jc w:val="right"/>
              <w:rPr>
                <w:rFonts w:ascii="Tahoma" w:hAnsi="Tahoma" w:cs="Tahoma"/>
              </w:rPr>
            </w:pPr>
            <w:r w:rsidRPr="00A409A3">
              <w:rPr>
                <w:rFonts w:ascii="Tahoma" w:hAnsi="Tahoma" w:cs="Tahoma"/>
              </w:rPr>
              <w:t>EUR</w:t>
            </w:r>
          </w:p>
        </w:tc>
      </w:tr>
      <w:tr w:rsidR="009D6BD2" w:rsidRPr="00A409A3" w14:paraId="149B5779" w14:textId="77777777" w:rsidTr="00A638B1">
        <w:tc>
          <w:tcPr>
            <w:tcW w:w="4961" w:type="dxa"/>
            <w:tcBorders>
              <w:top w:val="nil"/>
              <w:left w:val="nil"/>
              <w:bottom w:val="nil"/>
              <w:right w:val="nil"/>
            </w:tcBorders>
          </w:tcPr>
          <w:p w14:paraId="5CCA99E2" w14:textId="77777777" w:rsidR="009D6BD2" w:rsidRPr="00A409A3" w:rsidRDefault="009D6BD2" w:rsidP="00A96828">
            <w:pPr>
              <w:keepNext/>
              <w:rPr>
                <w:rFonts w:ascii="Tahoma" w:hAnsi="Tahoma" w:cs="Tahoma"/>
                <w:b/>
              </w:rPr>
            </w:pPr>
          </w:p>
          <w:p w14:paraId="637E49F1" w14:textId="77777777" w:rsidR="009D6BD2" w:rsidRPr="00A409A3" w:rsidRDefault="009D6BD2" w:rsidP="00A96828">
            <w:pPr>
              <w:keepNext/>
              <w:rPr>
                <w:rFonts w:ascii="Tahoma" w:hAnsi="Tahoma" w:cs="Tahoma"/>
                <w:b/>
              </w:rPr>
            </w:pPr>
            <w:r w:rsidRPr="00A409A3">
              <w:rPr>
                <w:rFonts w:ascii="Tahoma" w:hAnsi="Tahoma" w:cs="Tahoma"/>
                <w:b/>
              </w:rPr>
              <w:t>SKUP</w:t>
            </w:r>
            <w:r>
              <w:rPr>
                <w:rFonts w:ascii="Tahoma" w:hAnsi="Tahoma" w:cs="Tahoma"/>
                <w:b/>
              </w:rPr>
              <w:t>NA</w:t>
            </w:r>
            <w:r w:rsidRPr="00A409A3">
              <w:rPr>
                <w:rFonts w:ascii="Tahoma" w:hAnsi="Tahoma" w:cs="Tahoma"/>
                <w:b/>
              </w:rPr>
              <w:t xml:space="preserve"> PONUDBENA </w:t>
            </w:r>
            <w:r>
              <w:rPr>
                <w:rFonts w:ascii="Tahoma" w:hAnsi="Tahoma" w:cs="Tahoma"/>
                <w:b/>
              </w:rPr>
              <w:t>CENA</w:t>
            </w:r>
            <w:r w:rsidRPr="00A409A3">
              <w:rPr>
                <w:rFonts w:ascii="Tahoma" w:hAnsi="Tahoma" w:cs="Tahoma"/>
                <w:b/>
              </w:rPr>
              <w:t xml:space="preserve"> (brez DDV)</w:t>
            </w:r>
          </w:p>
        </w:tc>
        <w:tc>
          <w:tcPr>
            <w:tcW w:w="4253" w:type="dxa"/>
            <w:tcBorders>
              <w:top w:val="nil"/>
              <w:left w:val="nil"/>
              <w:bottom w:val="single" w:sz="4" w:space="0" w:color="auto"/>
              <w:right w:val="nil"/>
            </w:tcBorders>
            <w:vAlign w:val="bottom"/>
          </w:tcPr>
          <w:p w14:paraId="7EE79064" w14:textId="77777777" w:rsidR="009D6BD2" w:rsidRPr="00A409A3" w:rsidRDefault="009D6BD2" w:rsidP="00A96828">
            <w:pPr>
              <w:keepNext/>
              <w:jc w:val="right"/>
              <w:rPr>
                <w:rFonts w:ascii="Tahoma" w:hAnsi="Tahoma" w:cs="Tahoma"/>
                <w:b/>
              </w:rPr>
            </w:pPr>
            <w:r w:rsidRPr="00A409A3">
              <w:rPr>
                <w:rFonts w:ascii="Tahoma" w:hAnsi="Tahoma" w:cs="Tahoma"/>
                <w:b/>
              </w:rPr>
              <w:t>EUR</w:t>
            </w:r>
          </w:p>
        </w:tc>
      </w:tr>
      <w:tr w:rsidR="009D6BD2" w:rsidRPr="00A409A3" w14:paraId="4EEFA5CE" w14:textId="77777777" w:rsidTr="00A638B1">
        <w:tc>
          <w:tcPr>
            <w:tcW w:w="4961" w:type="dxa"/>
            <w:tcBorders>
              <w:top w:val="nil"/>
              <w:left w:val="nil"/>
              <w:bottom w:val="nil"/>
              <w:right w:val="nil"/>
            </w:tcBorders>
          </w:tcPr>
          <w:p w14:paraId="26777C46" w14:textId="77777777" w:rsidR="009D6BD2" w:rsidRPr="00A409A3" w:rsidRDefault="009D6BD2" w:rsidP="00A96828">
            <w:pPr>
              <w:keepNext/>
              <w:rPr>
                <w:rFonts w:ascii="Tahoma" w:hAnsi="Tahoma" w:cs="Tahoma"/>
              </w:rPr>
            </w:pPr>
          </w:p>
          <w:p w14:paraId="50E74F90" w14:textId="77777777" w:rsidR="009D6BD2" w:rsidRPr="00A409A3" w:rsidRDefault="009D6BD2" w:rsidP="00A96828">
            <w:pPr>
              <w:keepNext/>
              <w:rPr>
                <w:rFonts w:ascii="Tahoma" w:hAnsi="Tahoma" w:cs="Tahoma"/>
              </w:rPr>
            </w:pPr>
            <w:r>
              <w:rPr>
                <w:rFonts w:ascii="Tahoma" w:hAnsi="Tahoma" w:cs="Tahoma"/>
              </w:rPr>
              <w:t>Informativni izračun DDV _______ %</w:t>
            </w:r>
          </w:p>
        </w:tc>
        <w:tc>
          <w:tcPr>
            <w:tcW w:w="4253" w:type="dxa"/>
            <w:tcBorders>
              <w:top w:val="single" w:sz="4" w:space="0" w:color="auto"/>
              <w:left w:val="nil"/>
              <w:bottom w:val="single" w:sz="4" w:space="0" w:color="auto"/>
              <w:right w:val="nil"/>
            </w:tcBorders>
            <w:vAlign w:val="bottom"/>
          </w:tcPr>
          <w:p w14:paraId="54E421C0" w14:textId="77777777" w:rsidR="009D6BD2" w:rsidRPr="00A409A3" w:rsidRDefault="009D6BD2" w:rsidP="00A96828">
            <w:pPr>
              <w:keepNext/>
              <w:jc w:val="right"/>
              <w:rPr>
                <w:rFonts w:ascii="Tahoma" w:hAnsi="Tahoma" w:cs="Tahoma"/>
              </w:rPr>
            </w:pPr>
            <w:r>
              <w:rPr>
                <w:rFonts w:ascii="Tahoma" w:hAnsi="Tahoma" w:cs="Tahoma"/>
              </w:rPr>
              <w:t xml:space="preserve">                                                                        E</w:t>
            </w:r>
            <w:r w:rsidRPr="00A409A3">
              <w:rPr>
                <w:rFonts w:ascii="Tahoma" w:hAnsi="Tahoma" w:cs="Tahoma"/>
              </w:rPr>
              <w:t>UR</w:t>
            </w:r>
          </w:p>
        </w:tc>
      </w:tr>
      <w:tr w:rsidR="009D6BD2" w:rsidRPr="00A409A3" w14:paraId="2F9B6170" w14:textId="77777777" w:rsidTr="00A638B1">
        <w:tc>
          <w:tcPr>
            <w:tcW w:w="4961" w:type="dxa"/>
            <w:tcBorders>
              <w:top w:val="nil"/>
              <w:left w:val="nil"/>
              <w:bottom w:val="single" w:sz="4" w:space="0" w:color="auto"/>
              <w:right w:val="nil"/>
            </w:tcBorders>
            <w:vAlign w:val="center"/>
          </w:tcPr>
          <w:p w14:paraId="5AB8AE9E" w14:textId="77777777" w:rsidR="009D6BD2" w:rsidRPr="00AF127A" w:rsidRDefault="009D6BD2" w:rsidP="00A96828">
            <w:pPr>
              <w:keepNext/>
              <w:rPr>
                <w:rFonts w:ascii="Tahoma" w:hAnsi="Tahoma" w:cs="Tahoma"/>
              </w:rPr>
            </w:pPr>
          </w:p>
          <w:p w14:paraId="7A0FDAFB" w14:textId="77777777" w:rsidR="009D6BD2" w:rsidRPr="00AF127A" w:rsidRDefault="009D6BD2" w:rsidP="00A96828">
            <w:pPr>
              <w:keepNext/>
              <w:rPr>
                <w:rFonts w:ascii="Tahoma" w:hAnsi="Tahoma" w:cs="Tahoma"/>
              </w:rPr>
            </w:pPr>
            <w:r>
              <w:rPr>
                <w:rFonts w:ascii="Tahoma" w:hAnsi="Tahoma" w:cs="Tahoma"/>
              </w:rPr>
              <w:t xml:space="preserve">SKUPNA </w:t>
            </w:r>
            <w:r w:rsidRPr="00AF127A">
              <w:rPr>
                <w:rFonts w:ascii="Tahoma" w:hAnsi="Tahoma" w:cs="Tahoma"/>
              </w:rPr>
              <w:t xml:space="preserve">PONUDBENA </w:t>
            </w:r>
            <w:r>
              <w:rPr>
                <w:rFonts w:ascii="Tahoma" w:hAnsi="Tahoma" w:cs="Tahoma"/>
              </w:rPr>
              <w:t>CENA</w:t>
            </w:r>
            <w:r w:rsidRPr="00AF127A">
              <w:rPr>
                <w:rFonts w:ascii="Tahoma" w:hAnsi="Tahoma" w:cs="Tahoma"/>
              </w:rPr>
              <w:t xml:space="preserve"> (z DDV)</w:t>
            </w:r>
          </w:p>
        </w:tc>
        <w:tc>
          <w:tcPr>
            <w:tcW w:w="4253" w:type="dxa"/>
            <w:tcBorders>
              <w:top w:val="single" w:sz="4" w:space="0" w:color="auto"/>
              <w:left w:val="nil"/>
              <w:bottom w:val="single" w:sz="4" w:space="0" w:color="auto"/>
              <w:right w:val="nil"/>
            </w:tcBorders>
            <w:vAlign w:val="bottom"/>
          </w:tcPr>
          <w:p w14:paraId="4D50CB7D" w14:textId="77777777" w:rsidR="009D6BD2" w:rsidRPr="00AF127A" w:rsidRDefault="009D6BD2" w:rsidP="00A96828">
            <w:pPr>
              <w:keepNext/>
              <w:jc w:val="right"/>
              <w:rPr>
                <w:rFonts w:ascii="Tahoma" w:hAnsi="Tahoma" w:cs="Tahoma"/>
              </w:rPr>
            </w:pPr>
            <w:r w:rsidRPr="00AF127A">
              <w:rPr>
                <w:rFonts w:ascii="Tahoma" w:hAnsi="Tahoma" w:cs="Tahoma"/>
              </w:rPr>
              <w:t>EUR</w:t>
            </w:r>
          </w:p>
        </w:tc>
      </w:tr>
    </w:tbl>
    <w:p w14:paraId="76F5D628" w14:textId="77777777" w:rsidR="009D6BD2" w:rsidRDefault="009D6BD2" w:rsidP="00A96828">
      <w:pPr>
        <w:keepNext/>
        <w:tabs>
          <w:tab w:val="num" w:pos="426"/>
        </w:tabs>
        <w:rPr>
          <w:rFonts w:ascii="Tahoma" w:hAnsi="Tahoma" w:cs="Tahoma"/>
          <w:b/>
        </w:rPr>
      </w:pPr>
    </w:p>
    <w:p w14:paraId="5025BFE1" w14:textId="77777777" w:rsidR="009D6BD2" w:rsidRDefault="009D6BD2" w:rsidP="00A96828">
      <w:pPr>
        <w:keepNext/>
        <w:tabs>
          <w:tab w:val="num" w:pos="426"/>
        </w:tabs>
        <w:rPr>
          <w:rFonts w:ascii="Tahoma" w:hAnsi="Tahoma" w:cs="Tahoma"/>
          <w:b/>
        </w:rPr>
      </w:pPr>
    </w:p>
    <w:p w14:paraId="533F049C" w14:textId="77777777" w:rsidR="009D6BD2" w:rsidRDefault="009D6BD2" w:rsidP="00A96828">
      <w:pPr>
        <w:keepNext/>
        <w:keepLines/>
        <w:numPr>
          <w:ilvl w:val="0"/>
          <w:numId w:val="40"/>
        </w:numPr>
        <w:tabs>
          <w:tab w:val="clear" w:pos="360"/>
          <w:tab w:val="num" w:pos="720"/>
        </w:tabs>
        <w:rPr>
          <w:rFonts w:ascii="Tahoma" w:hAnsi="Tahoma" w:cs="Tahoma"/>
          <w:b/>
        </w:rPr>
      </w:pPr>
      <w:r>
        <w:rPr>
          <w:rFonts w:ascii="Tahoma" w:hAnsi="Tahoma" w:cs="Tahoma"/>
          <w:b/>
        </w:rPr>
        <w:t xml:space="preserve">ROKI </w:t>
      </w:r>
    </w:p>
    <w:p w14:paraId="33A0C7C3" w14:textId="77777777" w:rsidR="009D6BD2" w:rsidRDefault="009D6BD2" w:rsidP="00A96828">
      <w:pPr>
        <w:keepNext/>
        <w:jc w:val="both"/>
        <w:rPr>
          <w:rFonts w:ascii="Tahoma" w:hAnsi="Tahoma" w:cs="Tahoma"/>
          <w:b/>
        </w:rPr>
      </w:pPr>
    </w:p>
    <w:p w14:paraId="3A1C5DAE" w14:textId="77777777" w:rsidR="009D6BD2" w:rsidRPr="00A409A3" w:rsidRDefault="009D6BD2" w:rsidP="00A96828">
      <w:pPr>
        <w:keepNext/>
        <w:jc w:val="both"/>
        <w:rPr>
          <w:rFonts w:ascii="Tahoma" w:hAnsi="Tahoma" w:cs="Tahoma"/>
        </w:rPr>
      </w:pPr>
      <w:r w:rsidRPr="00A409A3">
        <w:rPr>
          <w:rFonts w:ascii="Tahoma" w:hAnsi="Tahoma" w:cs="Tahoma"/>
        </w:rPr>
        <w:t xml:space="preserve">Dobavni rok za dobavo košev znaša ________ dni od dneva </w:t>
      </w:r>
      <w:r>
        <w:rPr>
          <w:rFonts w:ascii="Tahoma" w:hAnsi="Tahoma" w:cs="Tahoma"/>
        </w:rPr>
        <w:t xml:space="preserve">posameznega </w:t>
      </w:r>
      <w:r w:rsidRPr="00A409A3">
        <w:rPr>
          <w:rFonts w:ascii="Tahoma" w:hAnsi="Tahoma" w:cs="Tahoma"/>
        </w:rPr>
        <w:t>pisne</w:t>
      </w:r>
      <w:r>
        <w:rPr>
          <w:rFonts w:ascii="Tahoma" w:hAnsi="Tahoma" w:cs="Tahoma"/>
        </w:rPr>
        <w:t xml:space="preserve">ga </w:t>
      </w:r>
      <w:r w:rsidRPr="001A5218">
        <w:rPr>
          <w:rFonts w:ascii="Tahoma" w:hAnsi="Tahoma" w:cs="Tahoma"/>
          <w:color w:val="000000"/>
        </w:rPr>
        <w:t>naročila naročnika (največ 42 koledarskih dni).</w:t>
      </w:r>
    </w:p>
    <w:p w14:paraId="6D42ADE1" w14:textId="77777777" w:rsidR="009D6BD2" w:rsidRPr="00A409A3" w:rsidRDefault="009D6BD2" w:rsidP="00A96828">
      <w:pPr>
        <w:keepNext/>
        <w:jc w:val="both"/>
        <w:rPr>
          <w:rFonts w:ascii="Tahoma" w:hAnsi="Tahoma" w:cs="Tahoma"/>
        </w:rPr>
      </w:pPr>
    </w:p>
    <w:p w14:paraId="3215907E" w14:textId="77777777" w:rsidR="009D6BD2" w:rsidRPr="00A409A3" w:rsidRDefault="009D6BD2" w:rsidP="00A96828">
      <w:pPr>
        <w:keepNext/>
        <w:jc w:val="both"/>
        <w:rPr>
          <w:rFonts w:ascii="Tahoma" w:hAnsi="Tahoma" w:cs="Tahoma"/>
        </w:rPr>
      </w:pPr>
      <w:r w:rsidRPr="00A409A3">
        <w:rPr>
          <w:rFonts w:ascii="Tahoma" w:hAnsi="Tahoma" w:cs="Tahoma"/>
        </w:rPr>
        <w:t>Dobavni rok za dobavo nadomestnih delov znaša ________ dni od dneva</w:t>
      </w:r>
      <w:r>
        <w:rPr>
          <w:rFonts w:ascii="Tahoma" w:hAnsi="Tahoma" w:cs="Tahoma"/>
        </w:rPr>
        <w:t xml:space="preserve"> posameznega</w:t>
      </w:r>
      <w:r w:rsidRPr="00A409A3">
        <w:rPr>
          <w:rFonts w:ascii="Tahoma" w:hAnsi="Tahoma" w:cs="Tahoma"/>
        </w:rPr>
        <w:t xml:space="preserve"> pisnega naročila naročnika (največ 15 dni).</w:t>
      </w:r>
    </w:p>
    <w:p w14:paraId="00550014" w14:textId="77777777" w:rsidR="009D6BD2" w:rsidRPr="00A409A3" w:rsidRDefault="009D6BD2" w:rsidP="00A96828">
      <w:pPr>
        <w:keepNext/>
        <w:jc w:val="both"/>
        <w:rPr>
          <w:rFonts w:ascii="Tahoma" w:hAnsi="Tahoma" w:cs="Tahoma"/>
        </w:rPr>
      </w:pPr>
    </w:p>
    <w:p w14:paraId="57F0AB9F" w14:textId="77777777" w:rsidR="009D6BD2" w:rsidRPr="00A409A3" w:rsidRDefault="009D6BD2" w:rsidP="00A96828">
      <w:pPr>
        <w:keepNext/>
        <w:jc w:val="both"/>
        <w:rPr>
          <w:rFonts w:ascii="Tahoma" w:hAnsi="Tahoma" w:cs="Tahoma"/>
        </w:rPr>
      </w:pPr>
      <w:r w:rsidRPr="00A409A3">
        <w:rPr>
          <w:rFonts w:ascii="Tahoma" w:hAnsi="Tahoma" w:cs="Tahoma"/>
        </w:rPr>
        <w:t>Rok za popravila košev z vgradnjo nadomestnih delov znaša ________ dni od dneva</w:t>
      </w:r>
      <w:r>
        <w:rPr>
          <w:rFonts w:ascii="Tahoma" w:hAnsi="Tahoma" w:cs="Tahoma"/>
        </w:rPr>
        <w:t xml:space="preserve"> posameznega</w:t>
      </w:r>
      <w:r w:rsidRPr="00A409A3">
        <w:rPr>
          <w:rFonts w:ascii="Tahoma" w:hAnsi="Tahoma" w:cs="Tahoma"/>
        </w:rPr>
        <w:t xml:space="preserve"> pisnega naročila naročnika (največ </w:t>
      </w:r>
      <w:r>
        <w:rPr>
          <w:rFonts w:ascii="Tahoma" w:hAnsi="Tahoma" w:cs="Tahoma"/>
        </w:rPr>
        <w:t>10</w:t>
      </w:r>
      <w:r w:rsidRPr="00A409A3">
        <w:rPr>
          <w:rFonts w:ascii="Tahoma" w:hAnsi="Tahoma" w:cs="Tahoma"/>
        </w:rPr>
        <w:t xml:space="preserve"> dni).</w:t>
      </w:r>
    </w:p>
    <w:p w14:paraId="46F4E0FC" w14:textId="77777777" w:rsidR="009D6BD2" w:rsidRPr="00A409A3" w:rsidRDefault="009D6BD2" w:rsidP="00A96828">
      <w:pPr>
        <w:keepNext/>
        <w:jc w:val="both"/>
        <w:rPr>
          <w:rFonts w:ascii="Tahoma" w:hAnsi="Tahoma" w:cs="Tahoma"/>
        </w:rPr>
      </w:pPr>
    </w:p>
    <w:p w14:paraId="3B67ECD4" w14:textId="77777777" w:rsidR="009D6BD2" w:rsidRPr="00A409A3" w:rsidRDefault="009D6BD2" w:rsidP="00A96828">
      <w:pPr>
        <w:keepNext/>
        <w:jc w:val="both"/>
        <w:rPr>
          <w:rFonts w:ascii="Tahoma" w:hAnsi="Tahoma" w:cs="Tahoma"/>
        </w:rPr>
      </w:pPr>
      <w:r w:rsidRPr="00A409A3">
        <w:rPr>
          <w:rFonts w:ascii="Tahoma" w:hAnsi="Tahoma" w:cs="Tahoma"/>
        </w:rPr>
        <w:t>Rok za popravila košev brez dobave in vgradnje nadomestnih delov znaša ________ dni od dneva</w:t>
      </w:r>
      <w:r>
        <w:rPr>
          <w:rFonts w:ascii="Tahoma" w:hAnsi="Tahoma" w:cs="Tahoma"/>
        </w:rPr>
        <w:t xml:space="preserve"> posameznega</w:t>
      </w:r>
      <w:r w:rsidRPr="00A409A3">
        <w:rPr>
          <w:rFonts w:ascii="Tahoma" w:hAnsi="Tahoma" w:cs="Tahoma"/>
        </w:rPr>
        <w:t xml:space="preserve"> pisnega naročila naročnika (največ </w:t>
      </w:r>
      <w:r>
        <w:rPr>
          <w:rFonts w:ascii="Tahoma" w:hAnsi="Tahoma" w:cs="Tahoma"/>
        </w:rPr>
        <w:t>5</w:t>
      </w:r>
      <w:r w:rsidRPr="00A409A3">
        <w:rPr>
          <w:rFonts w:ascii="Tahoma" w:hAnsi="Tahoma" w:cs="Tahoma"/>
        </w:rPr>
        <w:t xml:space="preserve"> dni).  </w:t>
      </w:r>
    </w:p>
    <w:p w14:paraId="1CF54D38" w14:textId="77777777" w:rsidR="009D6BD2" w:rsidRDefault="009D6BD2" w:rsidP="00A96828">
      <w:pPr>
        <w:keepNext/>
        <w:jc w:val="both"/>
        <w:rPr>
          <w:rFonts w:ascii="Tahoma" w:hAnsi="Tahoma" w:cs="Tahoma"/>
          <w:b/>
        </w:rPr>
      </w:pPr>
    </w:p>
    <w:p w14:paraId="09A02CC5" w14:textId="77777777" w:rsidR="009D6BD2" w:rsidRDefault="009D6BD2" w:rsidP="00A96828">
      <w:pPr>
        <w:keepNext/>
        <w:keepLines/>
        <w:numPr>
          <w:ilvl w:val="0"/>
          <w:numId w:val="40"/>
        </w:numPr>
        <w:tabs>
          <w:tab w:val="clear" w:pos="360"/>
          <w:tab w:val="num" w:pos="720"/>
        </w:tabs>
        <w:rPr>
          <w:rFonts w:ascii="Tahoma" w:hAnsi="Tahoma" w:cs="Tahoma"/>
          <w:b/>
        </w:rPr>
      </w:pPr>
      <w:r>
        <w:rPr>
          <w:rFonts w:ascii="Tahoma" w:hAnsi="Tahoma" w:cs="Tahoma"/>
          <w:b/>
        </w:rPr>
        <w:t>GARANCIJSKA DOBA</w:t>
      </w:r>
    </w:p>
    <w:p w14:paraId="60E249B8" w14:textId="77777777" w:rsidR="009D6BD2" w:rsidRDefault="009D6BD2" w:rsidP="00A96828">
      <w:pPr>
        <w:keepNext/>
        <w:tabs>
          <w:tab w:val="num" w:pos="720"/>
        </w:tabs>
        <w:jc w:val="both"/>
        <w:rPr>
          <w:rFonts w:ascii="Tahoma" w:hAnsi="Tahoma" w:cs="Tahoma"/>
          <w:b/>
        </w:rPr>
      </w:pPr>
    </w:p>
    <w:p w14:paraId="643314F9" w14:textId="77777777" w:rsidR="009D6BD2" w:rsidRPr="00A409A3" w:rsidRDefault="009D6BD2" w:rsidP="00A96828">
      <w:pPr>
        <w:keepNext/>
        <w:jc w:val="both"/>
        <w:rPr>
          <w:rFonts w:ascii="Tahoma" w:hAnsi="Tahoma" w:cs="Tahoma"/>
        </w:rPr>
      </w:pPr>
      <w:r w:rsidRPr="00A409A3">
        <w:rPr>
          <w:rFonts w:ascii="Tahoma" w:hAnsi="Tahoma" w:cs="Tahoma"/>
        </w:rPr>
        <w:t xml:space="preserve">Garancijska doba za koše </w:t>
      </w:r>
      <w:r>
        <w:rPr>
          <w:rFonts w:ascii="Tahoma" w:hAnsi="Tahoma" w:cs="Tahoma"/>
        </w:rPr>
        <w:t>za odpadke in izvedene storitve</w:t>
      </w:r>
      <w:r w:rsidRPr="00A409A3">
        <w:rPr>
          <w:rFonts w:ascii="Tahoma" w:hAnsi="Tahoma" w:cs="Tahoma"/>
        </w:rPr>
        <w:t xml:space="preserve"> znaša ________ mesecev od dneva prevzema (najmanj 24 mesecev).</w:t>
      </w:r>
    </w:p>
    <w:p w14:paraId="16B87B56" w14:textId="77777777" w:rsidR="009D6BD2" w:rsidRPr="00A409A3" w:rsidRDefault="009D6BD2" w:rsidP="00A96828">
      <w:pPr>
        <w:keepNext/>
        <w:jc w:val="both"/>
        <w:rPr>
          <w:rFonts w:ascii="Tahoma" w:hAnsi="Tahoma" w:cs="Tahoma"/>
        </w:rPr>
      </w:pPr>
    </w:p>
    <w:p w14:paraId="3E6054C7" w14:textId="77777777" w:rsidR="009D6BD2" w:rsidRPr="00A409A3" w:rsidRDefault="009D6BD2" w:rsidP="00A96828">
      <w:pPr>
        <w:keepNext/>
        <w:jc w:val="both"/>
        <w:rPr>
          <w:rFonts w:ascii="Tahoma" w:hAnsi="Tahoma" w:cs="Tahoma"/>
        </w:rPr>
      </w:pPr>
      <w:r w:rsidRPr="00A409A3">
        <w:rPr>
          <w:rFonts w:ascii="Tahoma" w:hAnsi="Tahoma" w:cs="Tahoma"/>
        </w:rPr>
        <w:t xml:space="preserve">Garancijska doba za kvaliteto materiala in površinsko zaščito glede rjavenja znaša _____________ mesecev od dneva prevzema (najmanj 60 mesecev). </w:t>
      </w:r>
    </w:p>
    <w:p w14:paraId="10A13B86" w14:textId="77777777" w:rsidR="009D6BD2" w:rsidRPr="00A409A3" w:rsidRDefault="009D6BD2" w:rsidP="00A96828">
      <w:pPr>
        <w:keepNext/>
        <w:jc w:val="both"/>
        <w:rPr>
          <w:rFonts w:ascii="Tahoma" w:hAnsi="Tahoma" w:cs="Tahoma"/>
        </w:rPr>
      </w:pPr>
    </w:p>
    <w:p w14:paraId="1475465E" w14:textId="77777777" w:rsidR="009D6BD2" w:rsidRPr="00A409A3" w:rsidRDefault="009D6BD2" w:rsidP="00A96828">
      <w:pPr>
        <w:keepNext/>
        <w:jc w:val="both"/>
        <w:rPr>
          <w:rFonts w:ascii="Tahoma" w:hAnsi="Tahoma" w:cs="Tahoma"/>
        </w:rPr>
      </w:pPr>
      <w:r w:rsidRPr="00A409A3">
        <w:rPr>
          <w:rFonts w:ascii="Tahoma" w:hAnsi="Tahoma" w:cs="Tahoma"/>
        </w:rPr>
        <w:t xml:space="preserve">Garancijska doba za popravljene koše in vgrajene rezervne dele znaša _____________ mesecev od dneva prevzema (najmanj 6 mesecev). </w:t>
      </w:r>
    </w:p>
    <w:p w14:paraId="721950F2" w14:textId="77777777" w:rsidR="009D6BD2" w:rsidRDefault="009D6BD2" w:rsidP="00A96828">
      <w:pPr>
        <w:keepNext/>
        <w:tabs>
          <w:tab w:val="num" w:pos="720"/>
        </w:tabs>
        <w:jc w:val="both"/>
        <w:rPr>
          <w:rFonts w:ascii="Tahoma" w:hAnsi="Tahoma" w:cs="Tahoma"/>
          <w:b/>
        </w:rPr>
      </w:pPr>
    </w:p>
    <w:p w14:paraId="50435B16" w14:textId="77777777" w:rsidR="009D6BD2" w:rsidRDefault="009D6BD2" w:rsidP="00A96828">
      <w:pPr>
        <w:keepNext/>
        <w:keepLines/>
        <w:numPr>
          <w:ilvl w:val="0"/>
          <w:numId w:val="40"/>
        </w:numPr>
        <w:tabs>
          <w:tab w:val="clear" w:pos="360"/>
          <w:tab w:val="num" w:pos="720"/>
        </w:tabs>
        <w:rPr>
          <w:rFonts w:ascii="Tahoma" w:hAnsi="Tahoma" w:cs="Tahoma"/>
          <w:b/>
        </w:rPr>
      </w:pPr>
      <w:r>
        <w:rPr>
          <w:rFonts w:ascii="Tahoma" w:hAnsi="Tahoma" w:cs="Tahoma"/>
          <w:b/>
        </w:rPr>
        <w:t>NADOMESTNI DELI</w:t>
      </w:r>
    </w:p>
    <w:p w14:paraId="430A288B" w14:textId="77777777" w:rsidR="009D6BD2" w:rsidRDefault="009D6BD2" w:rsidP="00A96828">
      <w:pPr>
        <w:keepNext/>
        <w:tabs>
          <w:tab w:val="num" w:pos="720"/>
        </w:tabs>
        <w:jc w:val="both"/>
        <w:rPr>
          <w:rFonts w:ascii="Tahoma" w:hAnsi="Tahoma" w:cs="Tahoma"/>
          <w:b/>
        </w:rPr>
      </w:pPr>
    </w:p>
    <w:p w14:paraId="77C23642" w14:textId="77777777" w:rsidR="009D6BD2" w:rsidRDefault="009D6BD2" w:rsidP="00A96828">
      <w:pPr>
        <w:keepNext/>
        <w:tabs>
          <w:tab w:val="num" w:pos="720"/>
        </w:tabs>
        <w:jc w:val="both"/>
        <w:rPr>
          <w:rFonts w:ascii="Tahoma" w:hAnsi="Tahoma" w:cs="Tahoma"/>
        </w:rPr>
      </w:pPr>
      <w:r w:rsidRPr="00E4335E">
        <w:rPr>
          <w:rFonts w:ascii="Tahoma" w:hAnsi="Tahoma" w:cs="Tahoma"/>
        </w:rPr>
        <w:t>Izjavljamo, da bomo zagotavljali nadomestne dele še _______ let od sklenitve okvirnega sporazuma.</w:t>
      </w:r>
    </w:p>
    <w:p w14:paraId="2DD72C14" w14:textId="77777777" w:rsidR="00B827CE" w:rsidRDefault="00B827CE" w:rsidP="00A96828">
      <w:pPr>
        <w:keepNext/>
        <w:tabs>
          <w:tab w:val="num" w:pos="720"/>
        </w:tabs>
        <w:jc w:val="both"/>
        <w:rPr>
          <w:rFonts w:ascii="Tahoma" w:hAnsi="Tahoma" w:cs="Tahoma"/>
        </w:rPr>
      </w:pPr>
    </w:p>
    <w:p w14:paraId="32C2D33C" w14:textId="77777777" w:rsidR="00B827CE" w:rsidRDefault="00B827CE" w:rsidP="00A96828">
      <w:pPr>
        <w:keepNext/>
        <w:tabs>
          <w:tab w:val="num" w:pos="720"/>
        </w:tabs>
        <w:jc w:val="both"/>
        <w:rPr>
          <w:rFonts w:ascii="Tahoma" w:hAnsi="Tahoma" w:cs="Tahoma"/>
        </w:rPr>
      </w:pPr>
    </w:p>
    <w:p w14:paraId="70A8730A" w14:textId="77777777" w:rsidR="009D6BD2" w:rsidRPr="007205A9" w:rsidRDefault="009D6BD2" w:rsidP="00A96828">
      <w:pPr>
        <w:keepNext/>
        <w:keepLines/>
        <w:numPr>
          <w:ilvl w:val="0"/>
          <w:numId w:val="40"/>
        </w:numPr>
        <w:tabs>
          <w:tab w:val="clear" w:pos="360"/>
          <w:tab w:val="num" w:pos="720"/>
        </w:tabs>
        <w:rPr>
          <w:rFonts w:ascii="Tahoma" w:hAnsi="Tahoma" w:cs="Tahoma"/>
          <w:b/>
        </w:rPr>
      </w:pPr>
      <w:r w:rsidRPr="007205A9">
        <w:rPr>
          <w:rFonts w:ascii="Tahoma" w:hAnsi="Tahoma" w:cs="Tahoma"/>
          <w:b/>
        </w:rPr>
        <w:lastRenderedPageBreak/>
        <w:t>VELJAVNOST PONUDBE</w:t>
      </w:r>
    </w:p>
    <w:p w14:paraId="09524A96" w14:textId="77777777" w:rsidR="009D6BD2" w:rsidRPr="007205A9" w:rsidRDefault="009D6BD2" w:rsidP="00A96828">
      <w:pPr>
        <w:keepNext/>
        <w:keepLines/>
      </w:pPr>
    </w:p>
    <w:p w14:paraId="35040B06" w14:textId="77777777" w:rsidR="009D6BD2" w:rsidRDefault="009D6BD2" w:rsidP="00A96828">
      <w:pPr>
        <w:keepNext/>
        <w:keepLines/>
        <w:jc w:val="both"/>
        <w:rPr>
          <w:rFonts w:ascii="Tahoma" w:hAnsi="Tahoma" w:cs="Tahoma"/>
        </w:rPr>
      </w:pPr>
      <w:r w:rsidRPr="007205A9">
        <w:rPr>
          <w:rFonts w:ascii="Tahoma" w:hAnsi="Tahoma" w:cs="Tahoma"/>
        </w:rPr>
        <w:t>Veljavnost ponudbe je _________ mesecev (minimalno štiri (4) mesece) od datuma, določenega za oddajo ponudb.</w:t>
      </w:r>
    </w:p>
    <w:p w14:paraId="7727B74C" w14:textId="77777777" w:rsidR="009D6BD2" w:rsidRDefault="009D6BD2" w:rsidP="00A96828">
      <w:pPr>
        <w:keepNext/>
        <w:keepLines/>
        <w:jc w:val="both"/>
        <w:rPr>
          <w:rFonts w:ascii="Tahoma" w:hAnsi="Tahoma" w:cs="Tahoma"/>
        </w:rPr>
      </w:pPr>
    </w:p>
    <w:p w14:paraId="49AFE1CF" w14:textId="77777777" w:rsidR="009D6BD2" w:rsidRDefault="009D6BD2" w:rsidP="00A96828">
      <w:pPr>
        <w:keepNext/>
        <w:keepLines/>
        <w:jc w:val="both"/>
        <w:rPr>
          <w:rFonts w:ascii="Tahoma" w:hAnsi="Tahoma" w:cs="Tahoma"/>
        </w:rPr>
      </w:pPr>
    </w:p>
    <w:p w14:paraId="7B769E22" w14:textId="77777777" w:rsidR="009D6BD2" w:rsidRDefault="009D6BD2" w:rsidP="00A96828">
      <w:pPr>
        <w:keepNext/>
        <w:keepLines/>
        <w:tabs>
          <w:tab w:val="left" w:pos="2552"/>
        </w:tabs>
        <w:ind w:left="284" w:hanging="284"/>
        <w:jc w:val="both"/>
        <w:rPr>
          <w:rFonts w:ascii="Tahoma" w:hAnsi="Tahoma" w:cs="Tahoma"/>
        </w:rPr>
      </w:pPr>
    </w:p>
    <w:p w14:paraId="109D79B0" w14:textId="77777777" w:rsidR="009D6BD2" w:rsidRPr="00090D8E" w:rsidRDefault="009D6BD2" w:rsidP="00A96828">
      <w:pPr>
        <w:keepNext/>
        <w:keepLines/>
        <w:tabs>
          <w:tab w:val="left" w:pos="2552"/>
        </w:tabs>
        <w:ind w:left="284" w:hanging="284"/>
        <w:jc w:val="both"/>
        <w:rPr>
          <w:rFonts w:ascii="Tahoma" w:hAnsi="Tahoma" w:cs="Tahoma"/>
        </w:rPr>
      </w:pPr>
    </w:p>
    <w:tbl>
      <w:tblPr>
        <w:tblW w:w="9356" w:type="dxa"/>
        <w:tblInd w:w="30" w:type="dxa"/>
        <w:tblLayout w:type="fixed"/>
        <w:tblCellMar>
          <w:left w:w="30" w:type="dxa"/>
          <w:right w:w="30" w:type="dxa"/>
        </w:tblCellMar>
        <w:tblLook w:val="0000" w:firstRow="0" w:lastRow="0" w:firstColumn="0" w:lastColumn="0" w:noHBand="0" w:noVBand="0"/>
      </w:tblPr>
      <w:tblGrid>
        <w:gridCol w:w="3402"/>
        <w:gridCol w:w="2268"/>
        <w:gridCol w:w="3686"/>
      </w:tblGrid>
      <w:tr w:rsidR="009D6BD2" w:rsidRPr="00090D8E" w14:paraId="4F55B40C" w14:textId="77777777" w:rsidTr="00A638B1">
        <w:trPr>
          <w:trHeight w:val="235"/>
        </w:trPr>
        <w:tc>
          <w:tcPr>
            <w:tcW w:w="3402" w:type="dxa"/>
            <w:tcBorders>
              <w:bottom w:val="single" w:sz="4" w:space="0" w:color="auto"/>
            </w:tcBorders>
          </w:tcPr>
          <w:p w14:paraId="045207D1" w14:textId="77777777" w:rsidR="009D6BD2" w:rsidRPr="00090D8E" w:rsidRDefault="009D6BD2" w:rsidP="00A96828">
            <w:pPr>
              <w:keepNext/>
              <w:keepLines/>
              <w:jc w:val="both"/>
              <w:rPr>
                <w:rFonts w:ascii="Tahoma" w:hAnsi="Tahoma" w:cs="Tahoma"/>
                <w:snapToGrid w:val="0"/>
                <w:color w:val="000000"/>
              </w:rPr>
            </w:pPr>
          </w:p>
        </w:tc>
        <w:tc>
          <w:tcPr>
            <w:tcW w:w="2268" w:type="dxa"/>
          </w:tcPr>
          <w:p w14:paraId="5A029D37" w14:textId="77777777" w:rsidR="009D6BD2" w:rsidRPr="00090D8E" w:rsidRDefault="009D6BD2" w:rsidP="00A96828">
            <w:pPr>
              <w:keepNext/>
              <w:keepLines/>
              <w:jc w:val="both"/>
              <w:rPr>
                <w:rFonts w:ascii="Tahoma" w:hAnsi="Tahoma" w:cs="Tahoma"/>
                <w:snapToGrid w:val="0"/>
                <w:color w:val="000000"/>
              </w:rPr>
            </w:pPr>
          </w:p>
        </w:tc>
        <w:tc>
          <w:tcPr>
            <w:tcW w:w="3686" w:type="dxa"/>
            <w:tcBorders>
              <w:bottom w:val="single" w:sz="4" w:space="0" w:color="auto"/>
            </w:tcBorders>
          </w:tcPr>
          <w:p w14:paraId="31561AFA" w14:textId="77777777" w:rsidR="009D6BD2" w:rsidRPr="00090D8E" w:rsidRDefault="009D6BD2" w:rsidP="00A96828">
            <w:pPr>
              <w:keepNext/>
              <w:keepLines/>
              <w:tabs>
                <w:tab w:val="left" w:pos="567"/>
                <w:tab w:val="num" w:pos="851"/>
                <w:tab w:val="left" w:pos="993"/>
              </w:tabs>
              <w:jc w:val="both"/>
              <w:rPr>
                <w:rFonts w:ascii="Tahoma" w:hAnsi="Tahoma" w:cs="Tahoma"/>
                <w:snapToGrid w:val="0"/>
                <w:color w:val="000000"/>
              </w:rPr>
            </w:pPr>
          </w:p>
        </w:tc>
      </w:tr>
      <w:tr w:rsidR="009D6BD2" w:rsidRPr="00090D8E" w14:paraId="5BC62CCA" w14:textId="77777777" w:rsidTr="00A638B1">
        <w:trPr>
          <w:trHeight w:val="235"/>
        </w:trPr>
        <w:tc>
          <w:tcPr>
            <w:tcW w:w="3402" w:type="dxa"/>
            <w:tcBorders>
              <w:top w:val="single" w:sz="4" w:space="0" w:color="auto"/>
            </w:tcBorders>
          </w:tcPr>
          <w:p w14:paraId="25E91849" w14:textId="77777777" w:rsidR="009D6BD2" w:rsidRPr="00090D8E" w:rsidRDefault="009D6BD2" w:rsidP="00A96828">
            <w:pPr>
              <w:keepNext/>
              <w:keepLines/>
              <w:jc w:val="both"/>
              <w:rPr>
                <w:rFonts w:ascii="Tahoma" w:hAnsi="Tahoma" w:cs="Tahoma"/>
                <w:snapToGrid w:val="0"/>
                <w:color w:val="000000"/>
              </w:rPr>
            </w:pPr>
            <w:r w:rsidRPr="00090D8E">
              <w:rPr>
                <w:rFonts w:ascii="Tahoma" w:hAnsi="Tahoma" w:cs="Tahoma"/>
                <w:snapToGrid w:val="0"/>
                <w:color w:val="000000"/>
              </w:rPr>
              <w:t>(kraj, datum)</w:t>
            </w:r>
          </w:p>
        </w:tc>
        <w:tc>
          <w:tcPr>
            <w:tcW w:w="2268" w:type="dxa"/>
          </w:tcPr>
          <w:p w14:paraId="7A557FE2" w14:textId="77777777" w:rsidR="009D6BD2" w:rsidRPr="00090D8E" w:rsidRDefault="009D6BD2" w:rsidP="00A96828">
            <w:pPr>
              <w:keepNext/>
              <w:keepLines/>
              <w:jc w:val="center"/>
              <w:rPr>
                <w:rFonts w:ascii="Tahoma" w:hAnsi="Tahoma" w:cs="Tahoma"/>
                <w:snapToGrid w:val="0"/>
                <w:color w:val="000000"/>
              </w:rPr>
            </w:pPr>
            <w:r w:rsidRPr="00090D8E">
              <w:rPr>
                <w:rFonts w:ascii="Tahoma" w:hAnsi="Tahoma" w:cs="Tahoma"/>
                <w:snapToGrid w:val="0"/>
                <w:color w:val="000000"/>
              </w:rPr>
              <w:t>žig</w:t>
            </w:r>
          </w:p>
        </w:tc>
        <w:tc>
          <w:tcPr>
            <w:tcW w:w="3686" w:type="dxa"/>
            <w:tcBorders>
              <w:top w:val="single" w:sz="4" w:space="0" w:color="auto"/>
            </w:tcBorders>
          </w:tcPr>
          <w:p w14:paraId="3D17F95D" w14:textId="77777777" w:rsidR="009D6BD2" w:rsidRPr="00090D8E" w:rsidRDefault="009D6BD2" w:rsidP="00A96828">
            <w:pPr>
              <w:keepNext/>
              <w:keepLines/>
              <w:jc w:val="both"/>
              <w:rPr>
                <w:rFonts w:ascii="Tahoma" w:hAnsi="Tahoma" w:cs="Tahoma"/>
                <w:snapToGrid w:val="0"/>
                <w:color w:val="000000"/>
              </w:rPr>
            </w:pPr>
            <w:r w:rsidRPr="00090D8E">
              <w:rPr>
                <w:rFonts w:ascii="Tahoma" w:hAnsi="Tahoma" w:cs="Tahoma"/>
                <w:snapToGrid w:val="0"/>
                <w:color w:val="000000"/>
              </w:rPr>
              <w:t>(</w:t>
            </w:r>
            <w:r w:rsidRPr="00090D8E">
              <w:rPr>
                <w:rFonts w:ascii="Tahoma" w:hAnsi="Tahoma" w:cs="Tahoma"/>
                <w:snapToGrid w:val="0"/>
              </w:rPr>
              <w:t>ime in priimek odgovorne osebe ter podpis ponudnika</w:t>
            </w:r>
            <w:r w:rsidRPr="00090D8E">
              <w:rPr>
                <w:rFonts w:ascii="Tahoma" w:hAnsi="Tahoma" w:cs="Tahoma"/>
                <w:snapToGrid w:val="0"/>
                <w:color w:val="000000"/>
              </w:rPr>
              <w:t>)</w:t>
            </w:r>
          </w:p>
        </w:tc>
      </w:tr>
    </w:tbl>
    <w:p w14:paraId="5CB13093" w14:textId="77777777" w:rsidR="009D6BD2" w:rsidRPr="00090D8E" w:rsidRDefault="009D6BD2" w:rsidP="00A96828">
      <w:pPr>
        <w:keepNext/>
        <w:keepLines/>
        <w:jc w:val="both"/>
        <w:rPr>
          <w:rFonts w:ascii="Tahoma" w:hAnsi="Tahoma" w:cs="Tahoma"/>
        </w:rPr>
      </w:pPr>
    </w:p>
    <w:p w14:paraId="14A16686" w14:textId="77777777" w:rsidR="009D6BD2" w:rsidRDefault="009D6BD2" w:rsidP="00A96828">
      <w:pPr>
        <w:keepNext/>
        <w:keepLines/>
        <w:jc w:val="both"/>
        <w:rPr>
          <w:rFonts w:ascii="Tahoma" w:hAnsi="Tahoma" w:cs="Tahoma"/>
        </w:rPr>
      </w:pPr>
    </w:p>
    <w:p w14:paraId="0EE6E478" w14:textId="77777777" w:rsidR="009D6BD2" w:rsidRDefault="009D6BD2" w:rsidP="00A96828">
      <w:pPr>
        <w:keepNext/>
        <w:keepLines/>
        <w:jc w:val="both"/>
        <w:rPr>
          <w:rFonts w:ascii="Tahoma" w:hAnsi="Tahoma" w:cs="Tahoma"/>
        </w:rPr>
      </w:pPr>
    </w:p>
    <w:p w14:paraId="4AD79580" w14:textId="77777777" w:rsidR="009D6BD2" w:rsidRDefault="009D6BD2" w:rsidP="00A96828">
      <w:pPr>
        <w:keepNext/>
        <w:keepLines/>
        <w:jc w:val="both"/>
        <w:rPr>
          <w:rFonts w:ascii="Tahoma" w:hAnsi="Tahoma" w:cs="Tahoma"/>
          <w:b/>
          <w:i/>
        </w:rPr>
      </w:pPr>
    </w:p>
    <w:p w14:paraId="4B8F3B65" w14:textId="77777777" w:rsidR="009D6BD2" w:rsidRDefault="009D6BD2" w:rsidP="00A96828">
      <w:pPr>
        <w:keepNext/>
        <w:keepLines/>
        <w:jc w:val="both"/>
        <w:rPr>
          <w:rFonts w:ascii="Tahoma" w:hAnsi="Tahoma" w:cs="Tahoma"/>
          <w:b/>
          <w:i/>
        </w:rPr>
      </w:pPr>
    </w:p>
    <w:p w14:paraId="50E6811C" w14:textId="77777777" w:rsidR="009D6BD2" w:rsidRDefault="009D6BD2" w:rsidP="00A96828">
      <w:pPr>
        <w:keepNext/>
        <w:keepLines/>
        <w:jc w:val="both"/>
        <w:rPr>
          <w:rFonts w:ascii="Tahoma" w:hAnsi="Tahoma" w:cs="Tahoma"/>
          <w:b/>
          <w:i/>
        </w:rPr>
      </w:pPr>
    </w:p>
    <w:p w14:paraId="35F3ECD5" w14:textId="77777777" w:rsidR="009D6BD2" w:rsidRDefault="009D6BD2" w:rsidP="00A96828">
      <w:pPr>
        <w:keepNext/>
        <w:keepLines/>
        <w:jc w:val="both"/>
        <w:rPr>
          <w:rFonts w:ascii="Tahoma" w:hAnsi="Tahoma" w:cs="Tahoma"/>
          <w:b/>
          <w:i/>
        </w:rPr>
      </w:pPr>
    </w:p>
    <w:p w14:paraId="69D1832A" w14:textId="77777777" w:rsidR="009D6BD2" w:rsidRDefault="009D6BD2" w:rsidP="00A96828">
      <w:pPr>
        <w:keepNext/>
        <w:keepLines/>
        <w:jc w:val="both"/>
        <w:rPr>
          <w:rFonts w:ascii="Tahoma" w:hAnsi="Tahoma" w:cs="Tahoma"/>
          <w:b/>
          <w:i/>
        </w:rPr>
      </w:pPr>
    </w:p>
    <w:p w14:paraId="25A1CFA8" w14:textId="77777777" w:rsidR="009D6BD2" w:rsidRDefault="009D6BD2" w:rsidP="00A96828">
      <w:pPr>
        <w:keepNext/>
        <w:keepLines/>
        <w:jc w:val="both"/>
        <w:rPr>
          <w:rFonts w:ascii="Tahoma" w:hAnsi="Tahoma" w:cs="Tahoma"/>
          <w:b/>
          <w:i/>
        </w:rPr>
      </w:pPr>
    </w:p>
    <w:p w14:paraId="4BA81B00" w14:textId="77777777" w:rsidR="009D6BD2" w:rsidRDefault="009D6BD2" w:rsidP="00A96828">
      <w:pPr>
        <w:keepNext/>
        <w:keepLines/>
        <w:jc w:val="both"/>
        <w:rPr>
          <w:rFonts w:ascii="Tahoma" w:hAnsi="Tahoma" w:cs="Tahoma"/>
          <w:b/>
          <w:i/>
        </w:rPr>
      </w:pPr>
    </w:p>
    <w:p w14:paraId="0B20A6F8" w14:textId="77777777" w:rsidR="009D6BD2" w:rsidRDefault="009D6BD2" w:rsidP="00A96828">
      <w:pPr>
        <w:keepNext/>
        <w:keepLines/>
        <w:jc w:val="both"/>
        <w:rPr>
          <w:rFonts w:ascii="Tahoma" w:hAnsi="Tahoma" w:cs="Tahoma"/>
          <w:b/>
          <w:i/>
        </w:rPr>
      </w:pPr>
    </w:p>
    <w:p w14:paraId="7EB23502" w14:textId="77777777" w:rsidR="009D6BD2" w:rsidRDefault="009D6BD2" w:rsidP="00A96828">
      <w:pPr>
        <w:keepNext/>
        <w:keepLines/>
        <w:jc w:val="both"/>
        <w:rPr>
          <w:rFonts w:ascii="Tahoma" w:hAnsi="Tahoma" w:cs="Tahoma"/>
          <w:b/>
          <w:i/>
        </w:rPr>
      </w:pPr>
    </w:p>
    <w:p w14:paraId="2AAD16F1" w14:textId="5B0A086A" w:rsidR="00B8436C" w:rsidRPr="009D6BD2" w:rsidRDefault="009D6BD2" w:rsidP="00A96828">
      <w:pPr>
        <w:keepNext/>
        <w:keepLines/>
        <w:jc w:val="both"/>
        <w:rPr>
          <w:rFonts w:ascii="Tahoma" w:hAnsi="Tahoma" w:cs="Tahoma"/>
          <w:i/>
        </w:rPr>
      </w:pPr>
      <w:r w:rsidRPr="009D6BD2">
        <w:rPr>
          <w:rFonts w:ascii="Tahoma" w:hAnsi="Tahoma" w:cs="Tahoma"/>
          <w:b/>
          <w:i/>
        </w:rPr>
        <w:t>Navodilo</w:t>
      </w:r>
      <w:r w:rsidRPr="009D6BD2">
        <w:rPr>
          <w:rFonts w:ascii="Tahoma" w:hAnsi="Tahoma" w:cs="Tahoma"/>
          <w:i/>
        </w:rPr>
        <w:t xml:space="preserve">: Ponudnik za to stranjo priloži izpolnjen in podpisan ponudbeni predračun za Sklop </w:t>
      </w:r>
      <w:r>
        <w:rPr>
          <w:rFonts w:ascii="Tahoma" w:hAnsi="Tahoma" w:cs="Tahoma"/>
          <w:i/>
        </w:rPr>
        <w:t>2</w:t>
      </w:r>
      <w:r w:rsidRPr="009D6BD2">
        <w:rPr>
          <w:rFonts w:ascii="Tahoma" w:hAnsi="Tahoma" w:cs="Tahoma"/>
          <w:i/>
        </w:rPr>
        <w:t>.</w:t>
      </w:r>
      <w:r w:rsidR="00B8436C" w:rsidRPr="009D6BD2">
        <w:rPr>
          <w:rFonts w:ascii="Tahoma" w:hAnsi="Tahoma" w:cs="Tahoma"/>
          <w:i/>
        </w:rPr>
        <w:br w:type="page"/>
      </w:r>
    </w:p>
    <w:tbl>
      <w:tblPr>
        <w:tblW w:w="956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8252"/>
        <w:gridCol w:w="1316"/>
      </w:tblGrid>
      <w:tr w:rsidR="00597BD6" w:rsidRPr="00CE1BAD" w14:paraId="5B116856" w14:textId="77777777" w:rsidTr="00665B32">
        <w:tc>
          <w:tcPr>
            <w:tcW w:w="8252" w:type="dxa"/>
          </w:tcPr>
          <w:p w14:paraId="4D55EE92" w14:textId="77777777" w:rsidR="00597BD6" w:rsidRPr="00CE1BAD" w:rsidRDefault="00597BD6" w:rsidP="00A96828">
            <w:pPr>
              <w:keepNext/>
              <w:keepLines/>
              <w:jc w:val="both"/>
              <w:rPr>
                <w:rFonts w:ascii="Tahoma" w:hAnsi="Tahoma" w:cs="Tahoma"/>
              </w:rPr>
            </w:pPr>
            <w:r>
              <w:lastRenderedPageBreak/>
              <w:br w:type="page"/>
            </w:r>
            <w:r>
              <w:rPr>
                <w:rFonts w:ascii="Tahoma" w:hAnsi="Tahoma" w:cs="Tahoma"/>
              </w:rPr>
              <w:t xml:space="preserve">UGOTAVLJANJE SPOSOBNOSTI – Fizične </w:t>
            </w:r>
            <w:r w:rsidRPr="00CB130F">
              <w:rPr>
                <w:rFonts w:ascii="Tahoma" w:hAnsi="Tahoma" w:cs="Tahoma"/>
              </w:rPr>
              <w:t>osebe</w:t>
            </w:r>
          </w:p>
        </w:tc>
        <w:tc>
          <w:tcPr>
            <w:tcW w:w="1316" w:type="dxa"/>
          </w:tcPr>
          <w:p w14:paraId="74AE3AC4" w14:textId="77777777" w:rsidR="00597BD6" w:rsidRPr="00CE1BAD" w:rsidRDefault="00597BD6" w:rsidP="00A96828">
            <w:pPr>
              <w:keepNext/>
              <w:keepLines/>
              <w:jc w:val="both"/>
              <w:rPr>
                <w:rFonts w:ascii="Tahoma" w:hAnsi="Tahoma" w:cs="Tahoma"/>
                <w:b/>
                <w:i/>
              </w:rPr>
            </w:pPr>
            <w:r>
              <w:rPr>
                <w:rFonts w:ascii="Tahoma" w:hAnsi="Tahoma" w:cs="Tahoma"/>
                <w:b/>
                <w:i/>
              </w:rPr>
              <w:t>P</w:t>
            </w:r>
            <w:r w:rsidRPr="00CE1BAD">
              <w:rPr>
                <w:rFonts w:ascii="Tahoma" w:hAnsi="Tahoma" w:cs="Tahoma"/>
                <w:b/>
                <w:i/>
              </w:rPr>
              <w:t>riloga</w:t>
            </w:r>
            <w:r>
              <w:rPr>
                <w:rFonts w:ascii="Tahoma" w:hAnsi="Tahoma" w:cs="Tahoma"/>
                <w:b/>
                <w:i/>
              </w:rPr>
              <w:t xml:space="preserve"> 3/3</w:t>
            </w:r>
          </w:p>
        </w:tc>
      </w:tr>
    </w:tbl>
    <w:p w14:paraId="45DCA440" w14:textId="77777777" w:rsidR="000326E2" w:rsidRDefault="000326E2" w:rsidP="00A96828">
      <w:pPr>
        <w:keepNext/>
        <w:keepLines/>
        <w:jc w:val="both"/>
        <w:rPr>
          <w:rFonts w:ascii="Tahoma" w:hAnsi="Tahoma" w:cs="Tahoma"/>
          <w:bCs/>
          <w:i/>
          <w:noProof/>
          <w:sz w:val="18"/>
          <w:szCs w:val="18"/>
        </w:rPr>
      </w:pPr>
    </w:p>
    <w:p w14:paraId="3C961280" w14:textId="77777777" w:rsidR="000326E2" w:rsidRDefault="000326E2" w:rsidP="00A96828">
      <w:pPr>
        <w:keepNext/>
        <w:keepLines/>
        <w:jc w:val="both"/>
        <w:rPr>
          <w:rFonts w:ascii="Tahoma" w:hAnsi="Tahoma" w:cs="Tahoma"/>
          <w:bCs/>
          <w:i/>
          <w:noProof/>
          <w:sz w:val="18"/>
          <w:szCs w:val="18"/>
        </w:rPr>
      </w:pPr>
    </w:p>
    <w:p w14:paraId="64509DE0" w14:textId="77777777" w:rsidR="000326E2" w:rsidRPr="00001ACD" w:rsidRDefault="000326E2" w:rsidP="00A96828">
      <w:pPr>
        <w:keepNext/>
        <w:keepLines/>
        <w:tabs>
          <w:tab w:val="left" w:pos="567"/>
          <w:tab w:val="num" w:pos="851"/>
          <w:tab w:val="left" w:pos="993"/>
        </w:tabs>
        <w:jc w:val="both"/>
        <w:rPr>
          <w:rFonts w:ascii="Tahoma" w:hAnsi="Tahoma" w:cs="Tahoma"/>
        </w:rPr>
      </w:pPr>
      <w:r w:rsidRPr="00001ACD">
        <w:rPr>
          <w:rFonts w:ascii="Tahoma" w:hAnsi="Tahoma" w:cs="Tahoma"/>
        </w:rPr>
        <w:t xml:space="preserve">Ime in priimek _____________________________________________________________________ </w:t>
      </w:r>
    </w:p>
    <w:p w14:paraId="03C5915D" w14:textId="77777777" w:rsidR="000326E2" w:rsidRPr="00001ACD" w:rsidRDefault="000326E2" w:rsidP="00A96828">
      <w:pPr>
        <w:keepNext/>
        <w:keepLines/>
        <w:tabs>
          <w:tab w:val="left" w:pos="567"/>
          <w:tab w:val="num" w:pos="851"/>
          <w:tab w:val="left" w:pos="993"/>
        </w:tabs>
        <w:jc w:val="both"/>
        <w:rPr>
          <w:rFonts w:ascii="Tahoma" w:hAnsi="Tahoma" w:cs="Tahoma"/>
        </w:rPr>
      </w:pPr>
    </w:p>
    <w:p w14:paraId="4D666158" w14:textId="77777777" w:rsidR="000326E2" w:rsidRPr="00001ACD" w:rsidRDefault="000326E2" w:rsidP="00A96828">
      <w:pPr>
        <w:keepNext/>
        <w:keepLines/>
        <w:tabs>
          <w:tab w:val="left" w:pos="567"/>
          <w:tab w:val="num" w:pos="851"/>
          <w:tab w:val="left" w:pos="993"/>
        </w:tabs>
        <w:jc w:val="both"/>
        <w:rPr>
          <w:rFonts w:ascii="Tahoma" w:hAnsi="Tahoma" w:cs="Tahoma"/>
        </w:rPr>
      </w:pPr>
      <w:r w:rsidRPr="00001ACD">
        <w:rPr>
          <w:rFonts w:ascii="Tahoma" w:hAnsi="Tahoma" w:cs="Tahoma"/>
        </w:rPr>
        <w:t>EMŠO ____________________________________________________________________________</w:t>
      </w:r>
    </w:p>
    <w:p w14:paraId="6BB14E86" w14:textId="77777777" w:rsidR="000326E2" w:rsidRPr="00001ACD" w:rsidRDefault="000326E2" w:rsidP="00A96828">
      <w:pPr>
        <w:keepNext/>
        <w:keepLines/>
        <w:tabs>
          <w:tab w:val="left" w:pos="567"/>
          <w:tab w:val="num" w:pos="851"/>
          <w:tab w:val="left" w:pos="993"/>
        </w:tabs>
        <w:jc w:val="both"/>
        <w:rPr>
          <w:rFonts w:ascii="Tahoma" w:hAnsi="Tahoma" w:cs="Tahoma"/>
        </w:rPr>
      </w:pPr>
    </w:p>
    <w:p w14:paraId="0C1E578E" w14:textId="77777777" w:rsidR="000326E2" w:rsidRPr="00001ACD" w:rsidRDefault="000326E2" w:rsidP="00A96828">
      <w:pPr>
        <w:keepNext/>
        <w:keepLines/>
        <w:tabs>
          <w:tab w:val="left" w:pos="567"/>
          <w:tab w:val="num" w:pos="851"/>
          <w:tab w:val="left" w:pos="993"/>
        </w:tabs>
        <w:jc w:val="both"/>
        <w:rPr>
          <w:rFonts w:ascii="Tahoma" w:hAnsi="Tahoma" w:cs="Tahoma"/>
        </w:rPr>
      </w:pPr>
    </w:p>
    <w:p w14:paraId="03119338" w14:textId="77777777" w:rsidR="000326E2" w:rsidRPr="00001ACD" w:rsidRDefault="000326E2" w:rsidP="00A96828">
      <w:pPr>
        <w:keepNext/>
        <w:keepLines/>
        <w:tabs>
          <w:tab w:val="left" w:pos="567"/>
          <w:tab w:val="num" w:pos="851"/>
          <w:tab w:val="left" w:pos="993"/>
        </w:tabs>
        <w:jc w:val="both"/>
        <w:rPr>
          <w:rFonts w:ascii="Tahoma" w:hAnsi="Tahoma" w:cs="Tahoma"/>
        </w:rPr>
      </w:pPr>
      <w:r w:rsidRPr="00001ACD">
        <w:rPr>
          <w:rFonts w:ascii="Tahoma" w:hAnsi="Tahoma" w:cs="Tahoma"/>
        </w:rPr>
        <w:t>Spodaj podpisani/a, ki sem pri gospodarskemu subjektu ________________________________________</w:t>
      </w:r>
    </w:p>
    <w:p w14:paraId="54497A66" w14:textId="77777777" w:rsidR="000326E2" w:rsidRPr="00001ACD" w:rsidRDefault="000326E2" w:rsidP="00A96828">
      <w:pPr>
        <w:keepNext/>
        <w:keepLines/>
        <w:tabs>
          <w:tab w:val="left" w:pos="567"/>
          <w:tab w:val="num" w:pos="851"/>
          <w:tab w:val="left" w:pos="993"/>
        </w:tabs>
        <w:jc w:val="both"/>
        <w:rPr>
          <w:rFonts w:ascii="Tahoma" w:hAnsi="Tahoma" w:cs="Tahoma"/>
        </w:rPr>
      </w:pPr>
      <w:r w:rsidRPr="00001ACD">
        <w:rPr>
          <w:rFonts w:ascii="Tahoma" w:hAnsi="Tahoma" w:cs="Tahoma"/>
        </w:rPr>
        <w:t>član/</w:t>
      </w:r>
      <w:proofErr w:type="spellStart"/>
      <w:r w:rsidRPr="00001ACD">
        <w:rPr>
          <w:rFonts w:ascii="Tahoma" w:hAnsi="Tahoma" w:cs="Tahoma"/>
        </w:rPr>
        <w:t>ica</w:t>
      </w:r>
      <w:proofErr w:type="spellEnd"/>
      <w:r w:rsidRPr="00001ACD">
        <w:rPr>
          <w:rFonts w:ascii="Tahoma" w:hAnsi="Tahoma" w:cs="Tahoma"/>
        </w:rPr>
        <w:t xml:space="preserve"> (ustrezno obkrožiti</w:t>
      </w:r>
      <w:r>
        <w:rPr>
          <w:rFonts w:ascii="Tahoma" w:hAnsi="Tahoma" w:cs="Tahoma"/>
        </w:rPr>
        <w:t>/označiti</w:t>
      </w:r>
      <w:r w:rsidRPr="00001ACD">
        <w:rPr>
          <w:rFonts w:ascii="Tahoma" w:hAnsi="Tahoma" w:cs="Tahoma"/>
        </w:rPr>
        <w:t>):</w:t>
      </w:r>
    </w:p>
    <w:p w14:paraId="21E97798" w14:textId="77777777" w:rsidR="000326E2" w:rsidRPr="00001ACD" w:rsidRDefault="000326E2" w:rsidP="00A96828">
      <w:pPr>
        <w:pStyle w:val="Odstavekseznama"/>
        <w:keepNext/>
        <w:keepLines/>
        <w:numPr>
          <w:ilvl w:val="0"/>
          <w:numId w:val="14"/>
        </w:numPr>
        <w:tabs>
          <w:tab w:val="left" w:pos="567"/>
          <w:tab w:val="num" w:pos="851"/>
          <w:tab w:val="left" w:pos="993"/>
        </w:tabs>
        <w:jc w:val="both"/>
        <w:rPr>
          <w:rFonts w:ascii="Tahoma" w:hAnsi="Tahoma" w:cs="Tahoma"/>
        </w:rPr>
      </w:pPr>
      <w:r w:rsidRPr="00001ACD">
        <w:rPr>
          <w:rFonts w:ascii="Tahoma" w:hAnsi="Tahoma" w:cs="Tahoma"/>
        </w:rPr>
        <w:t xml:space="preserve">upravnega organa ali </w:t>
      </w:r>
    </w:p>
    <w:p w14:paraId="149DD937" w14:textId="77777777" w:rsidR="000326E2" w:rsidRPr="00001ACD" w:rsidRDefault="000326E2" w:rsidP="00A96828">
      <w:pPr>
        <w:pStyle w:val="Odstavekseznama"/>
        <w:keepNext/>
        <w:keepLines/>
        <w:numPr>
          <w:ilvl w:val="0"/>
          <w:numId w:val="14"/>
        </w:numPr>
        <w:tabs>
          <w:tab w:val="left" w:pos="567"/>
          <w:tab w:val="num" w:pos="851"/>
          <w:tab w:val="left" w:pos="993"/>
        </w:tabs>
        <w:jc w:val="both"/>
        <w:rPr>
          <w:rFonts w:ascii="Tahoma" w:hAnsi="Tahoma" w:cs="Tahoma"/>
        </w:rPr>
      </w:pPr>
      <w:r w:rsidRPr="00001ACD">
        <w:rPr>
          <w:rFonts w:ascii="Tahoma" w:hAnsi="Tahoma" w:cs="Tahoma"/>
        </w:rPr>
        <w:t>vodstvenega organa ali</w:t>
      </w:r>
    </w:p>
    <w:p w14:paraId="06A2C20A" w14:textId="77777777" w:rsidR="000326E2" w:rsidRPr="00001ACD" w:rsidRDefault="000326E2" w:rsidP="00A96828">
      <w:pPr>
        <w:pStyle w:val="Odstavekseznama"/>
        <w:keepNext/>
        <w:keepLines/>
        <w:numPr>
          <w:ilvl w:val="0"/>
          <w:numId w:val="14"/>
        </w:numPr>
        <w:tabs>
          <w:tab w:val="left" w:pos="567"/>
          <w:tab w:val="num" w:pos="851"/>
          <w:tab w:val="left" w:pos="993"/>
        </w:tabs>
        <w:jc w:val="both"/>
        <w:rPr>
          <w:rFonts w:ascii="Tahoma" w:hAnsi="Tahoma" w:cs="Tahoma"/>
        </w:rPr>
      </w:pPr>
      <w:r w:rsidRPr="00001ACD">
        <w:rPr>
          <w:rFonts w:ascii="Tahoma" w:hAnsi="Tahoma" w:cs="Tahoma"/>
        </w:rPr>
        <w:t xml:space="preserve">nadzornega organa </w:t>
      </w:r>
    </w:p>
    <w:p w14:paraId="2CFAAFCF" w14:textId="77777777" w:rsidR="000326E2" w:rsidRPr="00001ACD" w:rsidRDefault="000326E2" w:rsidP="00A96828">
      <w:pPr>
        <w:keepNext/>
        <w:keepLines/>
        <w:tabs>
          <w:tab w:val="left" w:pos="567"/>
          <w:tab w:val="num" w:pos="851"/>
          <w:tab w:val="left" w:pos="993"/>
        </w:tabs>
        <w:jc w:val="both"/>
        <w:rPr>
          <w:rFonts w:ascii="Tahoma" w:hAnsi="Tahoma" w:cs="Tahoma"/>
        </w:rPr>
      </w:pPr>
    </w:p>
    <w:p w14:paraId="28375831" w14:textId="77777777" w:rsidR="000326E2" w:rsidRPr="00001ACD" w:rsidRDefault="000326E2" w:rsidP="00A96828">
      <w:pPr>
        <w:keepNext/>
        <w:keepLines/>
        <w:tabs>
          <w:tab w:val="left" w:pos="567"/>
          <w:tab w:val="num" w:pos="851"/>
          <w:tab w:val="left" w:pos="993"/>
        </w:tabs>
        <w:jc w:val="both"/>
        <w:rPr>
          <w:rFonts w:ascii="Tahoma" w:hAnsi="Tahoma" w:cs="Tahoma"/>
        </w:rPr>
      </w:pPr>
      <w:r w:rsidRPr="00001ACD">
        <w:rPr>
          <w:rFonts w:ascii="Tahoma" w:hAnsi="Tahoma" w:cs="Tahoma"/>
        </w:rPr>
        <w:t>oziroma imam pooblastila za (ustrezno obkrožiti</w:t>
      </w:r>
      <w:r>
        <w:rPr>
          <w:rFonts w:ascii="Tahoma" w:hAnsi="Tahoma" w:cs="Tahoma"/>
        </w:rPr>
        <w:t>/označiti</w:t>
      </w:r>
      <w:r w:rsidRPr="00001ACD">
        <w:rPr>
          <w:rFonts w:ascii="Tahoma" w:hAnsi="Tahoma" w:cs="Tahoma"/>
        </w:rPr>
        <w:t>):</w:t>
      </w:r>
    </w:p>
    <w:p w14:paraId="6E3F07EB" w14:textId="77777777" w:rsidR="000326E2" w:rsidRPr="00001ACD" w:rsidRDefault="000326E2" w:rsidP="00A96828">
      <w:pPr>
        <w:pStyle w:val="Odstavekseznama"/>
        <w:keepNext/>
        <w:keepLines/>
        <w:numPr>
          <w:ilvl w:val="0"/>
          <w:numId w:val="14"/>
        </w:numPr>
        <w:tabs>
          <w:tab w:val="left" w:pos="567"/>
          <w:tab w:val="num" w:pos="851"/>
          <w:tab w:val="left" w:pos="993"/>
        </w:tabs>
        <w:jc w:val="both"/>
        <w:rPr>
          <w:rFonts w:ascii="Tahoma" w:hAnsi="Tahoma" w:cs="Tahoma"/>
        </w:rPr>
      </w:pPr>
      <w:r>
        <w:rPr>
          <w:rFonts w:ascii="Tahoma" w:hAnsi="Tahoma" w:cs="Tahoma"/>
        </w:rPr>
        <w:t xml:space="preserve">njegovo </w:t>
      </w:r>
      <w:r w:rsidRPr="00001ACD">
        <w:rPr>
          <w:rFonts w:ascii="Tahoma" w:hAnsi="Tahoma" w:cs="Tahoma"/>
        </w:rPr>
        <w:t>zastopanje ali</w:t>
      </w:r>
    </w:p>
    <w:p w14:paraId="031FC473" w14:textId="77777777" w:rsidR="000326E2" w:rsidRPr="00001ACD" w:rsidRDefault="000326E2" w:rsidP="00A96828">
      <w:pPr>
        <w:pStyle w:val="Odstavekseznama"/>
        <w:keepNext/>
        <w:keepLines/>
        <w:numPr>
          <w:ilvl w:val="0"/>
          <w:numId w:val="14"/>
        </w:numPr>
        <w:tabs>
          <w:tab w:val="left" w:pos="567"/>
          <w:tab w:val="num" w:pos="851"/>
          <w:tab w:val="left" w:pos="993"/>
        </w:tabs>
        <w:jc w:val="both"/>
        <w:rPr>
          <w:rFonts w:ascii="Tahoma" w:hAnsi="Tahoma" w:cs="Tahoma"/>
        </w:rPr>
      </w:pPr>
      <w:r w:rsidRPr="00001ACD">
        <w:rPr>
          <w:rFonts w:ascii="Tahoma" w:hAnsi="Tahoma" w:cs="Tahoma"/>
        </w:rPr>
        <w:t>odločanje ali</w:t>
      </w:r>
    </w:p>
    <w:p w14:paraId="74C02FD7" w14:textId="77777777" w:rsidR="000326E2" w:rsidRPr="00001ACD" w:rsidRDefault="000326E2" w:rsidP="00A96828">
      <w:pPr>
        <w:pStyle w:val="Odstavekseznama"/>
        <w:keepNext/>
        <w:keepLines/>
        <w:numPr>
          <w:ilvl w:val="0"/>
          <w:numId w:val="14"/>
        </w:numPr>
        <w:tabs>
          <w:tab w:val="left" w:pos="567"/>
          <w:tab w:val="num" w:pos="851"/>
          <w:tab w:val="left" w:pos="993"/>
        </w:tabs>
        <w:jc w:val="both"/>
        <w:rPr>
          <w:rFonts w:ascii="Tahoma" w:hAnsi="Tahoma" w:cs="Tahoma"/>
        </w:rPr>
      </w:pPr>
      <w:r w:rsidRPr="00001ACD">
        <w:rPr>
          <w:rFonts w:ascii="Tahoma" w:hAnsi="Tahoma" w:cs="Tahoma"/>
        </w:rPr>
        <w:t>nadzor v njem,</w:t>
      </w:r>
    </w:p>
    <w:p w14:paraId="0BF83090" w14:textId="77777777" w:rsidR="000326E2" w:rsidRPr="00001ACD" w:rsidRDefault="000326E2" w:rsidP="00A96828">
      <w:pPr>
        <w:keepNext/>
        <w:keepLines/>
        <w:tabs>
          <w:tab w:val="left" w:pos="567"/>
          <w:tab w:val="num" w:pos="851"/>
          <w:tab w:val="left" w:pos="993"/>
        </w:tabs>
        <w:jc w:val="both"/>
        <w:rPr>
          <w:rFonts w:ascii="Tahoma" w:hAnsi="Tahoma" w:cs="Tahoma"/>
        </w:rPr>
      </w:pPr>
    </w:p>
    <w:p w14:paraId="4B6BCC9E" w14:textId="77777777" w:rsidR="000326E2" w:rsidRPr="00001ACD" w:rsidRDefault="000326E2" w:rsidP="00A96828">
      <w:pPr>
        <w:keepNext/>
        <w:keepLines/>
        <w:tabs>
          <w:tab w:val="left" w:pos="567"/>
          <w:tab w:val="num" w:pos="851"/>
          <w:tab w:val="left" w:pos="993"/>
        </w:tabs>
        <w:jc w:val="both"/>
        <w:rPr>
          <w:rFonts w:ascii="Tahoma" w:hAnsi="Tahoma" w:cs="Tahoma"/>
        </w:rPr>
      </w:pPr>
      <w:r w:rsidRPr="00001ACD">
        <w:rPr>
          <w:rFonts w:ascii="Tahoma" w:hAnsi="Tahoma" w:cs="Tahoma"/>
          <w:b/>
        </w:rPr>
        <w:t>pod kazensko in materialno odgovornostjo</w:t>
      </w:r>
      <w:r w:rsidRPr="00001ACD">
        <w:rPr>
          <w:rFonts w:ascii="Tahoma" w:hAnsi="Tahoma" w:cs="Tahoma"/>
        </w:rPr>
        <w:t xml:space="preserve"> </w:t>
      </w:r>
    </w:p>
    <w:p w14:paraId="0195AE1B" w14:textId="77777777" w:rsidR="000326E2" w:rsidRPr="00001ACD" w:rsidRDefault="000326E2" w:rsidP="00A96828">
      <w:pPr>
        <w:keepNext/>
        <w:keepLines/>
        <w:tabs>
          <w:tab w:val="left" w:pos="567"/>
          <w:tab w:val="num" w:pos="851"/>
          <w:tab w:val="left" w:pos="993"/>
        </w:tabs>
        <w:jc w:val="both"/>
        <w:rPr>
          <w:rFonts w:ascii="Tahoma" w:hAnsi="Tahoma" w:cs="Tahoma"/>
        </w:rPr>
      </w:pPr>
    </w:p>
    <w:p w14:paraId="6644FA14" w14:textId="77777777" w:rsidR="000326E2" w:rsidRPr="00001ACD" w:rsidRDefault="000326E2" w:rsidP="00A96828">
      <w:pPr>
        <w:keepNext/>
        <w:keepLines/>
        <w:tabs>
          <w:tab w:val="left" w:pos="567"/>
          <w:tab w:val="num" w:pos="851"/>
          <w:tab w:val="left" w:pos="993"/>
        </w:tabs>
        <w:jc w:val="center"/>
        <w:rPr>
          <w:rFonts w:ascii="Tahoma" w:hAnsi="Tahoma" w:cs="Tahoma"/>
          <w:b/>
        </w:rPr>
      </w:pPr>
    </w:p>
    <w:p w14:paraId="7F3ABAEA" w14:textId="77777777" w:rsidR="000326E2" w:rsidRPr="00001ACD" w:rsidRDefault="000326E2" w:rsidP="00A96828">
      <w:pPr>
        <w:keepNext/>
        <w:keepLines/>
        <w:tabs>
          <w:tab w:val="left" w:pos="567"/>
          <w:tab w:val="num" w:pos="851"/>
          <w:tab w:val="left" w:pos="993"/>
        </w:tabs>
        <w:jc w:val="center"/>
        <w:rPr>
          <w:rFonts w:ascii="Tahoma" w:hAnsi="Tahoma" w:cs="Tahoma"/>
          <w:b/>
        </w:rPr>
      </w:pPr>
      <w:r w:rsidRPr="00001ACD">
        <w:rPr>
          <w:rFonts w:ascii="Tahoma" w:hAnsi="Tahoma" w:cs="Tahoma"/>
          <w:b/>
        </w:rPr>
        <w:t>IZJAVLJAM</w:t>
      </w:r>
    </w:p>
    <w:p w14:paraId="0B218CA9" w14:textId="77777777" w:rsidR="000326E2" w:rsidRPr="00001ACD" w:rsidRDefault="000326E2" w:rsidP="00A96828">
      <w:pPr>
        <w:keepNext/>
        <w:keepLines/>
        <w:tabs>
          <w:tab w:val="left" w:pos="567"/>
          <w:tab w:val="num" w:pos="851"/>
          <w:tab w:val="left" w:pos="993"/>
        </w:tabs>
        <w:jc w:val="both"/>
        <w:rPr>
          <w:rFonts w:ascii="Tahoma" w:hAnsi="Tahoma" w:cs="Tahoma"/>
        </w:rPr>
      </w:pPr>
    </w:p>
    <w:p w14:paraId="211DE75E" w14:textId="77777777" w:rsidR="000326E2" w:rsidRPr="00001ACD" w:rsidRDefault="000326E2" w:rsidP="00A96828">
      <w:pPr>
        <w:keepNext/>
        <w:keepLines/>
        <w:tabs>
          <w:tab w:val="left" w:pos="567"/>
          <w:tab w:val="num" w:pos="851"/>
          <w:tab w:val="left" w:pos="993"/>
        </w:tabs>
        <w:jc w:val="both"/>
        <w:rPr>
          <w:rFonts w:ascii="Tahoma" w:hAnsi="Tahoma" w:cs="Tahoma"/>
        </w:rPr>
      </w:pPr>
      <w:r w:rsidRPr="00001ACD">
        <w:rPr>
          <w:rFonts w:ascii="Tahoma" w:hAnsi="Tahoma" w:cs="Tahoma"/>
        </w:rPr>
        <w:t xml:space="preserve">da mi ni bila izrečena pravnomočna sodba, ki ima elemente kaznivih dejanj iz Kazenskega zakonika (Uradni list RS, št. 50/12 – uradno prečiščeno besedilo in 54/15; v nadaljnjem besedilu: KZ-1), ki so opredeljena v prvem odstavku 75. člena ZJN-3 </w:t>
      </w:r>
    </w:p>
    <w:p w14:paraId="1341CEED" w14:textId="77777777" w:rsidR="000326E2" w:rsidRDefault="000326E2" w:rsidP="00A96828">
      <w:pPr>
        <w:keepNext/>
        <w:keepLines/>
        <w:tabs>
          <w:tab w:val="left" w:pos="567"/>
          <w:tab w:val="num" w:pos="851"/>
          <w:tab w:val="left" w:pos="993"/>
        </w:tabs>
        <w:jc w:val="both"/>
        <w:rPr>
          <w:rFonts w:ascii="Tahoma" w:hAnsi="Tahoma" w:cs="Tahoma"/>
          <w:sz w:val="18"/>
          <w:szCs w:val="18"/>
        </w:rPr>
      </w:pPr>
    </w:p>
    <w:p w14:paraId="5EAC2267" w14:textId="77777777" w:rsidR="000326E2" w:rsidRDefault="000326E2" w:rsidP="00A96828">
      <w:pPr>
        <w:keepNext/>
        <w:keepLines/>
        <w:tabs>
          <w:tab w:val="left" w:pos="567"/>
          <w:tab w:val="num" w:pos="851"/>
          <w:tab w:val="left" w:pos="993"/>
        </w:tabs>
        <w:jc w:val="both"/>
        <w:rPr>
          <w:rFonts w:ascii="Tahoma" w:hAnsi="Tahoma" w:cs="Tahoma"/>
          <w:sz w:val="18"/>
          <w:szCs w:val="18"/>
        </w:rPr>
      </w:pPr>
      <w:r>
        <w:rPr>
          <w:rFonts w:ascii="Tahoma" w:hAnsi="Tahoma" w:cs="Tahoma"/>
          <w:sz w:val="18"/>
          <w:szCs w:val="18"/>
        </w:rPr>
        <w:t>in</w:t>
      </w:r>
    </w:p>
    <w:p w14:paraId="0CB0AE20" w14:textId="77777777" w:rsidR="000326E2" w:rsidRPr="00B77CA1" w:rsidRDefault="000326E2" w:rsidP="00A96828">
      <w:pPr>
        <w:keepNext/>
        <w:keepLines/>
        <w:tabs>
          <w:tab w:val="left" w:pos="567"/>
          <w:tab w:val="num" w:pos="851"/>
          <w:tab w:val="left" w:pos="993"/>
        </w:tabs>
        <w:jc w:val="both"/>
        <w:rPr>
          <w:rFonts w:ascii="Tahoma" w:hAnsi="Tahoma" w:cs="Tahoma"/>
        </w:rPr>
      </w:pPr>
    </w:p>
    <w:p w14:paraId="7114B9E5" w14:textId="77777777" w:rsidR="000326E2" w:rsidRPr="00B77CA1" w:rsidRDefault="000326E2" w:rsidP="00A96828">
      <w:pPr>
        <w:keepNext/>
        <w:keepLines/>
        <w:tabs>
          <w:tab w:val="left" w:pos="567"/>
          <w:tab w:val="num" w:pos="851"/>
          <w:tab w:val="left" w:pos="993"/>
        </w:tabs>
        <w:jc w:val="center"/>
        <w:rPr>
          <w:rFonts w:ascii="Tahoma" w:hAnsi="Tahoma" w:cs="Tahoma"/>
          <w:b/>
        </w:rPr>
      </w:pPr>
      <w:r w:rsidRPr="00B77CA1">
        <w:rPr>
          <w:rFonts w:ascii="Tahoma" w:hAnsi="Tahoma" w:cs="Tahoma"/>
          <w:b/>
        </w:rPr>
        <w:t>POOBLAŠČAM</w:t>
      </w:r>
    </w:p>
    <w:p w14:paraId="432C6FD7" w14:textId="77777777" w:rsidR="000326E2" w:rsidRPr="00B77CA1" w:rsidRDefault="000326E2" w:rsidP="00A96828">
      <w:pPr>
        <w:keepNext/>
        <w:keepLines/>
        <w:tabs>
          <w:tab w:val="left" w:pos="567"/>
          <w:tab w:val="num" w:pos="851"/>
          <w:tab w:val="left" w:pos="993"/>
        </w:tabs>
        <w:jc w:val="both"/>
        <w:rPr>
          <w:rFonts w:ascii="Tahoma" w:hAnsi="Tahoma" w:cs="Tahoma"/>
        </w:rPr>
      </w:pPr>
    </w:p>
    <w:p w14:paraId="1ACB6971" w14:textId="58480EF8" w:rsidR="000326E2" w:rsidRPr="000326E2" w:rsidRDefault="000326E2" w:rsidP="00A96828">
      <w:pPr>
        <w:keepNext/>
        <w:keepLines/>
        <w:jc w:val="both"/>
        <w:rPr>
          <w:rFonts w:ascii="Tahoma" w:hAnsi="Tahoma" w:cs="Tahoma"/>
        </w:rPr>
      </w:pPr>
      <w:r w:rsidRPr="00B77CA1">
        <w:rPr>
          <w:rFonts w:ascii="Tahoma" w:hAnsi="Tahoma" w:cs="Tahoma"/>
        </w:rPr>
        <w:t xml:space="preserve">JAVNI HOLDING Ljubljana, d.o.o., Verovškova ulica 70, 1000 Ljubljana, da za potrebe preverjanja izpolnjevanja pogojev v postopku oddaje javnega naročila </w:t>
      </w:r>
      <w:r>
        <w:rPr>
          <w:rFonts w:ascii="Tahoma" w:hAnsi="Tahoma" w:cs="Tahoma"/>
        </w:rPr>
        <w:t xml:space="preserve">št. </w:t>
      </w:r>
      <w:r w:rsidR="00DD245C">
        <w:rPr>
          <w:rFonts w:ascii="Tahoma" w:hAnsi="Tahoma" w:cs="Tahoma"/>
          <w:b/>
        </w:rPr>
        <w:t>SNAGA-123/18</w:t>
      </w:r>
      <w:r>
        <w:rPr>
          <w:rFonts w:ascii="Tahoma" w:hAnsi="Tahoma" w:cs="Tahoma"/>
          <w:b/>
        </w:rPr>
        <w:t xml:space="preserve"> – </w:t>
      </w:r>
      <w:r w:rsidR="009D6BD2">
        <w:rPr>
          <w:rFonts w:ascii="Tahoma" w:hAnsi="Tahoma" w:cs="Tahoma"/>
          <w:b/>
        </w:rPr>
        <w:t>Dobava in vzdrževanje košev za odpadke</w:t>
      </w:r>
      <w:r w:rsidRPr="00B77CA1">
        <w:rPr>
          <w:rFonts w:ascii="Tahoma" w:hAnsi="Tahoma" w:cs="Tahoma"/>
        </w:rPr>
        <w:t>, od Ministrstva za pravosodje pridobi potrdilo iz kazenske evidence.</w:t>
      </w:r>
    </w:p>
    <w:p w14:paraId="0898E1D4" w14:textId="77777777" w:rsidR="000326E2" w:rsidRDefault="000326E2" w:rsidP="00A96828">
      <w:pPr>
        <w:keepNext/>
        <w:keepLines/>
        <w:tabs>
          <w:tab w:val="left" w:pos="567"/>
          <w:tab w:val="num" w:pos="851"/>
          <w:tab w:val="left" w:pos="993"/>
        </w:tabs>
        <w:jc w:val="both"/>
        <w:rPr>
          <w:rFonts w:ascii="Tahoma" w:hAnsi="Tahoma" w:cs="Tahoma"/>
          <w:sz w:val="18"/>
          <w:szCs w:val="18"/>
        </w:rPr>
      </w:pPr>
    </w:p>
    <w:p w14:paraId="6C1C4A52" w14:textId="77777777" w:rsidR="000326E2" w:rsidRPr="00EB286E" w:rsidRDefault="000326E2" w:rsidP="00A96828">
      <w:pPr>
        <w:keepNext/>
        <w:keepLines/>
        <w:jc w:val="both"/>
        <w:rPr>
          <w:rFonts w:ascii="Tahoma" w:hAnsi="Tahoma" w:cs="Tahoma"/>
          <w:b/>
        </w:rPr>
      </w:pPr>
      <w:r>
        <w:rPr>
          <w:rFonts w:ascii="Tahoma" w:hAnsi="Tahoma" w:cs="Tahoma"/>
          <w:b/>
        </w:rPr>
        <w:t>Ponudnik s sedežem izve</w:t>
      </w:r>
      <w:r w:rsidRPr="00EB286E">
        <w:rPr>
          <w:rFonts w:ascii="Tahoma" w:hAnsi="Tahoma" w:cs="Tahoma"/>
          <w:b/>
        </w:rPr>
        <w:t>n Republike Slovenije se zavezujemo, da bomo dokazila</w:t>
      </w:r>
      <w:r>
        <w:rPr>
          <w:rFonts w:ascii="Tahoma" w:hAnsi="Tahoma" w:cs="Tahoma"/>
          <w:b/>
        </w:rPr>
        <w:t xml:space="preserve"> o izpolnjevanju zahtev iz tč. 3.1. razpisne dokumentacije</w:t>
      </w:r>
      <w:r w:rsidRPr="00EB286E">
        <w:rPr>
          <w:rFonts w:ascii="Tahoma" w:hAnsi="Tahoma" w:cs="Tahoma"/>
          <w:b/>
        </w:rPr>
        <w:t xml:space="preserve"> iz ustreznih evidenc predložili naročniku sami, v kolikor nas bo naročnik k temu pozval.</w:t>
      </w:r>
    </w:p>
    <w:p w14:paraId="145C107F" w14:textId="77777777" w:rsidR="000326E2" w:rsidRPr="00001ACD" w:rsidRDefault="000326E2" w:rsidP="00A96828">
      <w:pPr>
        <w:keepNext/>
        <w:keepLines/>
        <w:tabs>
          <w:tab w:val="left" w:pos="567"/>
          <w:tab w:val="num" w:pos="851"/>
          <w:tab w:val="left" w:pos="993"/>
        </w:tabs>
        <w:jc w:val="both"/>
        <w:rPr>
          <w:rFonts w:ascii="Tahoma" w:hAnsi="Tahoma" w:cs="Tahoma"/>
          <w:sz w:val="18"/>
          <w:szCs w:val="18"/>
        </w:rPr>
      </w:pPr>
    </w:p>
    <w:p w14:paraId="2AF19069" w14:textId="77777777" w:rsidR="000326E2" w:rsidRPr="00001ACD" w:rsidRDefault="000326E2" w:rsidP="00A96828">
      <w:pPr>
        <w:keepNext/>
        <w:keepLines/>
        <w:tabs>
          <w:tab w:val="left" w:pos="567"/>
          <w:tab w:val="num" w:pos="851"/>
          <w:tab w:val="left" w:pos="993"/>
        </w:tabs>
        <w:jc w:val="both"/>
        <w:rPr>
          <w:rFonts w:ascii="Tahoma" w:hAnsi="Tahoma" w:cs="Tahoma"/>
          <w:sz w:val="18"/>
          <w:szCs w:val="18"/>
        </w:rPr>
      </w:pPr>
    </w:p>
    <w:p w14:paraId="103DCF6F" w14:textId="77777777" w:rsidR="000326E2" w:rsidRPr="00001ACD" w:rsidRDefault="000326E2" w:rsidP="00A96828">
      <w:pPr>
        <w:keepNext/>
        <w:keepLines/>
        <w:tabs>
          <w:tab w:val="left" w:pos="567"/>
          <w:tab w:val="num" w:pos="851"/>
          <w:tab w:val="left" w:pos="993"/>
        </w:tabs>
        <w:jc w:val="both"/>
        <w:rPr>
          <w:rFonts w:ascii="Tahoma" w:hAnsi="Tahoma" w:cs="Tahoma"/>
          <w:sz w:val="18"/>
          <w:szCs w:val="18"/>
        </w:rPr>
      </w:pPr>
    </w:p>
    <w:tbl>
      <w:tblPr>
        <w:tblW w:w="9498" w:type="dxa"/>
        <w:tblInd w:w="30" w:type="dxa"/>
        <w:tblLayout w:type="fixed"/>
        <w:tblCellMar>
          <w:left w:w="30" w:type="dxa"/>
          <w:right w:w="30" w:type="dxa"/>
        </w:tblCellMar>
        <w:tblLook w:val="0000" w:firstRow="0" w:lastRow="0" w:firstColumn="0" w:lastColumn="0" w:noHBand="0" w:noVBand="0"/>
      </w:tblPr>
      <w:tblGrid>
        <w:gridCol w:w="3402"/>
        <w:gridCol w:w="2410"/>
        <w:gridCol w:w="3686"/>
      </w:tblGrid>
      <w:tr w:rsidR="000326E2" w:rsidRPr="00001ACD" w14:paraId="5CC83B5D" w14:textId="77777777" w:rsidTr="00824467">
        <w:trPr>
          <w:trHeight w:val="235"/>
        </w:trPr>
        <w:tc>
          <w:tcPr>
            <w:tcW w:w="3402" w:type="dxa"/>
            <w:tcBorders>
              <w:top w:val="single" w:sz="4" w:space="0" w:color="auto"/>
            </w:tcBorders>
          </w:tcPr>
          <w:p w14:paraId="2E4B8D26" w14:textId="77777777" w:rsidR="000326E2" w:rsidRPr="00001ACD" w:rsidRDefault="000326E2" w:rsidP="00A96828">
            <w:pPr>
              <w:keepNext/>
              <w:keepLines/>
              <w:jc w:val="center"/>
              <w:rPr>
                <w:rFonts w:ascii="Tahoma" w:hAnsi="Tahoma" w:cs="Tahoma"/>
                <w:snapToGrid w:val="0"/>
                <w:color w:val="000000"/>
              </w:rPr>
            </w:pPr>
            <w:r w:rsidRPr="00001ACD">
              <w:rPr>
                <w:rFonts w:ascii="Tahoma" w:hAnsi="Tahoma" w:cs="Tahoma"/>
                <w:snapToGrid w:val="0"/>
                <w:color w:val="000000"/>
              </w:rPr>
              <w:t xml:space="preserve"> (Kraj, datum)</w:t>
            </w:r>
          </w:p>
        </w:tc>
        <w:tc>
          <w:tcPr>
            <w:tcW w:w="2410" w:type="dxa"/>
          </w:tcPr>
          <w:p w14:paraId="2372AAA5" w14:textId="77777777" w:rsidR="000326E2" w:rsidRPr="00001ACD" w:rsidRDefault="000326E2" w:rsidP="00A96828">
            <w:pPr>
              <w:keepNext/>
              <w:keepLines/>
              <w:jc w:val="center"/>
              <w:rPr>
                <w:rFonts w:ascii="Tahoma" w:hAnsi="Tahoma" w:cs="Tahoma"/>
                <w:snapToGrid w:val="0"/>
                <w:color w:val="000000"/>
              </w:rPr>
            </w:pPr>
          </w:p>
        </w:tc>
        <w:tc>
          <w:tcPr>
            <w:tcW w:w="3686" w:type="dxa"/>
            <w:tcBorders>
              <w:top w:val="single" w:sz="4" w:space="0" w:color="auto"/>
            </w:tcBorders>
          </w:tcPr>
          <w:p w14:paraId="01094C7E" w14:textId="77777777" w:rsidR="000326E2" w:rsidRPr="00001ACD" w:rsidRDefault="000326E2" w:rsidP="00A96828">
            <w:pPr>
              <w:keepNext/>
              <w:keepLines/>
              <w:jc w:val="center"/>
              <w:rPr>
                <w:rFonts w:ascii="Tahoma" w:hAnsi="Tahoma" w:cs="Tahoma"/>
                <w:snapToGrid w:val="0"/>
                <w:color w:val="000000"/>
              </w:rPr>
            </w:pPr>
            <w:r w:rsidRPr="00001ACD">
              <w:rPr>
                <w:rFonts w:ascii="Tahoma" w:hAnsi="Tahoma" w:cs="Tahoma"/>
                <w:snapToGrid w:val="0"/>
                <w:color w:val="000000"/>
              </w:rPr>
              <w:t>(Podpis fizične osebe)</w:t>
            </w:r>
          </w:p>
        </w:tc>
      </w:tr>
    </w:tbl>
    <w:p w14:paraId="089A4478" w14:textId="77777777" w:rsidR="000326E2" w:rsidRPr="00001ACD" w:rsidRDefault="000326E2" w:rsidP="00A96828">
      <w:pPr>
        <w:keepNext/>
        <w:keepLines/>
        <w:tabs>
          <w:tab w:val="left" w:pos="284"/>
        </w:tabs>
        <w:jc w:val="both"/>
        <w:rPr>
          <w:rFonts w:ascii="Tahoma" w:hAnsi="Tahoma" w:cs="Tahoma"/>
        </w:rPr>
      </w:pPr>
    </w:p>
    <w:p w14:paraId="21415AD4" w14:textId="77777777" w:rsidR="000326E2" w:rsidRDefault="000326E2" w:rsidP="00A96828">
      <w:pPr>
        <w:keepNext/>
        <w:keepLines/>
        <w:tabs>
          <w:tab w:val="left" w:pos="284"/>
        </w:tabs>
        <w:jc w:val="both"/>
        <w:rPr>
          <w:rFonts w:ascii="Tahoma" w:hAnsi="Tahoma" w:cs="Tahoma"/>
          <w:i/>
          <w:sz w:val="18"/>
          <w:szCs w:val="18"/>
        </w:rPr>
      </w:pPr>
      <w:r w:rsidRPr="00001ACD">
        <w:rPr>
          <w:rFonts w:ascii="Tahoma" w:hAnsi="Tahoma" w:cs="Tahoma"/>
          <w:b/>
          <w:i/>
          <w:sz w:val="18"/>
          <w:szCs w:val="18"/>
        </w:rPr>
        <w:t>Navodilo:</w:t>
      </w:r>
      <w:r w:rsidRPr="00001ACD">
        <w:rPr>
          <w:rFonts w:ascii="Tahoma" w:hAnsi="Tahoma" w:cs="Tahoma"/>
          <w:i/>
          <w:sz w:val="18"/>
          <w:szCs w:val="18"/>
        </w:rPr>
        <w:t xml:space="preserve"> Izjavo izpolnijo in podpišejo VSE osebe, ki so:</w:t>
      </w:r>
    </w:p>
    <w:p w14:paraId="6346496F" w14:textId="77777777" w:rsidR="000326E2" w:rsidRPr="001858E1" w:rsidRDefault="000326E2" w:rsidP="00A96828">
      <w:pPr>
        <w:keepNext/>
        <w:keepLines/>
        <w:numPr>
          <w:ilvl w:val="0"/>
          <w:numId w:val="3"/>
        </w:numPr>
        <w:tabs>
          <w:tab w:val="clear" w:pos="360"/>
          <w:tab w:val="num" w:pos="284"/>
        </w:tabs>
        <w:ind w:left="284" w:hanging="284"/>
        <w:jc w:val="both"/>
        <w:rPr>
          <w:rFonts w:ascii="Tahoma" w:hAnsi="Tahoma" w:cs="Tahoma"/>
          <w:i/>
          <w:sz w:val="18"/>
          <w:szCs w:val="18"/>
        </w:rPr>
      </w:pPr>
      <w:r w:rsidRPr="001858E1">
        <w:rPr>
          <w:rFonts w:ascii="Tahoma" w:hAnsi="Tahoma" w:cs="Tahoma"/>
          <w:i/>
          <w:sz w:val="18"/>
          <w:szCs w:val="18"/>
        </w:rPr>
        <w:t xml:space="preserve">člani upravnega, vodstvenega ali nadzornega organa ponudnika </w:t>
      </w:r>
      <w:r>
        <w:rPr>
          <w:rFonts w:ascii="Tahoma" w:hAnsi="Tahoma" w:cs="Tahoma"/>
          <w:i/>
          <w:sz w:val="18"/>
          <w:szCs w:val="18"/>
        </w:rPr>
        <w:t>a</w:t>
      </w:r>
      <w:r w:rsidRPr="001858E1">
        <w:rPr>
          <w:rFonts w:ascii="Tahoma" w:hAnsi="Tahoma" w:cs="Tahoma"/>
          <w:i/>
          <w:sz w:val="18"/>
          <w:szCs w:val="18"/>
        </w:rPr>
        <w:t>li</w:t>
      </w:r>
      <w:r>
        <w:rPr>
          <w:rFonts w:ascii="Tahoma" w:hAnsi="Tahoma" w:cs="Tahoma"/>
          <w:i/>
          <w:sz w:val="18"/>
          <w:szCs w:val="18"/>
        </w:rPr>
        <w:t xml:space="preserve"> </w:t>
      </w:r>
      <w:r w:rsidRPr="001858E1">
        <w:rPr>
          <w:rFonts w:ascii="Tahoma" w:hAnsi="Tahoma" w:cs="Tahoma"/>
          <w:i/>
          <w:sz w:val="18"/>
          <w:szCs w:val="18"/>
        </w:rPr>
        <w:t>imajo pooblastila za njegovo zastopanje ali odločanje ali nadzor v njem.</w:t>
      </w:r>
    </w:p>
    <w:p w14:paraId="1A7C2009" w14:textId="77777777" w:rsidR="000326E2" w:rsidRPr="00001ACD" w:rsidRDefault="000326E2" w:rsidP="00A96828">
      <w:pPr>
        <w:keepNext/>
        <w:keepLines/>
        <w:tabs>
          <w:tab w:val="left" w:pos="0"/>
        </w:tabs>
        <w:jc w:val="both"/>
        <w:rPr>
          <w:rFonts w:ascii="Tahoma" w:hAnsi="Tahoma" w:cs="Tahoma"/>
          <w:i/>
          <w:sz w:val="18"/>
          <w:szCs w:val="18"/>
        </w:rPr>
      </w:pPr>
      <w:r>
        <w:rPr>
          <w:rFonts w:ascii="Tahoma" w:hAnsi="Tahoma" w:cs="Tahoma"/>
          <w:i/>
          <w:sz w:val="18"/>
          <w:szCs w:val="18"/>
        </w:rPr>
        <w:t>V kolikor oseba opravlja več funkcija hkrati, ustrezno označi vse funkcije v katerih nastopa.</w:t>
      </w:r>
    </w:p>
    <w:p w14:paraId="26E5C4A6" w14:textId="77777777" w:rsidR="000326E2" w:rsidRDefault="000326E2" w:rsidP="00A96828">
      <w:pPr>
        <w:keepNext/>
        <w:keepLines/>
        <w:jc w:val="both"/>
        <w:rPr>
          <w:rFonts w:ascii="Tahoma" w:hAnsi="Tahoma" w:cs="Tahoma"/>
          <w:b/>
          <w:i/>
          <w:sz w:val="18"/>
          <w:szCs w:val="18"/>
        </w:rPr>
      </w:pPr>
    </w:p>
    <w:p w14:paraId="57B5E3CD" w14:textId="77777777" w:rsidR="000326E2" w:rsidRPr="003732C0" w:rsidRDefault="000326E2" w:rsidP="00A96828">
      <w:pPr>
        <w:keepNext/>
        <w:keepLines/>
        <w:jc w:val="both"/>
        <w:rPr>
          <w:rFonts w:ascii="Tahoma" w:hAnsi="Tahoma" w:cs="Tahoma"/>
          <w:i/>
          <w:sz w:val="18"/>
          <w:szCs w:val="18"/>
        </w:rPr>
      </w:pPr>
      <w:r w:rsidRPr="003732C0">
        <w:rPr>
          <w:rFonts w:ascii="Tahoma" w:hAnsi="Tahoma" w:cs="Tahoma"/>
          <w:i/>
          <w:sz w:val="18"/>
          <w:szCs w:val="18"/>
        </w:rPr>
        <w:t>Obrazec se po potrebi fotokopira!</w:t>
      </w:r>
    </w:p>
    <w:p w14:paraId="77F124F5" w14:textId="77777777" w:rsidR="000326E2" w:rsidRDefault="000326E2" w:rsidP="00A96828">
      <w:pPr>
        <w:keepNext/>
        <w:keepLines/>
        <w:jc w:val="both"/>
        <w:rPr>
          <w:rFonts w:ascii="Tahoma" w:hAnsi="Tahoma" w:cs="Tahoma"/>
          <w:b/>
          <w:i/>
          <w:sz w:val="18"/>
          <w:szCs w:val="18"/>
        </w:rPr>
      </w:pPr>
    </w:p>
    <w:p w14:paraId="68BE33D3" w14:textId="77777777" w:rsidR="00261F9F" w:rsidRDefault="00261F9F" w:rsidP="00A96828">
      <w:pPr>
        <w:keepNext/>
        <w:keepLines/>
        <w:jc w:val="both"/>
        <w:rPr>
          <w:rFonts w:ascii="Tahoma" w:hAnsi="Tahoma" w:cs="Tahoma"/>
          <w:b/>
          <w:i/>
          <w:sz w:val="18"/>
          <w:szCs w:val="18"/>
        </w:rPr>
      </w:pPr>
    </w:p>
    <w:tbl>
      <w:tblPr>
        <w:tblW w:w="9608" w:type="dxa"/>
        <w:tblInd w:w="-4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8252"/>
        <w:gridCol w:w="1356"/>
      </w:tblGrid>
      <w:tr w:rsidR="00597BD6" w:rsidRPr="00CE1BAD" w14:paraId="2B1B64EE" w14:textId="77777777" w:rsidTr="00665B32">
        <w:tc>
          <w:tcPr>
            <w:tcW w:w="8252" w:type="dxa"/>
          </w:tcPr>
          <w:p w14:paraId="7923C403" w14:textId="77777777" w:rsidR="00597BD6" w:rsidRPr="007D42FE" w:rsidRDefault="00597BD6" w:rsidP="00A96828">
            <w:pPr>
              <w:keepNext/>
              <w:keepLines/>
              <w:jc w:val="both"/>
              <w:rPr>
                <w:rFonts w:ascii="Tahoma" w:hAnsi="Tahoma" w:cs="Tahoma"/>
              </w:rPr>
            </w:pPr>
            <w:r w:rsidRPr="007D42FE">
              <w:rPr>
                <w:rFonts w:ascii="Tahoma" w:hAnsi="Tahoma" w:cs="Tahoma"/>
              </w:rPr>
              <w:lastRenderedPageBreak/>
              <w:t>I</w:t>
            </w:r>
            <w:r>
              <w:rPr>
                <w:rFonts w:ascii="Tahoma" w:hAnsi="Tahoma" w:cs="Tahoma"/>
              </w:rPr>
              <w:t>ZJA</w:t>
            </w:r>
            <w:r w:rsidRPr="007D42FE">
              <w:rPr>
                <w:rFonts w:ascii="Tahoma" w:hAnsi="Tahoma" w:cs="Tahoma"/>
              </w:rPr>
              <w:t>VA O UDELEŽBI FIZIČNIH IN PRAVNIH OSEB V LASTNIŠTVU GOSPODARSKEGA SUBJEKTA</w:t>
            </w:r>
            <w:r>
              <w:rPr>
                <w:rStyle w:val="Sprotnaopomba-sklic"/>
                <w:rFonts w:ascii="Tahoma" w:hAnsi="Tahoma" w:cs="Tahoma"/>
              </w:rPr>
              <w:footnoteReference w:id="1"/>
            </w:r>
          </w:p>
        </w:tc>
        <w:tc>
          <w:tcPr>
            <w:tcW w:w="1356" w:type="dxa"/>
          </w:tcPr>
          <w:p w14:paraId="6C238E6A" w14:textId="77777777" w:rsidR="00597BD6" w:rsidRPr="00CE1BAD" w:rsidRDefault="00597BD6" w:rsidP="00A96828">
            <w:pPr>
              <w:keepNext/>
              <w:keepLines/>
              <w:jc w:val="both"/>
              <w:rPr>
                <w:rFonts w:ascii="Tahoma" w:hAnsi="Tahoma" w:cs="Tahoma"/>
                <w:b/>
                <w:i/>
              </w:rPr>
            </w:pPr>
            <w:r>
              <w:rPr>
                <w:rFonts w:ascii="Tahoma" w:hAnsi="Tahoma" w:cs="Tahoma"/>
                <w:b/>
                <w:i/>
              </w:rPr>
              <w:t>P</w:t>
            </w:r>
            <w:r w:rsidRPr="00CE1BAD">
              <w:rPr>
                <w:rFonts w:ascii="Tahoma" w:hAnsi="Tahoma" w:cs="Tahoma"/>
                <w:b/>
                <w:i/>
              </w:rPr>
              <w:t>riloga</w:t>
            </w:r>
            <w:r>
              <w:rPr>
                <w:rFonts w:ascii="Tahoma" w:hAnsi="Tahoma" w:cs="Tahoma"/>
                <w:b/>
                <w:i/>
              </w:rPr>
              <w:t xml:space="preserve"> 3/4</w:t>
            </w:r>
          </w:p>
        </w:tc>
      </w:tr>
    </w:tbl>
    <w:p w14:paraId="54FBD201" w14:textId="77777777" w:rsidR="000326E2" w:rsidRDefault="000326E2" w:rsidP="00A96828">
      <w:pPr>
        <w:keepNext/>
        <w:keepLines/>
        <w:jc w:val="both"/>
        <w:rPr>
          <w:rFonts w:ascii="Tahoma" w:hAnsi="Tahoma" w:cs="Tahoma"/>
          <w:bCs/>
          <w:i/>
          <w:sz w:val="18"/>
        </w:rPr>
      </w:pPr>
    </w:p>
    <w:p w14:paraId="5BB45E82" w14:textId="77777777" w:rsidR="000326E2" w:rsidRPr="00CA1AE3" w:rsidRDefault="000326E2" w:rsidP="00A96828">
      <w:pPr>
        <w:keepNext/>
        <w:keepLines/>
        <w:jc w:val="both"/>
        <w:rPr>
          <w:rFonts w:ascii="Tahoma" w:hAnsi="Tahoma" w:cs="Tahoma"/>
          <w:bCs/>
          <w:i/>
          <w:sz w:val="18"/>
        </w:rPr>
      </w:pPr>
    </w:p>
    <w:p w14:paraId="319A7B84" w14:textId="77777777" w:rsidR="00B8436C" w:rsidRPr="00C44047" w:rsidRDefault="00B8436C" w:rsidP="00A96828">
      <w:pPr>
        <w:keepNext/>
        <w:keepLines/>
        <w:tabs>
          <w:tab w:val="left" w:pos="284"/>
        </w:tabs>
        <w:jc w:val="both"/>
        <w:rPr>
          <w:rFonts w:ascii="Tahoma" w:hAnsi="Tahoma" w:cs="Tahoma"/>
          <w:b/>
        </w:rPr>
      </w:pPr>
      <w:r w:rsidRPr="00C44047">
        <w:rPr>
          <w:rFonts w:ascii="Tahoma" w:hAnsi="Tahoma" w:cs="Tahoma"/>
          <w:b/>
        </w:rPr>
        <w:t>Podatki o pravni osebi (ponudniku):</w:t>
      </w:r>
    </w:p>
    <w:p w14:paraId="0E814C13" w14:textId="77777777" w:rsidR="00B8436C" w:rsidRPr="00C44047" w:rsidRDefault="00B8436C" w:rsidP="00A96828">
      <w:pPr>
        <w:keepNext/>
        <w:keepLines/>
        <w:tabs>
          <w:tab w:val="left" w:pos="284"/>
        </w:tabs>
        <w:jc w:val="both"/>
        <w:rPr>
          <w:rFonts w:ascii="Tahoma" w:hAnsi="Tahoma" w:cs="Tahoma"/>
        </w:rPr>
      </w:pPr>
      <w:r w:rsidRPr="00C44047">
        <w:rPr>
          <w:rFonts w:ascii="Tahoma" w:hAnsi="Tahoma" w:cs="Tahoma"/>
          <w:bCs/>
        </w:rPr>
        <w:t>Polno ime podjetja</w:t>
      </w:r>
      <w:r w:rsidRPr="00C44047">
        <w:rPr>
          <w:rFonts w:ascii="Tahoma" w:hAnsi="Tahoma" w:cs="Tahoma"/>
        </w:rPr>
        <w:t>: _____________________________________________________________</w:t>
      </w:r>
    </w:p>
    <w:p w14:paraId="11503592" w14:textId="77777777" w:rsidR="00B8436C" w:rsidRPr="00C44047" w:rsidRDefault="00B8436C" w:rsidP="00A96828">
      <w:pPr>
        <w:keepNext/>
        <w:keepLines/>
        <w:tabs>
          <w:tab w:val="left" w:pos="284"/>
        </w:tabs>
        <w:jc w:val="both"/>
        <w:rPr>
          <w:rFonts w:ascii="Tahoma" w:hAnsi="Tahoma" w:cs="Tahoma"/>
        </w:rPr>
      </w:pPr>
      <w:r w:rsidRPr="00C44047">
        <w:rPr>
          <w:rFonts w:ascii="Tahoma" w:hAnsi="Tahoma" w:cs="Tahoma"/>
          <w:bCs/>
        </w:rPr>
        <w:t>Sedež podjetja</w:t>
      </w:r>
      <w:r w:rsidRPr="00C44047">
        <w:rPr>
          <w:rFonts w:ascii="Tahoma" w:hAnsi="Tahoma" w:cs="Tahoma"/>
        </w:rPr>
        <w:t>: ________________________________________________________________</w:t>
      </w:r>
    </w:p>
    <w:p w14:paraId="4D23CC26" w14:textId="77777777" w:rsidR="00B8436C" w:rsidRPr="00C44047" w:rsidRDefault="00B8436C" w:rsidP="00A96828">
      <w:pPr>
        <w:keepNext/>
        <w:keepLines/>
        <w:tabs>
          <w:tab w:val="left" w:pos="284"/>
        </w:tabs>
        <w:jc w:val="both"/>
        <w:rPr>
          <w:rFonts w:ascii="Tahoma" w:hAnsi="Tahoma" w:cs="Tahoma"/>
        </w:rPr>
      </w:pPr>
      <w:r w:rsidRPr="00C44047">
        <w:rPr>
          <w:rFonts w:ascii="Tahoma" w:hAnsi="Tahoma" w:cs="Tahoma"/>
          <w:bCs/>
        </w:rPr>
        <w:t>Občina sedeža podjetja</w:t>
      </w:r>
      <w:r w:rsidRPr="00C44047">
        <w:rPr>
          <w:rFonts w:ascii="Tahoma" w:hAnsi="Tahoma" w:cs="Tahoma"/>
        </w:rPr>
        <w:t>: _________________________________________________________</w:t>
      </w:r>
    </w:p>
    <w:p w14:paraId="715BAACA" w14:textId="77777777" w:rsidR="00B8436C" w:rsidRPr="00C44047" w:rsidRDefault="00B8436C" w:rsidP="00A96828">
      <w:pPr>
        <w:keepNext/>
        <w:keepLines/>
        <w:tabs>
          <w:tab w:val="left" w:pos="284"/>
        </w:tabs>
        <w:jc w:val="both"/>
        <w:rPr>
          <w:rFonts w:ascii="Tahoma" w:hAnsi="Tahoma" w:cs="Tahoma"/>
        </w:rPr>
      </w:pPr>
      <w:r w:rsidRPr="00C44047">
        <w:rPr>
          <w:rFonts w:ascii="Tahoma" w:hAnsi="Tahoma" w:cs="Tahoma"/>
          <w:bCs/>
        </w:rPr>
        <w:t>Številka vpisa v sodni register (št. vložka)</w:t>
      </w:r>
      <w:r w:rsidRPr="00C44047">
        <w:rPr>
          <w:rFonts w:ascii="Tahoma" w:hAnsi="Tahoma" w:cs="Tahoma"/>
        </w:rPr>
        <w:t>: ___________________________________________</w:t>
      </w:r>
    </w:p>
    <w:p w14:paraId="64B3F12E" w14:textId="77777777" w:rsidR="00B8436C" w:rsidRPr="00C44047" w:rsidRDefault="00B8436C" w:rsidP="00A96828">
      <w:pPr>
        <w:keepNext/>
        <w:keepLines/>
        <w:tabs>
          <w:tab w:val="left" w:pos="284"/>
        </w:tabs>
        <w:jc w:val="both"/>
        <w:rPr>
          <w:rFonts w:ascii="Tahoma" w:hAnsi="Tahoma" w:cs="Tahoma"/>
        </w:rPr>
      </w:pPr>
      <w:r w:rsidRPr="00C44047">
        <w:rPr>
          <w:rFonts w:ascii="Tahoma" w:hAnsi="Tahoma" w:cs="Tahoma"/>
          <w:bCs/>
        </w:rPr>
        <w:t>Matična številka podjetja</w:t>
      </w:r>
      <w:r w:rsidRPr="00C44047">
        <w:rPr>
          <w:rFonts w:ascii="Tahoma" w:hAnsi="Tahoma" w:cs="Tahoma"/>
        </w:rPr>
        <w:t>: ________________________________________________________</w:t>
      </w:r>
    </w:p>
    <w:p w14:paraId="66385DD5" w14:textId="77777777" w:rsidR="00B8436C" w:rsidRPr="00C44047" w:rsidRDefault="00B8436C" w:rsidP="00A96828">
      <w:pPr>
        <w:keepNext/>
        <w:keepLines/>
        <w:tabs>
          <w:tab w:val="left" w:pos="284"/>
        </w:tabs>
        <w:jc w:val="both"/>
        <w:rPr>
          <w:rFonts w:ascii="Tahoma" w:hAnsi="Tahoma" w:cs="Tahoma"/>
        </w:rPr>
      </w:pPr>
      <w:r w:rsidRPr="00C44047">
        <w:rPr>
          <w:rFonts w:ascii="Tahoma" w:hAnsi="Tahoma" w:cs="Tahoma"/>
          <w:bCs/>
        </w:rPr>
        <w:t>ID ZA DDV:</w:t>
      </w:r>
      <w:r w:rsidRPr="00C44047">
        <w:rPr>
          <w:rFonts w:ascii="Tahoma" w:hAnsi="Tahoma" w:cs="Tahoma"/>
        </w:rPr>
        <w:t>: __________________________________________________________________</w:t>
      </w:r>
    </w:p>
    <w:p w14:paraId="1B749257" w14:textId="77777777" w:rsidR="00B8436C" w:rsidRPr="00C44047" w:rsidRDefault="00B8436C" w:rsidP="00A96828">
      <w:pPr>
        <w:keepNext/>
        <w:keepLines/>
        <w:tabs>
          <w:tab w:val="left" w:pos="284"/>
        </w:tabs>
        <w:jc w:val="both"/>
        <w:rPr>
          <w:rFonts w:ascii="Tahoma" w:hAnsi="Tahoma" w:cs="Tahoma"/>
        </w:rPr>
      </w:pPr>
    </w:p>
    <w:p w14:paraId="621EE4E7" w14:textId="03C41A1C" w:rsidR="00B8436C" w:rsidRPr="00C44047" w:rsidRDefault="00B8436C" w:rsidP="00A96828">
      <w:pPr>
        <w:keepNext/>
        <w:keepLines/>
        <w:tabs>
          <w:tab w:val="left" w:pos="284"/>
        </w:tabs>
        <w:jc w:val="both"/>
        <w:rPr>
          <w:rFonts w:ascii="Tahoma" w:hAnsi="Tahoma" w:cs="Tahoma"/>
        </w:rPr>
      </w:pPr>
      <w:r w:rsidRPr="00C44047">
        <w:rPr>
          <w:rFonts w:ascii="Tahoma" w:hAnsi="Tahoma" w:cs="Tahoma"/>
        </w:rPr>
        <w:t xml:space="preserve">V zvezi z javnim naročilom </w:t>
      </w:r>
      <w:r w:rsidR="00DD245C">
        <w:rPr>
          <w:rFonts w:ascii="Tahoma" w:hAnsi="Tahoma" w:cs="Tahoma"/>
          <w:b/>
        </w:rPr>
        <w:t>SNAGA-123/18</w:t>
      </w:r>
      <w:r w:rsidR="00423AA9">
        <w:rPr>
          <w:rFonts w:ascii="Tahoma" w:hAnsi="Tahoma" w:cs="Tahoma"/>
          <w:b/>
        </w:rPr>
        <w:t xml:space="preserve"> </w:t>
      </w:r>
      <w:r>
        <w:rPr>
          <w:rFonts w:ascii="Tahoma" w:hAnsi="Tahoma" w:cs="Tahoma"/>
          <w:b/>
        </w:rPr>
        <w:t xml:space="preserve">– </w:t>
      </w:r>
      <w:r w:rsidR="00DD245C">
        <w:rPr>
          <w:rFonts w:ascii="Tahoma" w:hAnsi="Tahoma" w:cs="Tahoma"/>
          <w:b/>
        </w:rPr>
        <w:t xml:space="preserve">Dobava in vzdrževanje košev za odpadke </w:t>
      </w:r>
      <w:r w:rsidRPr="00090D8E">
        <w:rPr>
          <w:rFonts w:ascii="Tahoma" w:hAnsi="Tahoma" w:cs="Tahoma"/>
          <w:b/>
        </w:rPr>
        <w:t xml:space="preserve"> </w:t>
      </w:r>
      <w:r w:rsidRPr="00C44047">
        <w:rPr>
          <w:rFonts w:ascii="Tahoma" w:hAnsi="Tahoma" w:cs="Tahoma"/>
        </w:rPr>
        <w:t xml:space="preserve">posredujemo na osnovi šestega odstavka 14. člena </w:t>
      </w:r>
      <w:proofErr w:type="spellStart"/>
      <w:r w:rsidRPr="00C44047">
        <w:rPr>
          <w:rFonts w:ascii="Tahoma" w:hAnsi="Tahoma" w:cs="Tahoma"/>
        </w:rPr>
        <w:t>ZIntPK</w:t>
      </w:r>
      <w:proofErr w:type="spellEnd"/>
      <w:r w:rsidRPr="00C44047">
        <w:rPr>
          <w:rFonts w:ascii="Tahoma" w:hAnsi="Tahoma" w:cs="Tahoma"/>
        </w:rPr>
        <w:t>-UPB2 podatke o udeležbi fizičnih in pravnih oseb v lastništvu ponudnika, vključno z udeležbo tihih družbenikov, ter gospodarskih subjektih, za katere se glede na določbe zakona, ki ureja gospodarske družbe šteje, da so povezane družbe s ponudnikom.</w:t>
      </w:r>
    </w:p>
    <w:p w14:paraId="56404ED4" w14:textId="77777777" w:rsidR="00B8436C" w:rsidRPr="00C44047" w:rsidRDefault="00B8436C" w:rsidP="00A96828">
      <w:pPr>
        <w:keepNext/>
        <w:keepLines/>
        <w:tabs>
          <w:tab w:val="left" w:pos="284"/>
        </w:tabs>
        <w:jc w:val="both"/>
        <w:rPr>
          <w:rFonts w:ascii="Tahoma" w:hAnsi="Tahoma" w:cs="Tahoma"/>
        </w:rPr>
      </w:pPr>
      <w:r>
        <w:rPr>
          <w:rFonts w:ascii="Tahoma" w:hAnsi="Tahoma" w:cs="Tahoma"/>
        </w:rPr>
        <w:t xml:space="preserve"> </w:t>
      </w:r>
    </w:p>
    <w:p w14:paraId="7C1CFDD8" w14:textId="77777777" w:rsidR="00B8436C" w:rsidRPr="00C44047" w:rsidRDefault="00B8436C" w:rsidP="00A96828">
      <w:pPr>
        <w:keepNext/>
        <w:keepLines/>
        <w:tabs>
          <w:tab w:val="left" w:pos="284"/>
        </w:tabs>
        <w:jc w:val="both"/>
        <w:rPr>
          <w:rFonts w:ascii="Tahoma" w:hAnsi="Tahoma" w:cs="Tahoma"/>
        </w:rPr>
      </w:pPr>
      <w:r w:rsidRPr="00C44047">
        <w:rPr>
          <w:rFonts w:ascii="Tahoma" w:hAnsi="Tahoma" w:cs="Tahoma"/>
          <w:b/>
        </w:rPr>
        <w:t>IZJAVLJAMO</w:t>
      </w:r>
      <w:r w:rsidRPr="00C44047">
        <w:rPr>
          <w:rFonts w:ascii="Tahoma" w:hAnsi="Tahoma" w:cs="Tahoma"/>
        </w:rPr>
        <w:t xml:space="preserve">, da so pri lastništvu zgoraj navedenega ponudnika udeležene naslednje </w:t>
      </w:r>
      <w:r w:rsidRPr="00C44047">
        <w:rPr>
          <w:rFonts w:ascii="Tahoma" w:hAnsi="Tahoma" w:cs="Tahoma"/>
          <w:u w:val="single"/>
        </w:rPr>
        <w:t>pravne osebe</w:t>
      </w:r>
      <w:r w:rsidRPr="00C44047">
        <w:rPr>
          <w:rFonts w:ascii="Tahoma" w:hAnsi="Tahoma" w:cs="Tahoma"/>
        </w:rPr>
        <w:t>, vključno z udeležbo tihih družbenikov:</w:t>
      </w:r>
    </w:p>
    <w:p w14:paraId="7F4337B5" w14:textId="77777777" w:rsidR="00B8436C" w:rsidRPr="00C44047" w:rsidRDefault="00B8436C" w:rsidP="00A96828">
      <w:pPr>
        <w:keepNext/>
        <w:keepLines/>
        <w:tabs>
          <w:tab w:val="left" w:pos="284"/>
        </w:tabs>
        <w:jc w:val="both"/>
        <w:rPr>
          <w:rFonts w:ascii="Tahoma" w:hAnsi="Tahoma" w:cs="Tahoma"/>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403"/>
        <w:gridCol w:w="3685"/>
        <w:gridCol w:w="1843"/>
      </w:tblGrid>
      <w:tr w:rsidR="00B8436C" w:rsidRPr="00C44047" w14:paraId="4DA80A1C" w14:textId="77777777" w:rsidTr="004C048E">
        <w:tc>
          <w:tcPr>
            <w:tcW w:w="533" w:type="dxa"/>
            <w:tcBorders>
              <w:top w:val="single" w:sz="4" w:space="0" w:color="auto"/>
              <w:left w:val="single" w:sz="4" w:space="0" w:color="auto"/>
              <w:bottom w:val="single" w:sz="4" w:space="0" w:color="auto"/>
              <w:right w:val="single" w:sz="4" w:space="0" w:color="auto"/>
            </w:tcBorders>
            <w:hideMark/>
          </w:tcPr>
          <w:p w14:paraId="50BD1EDA" w14:textId="77777777" w:rsidR="00B8436C" w:rsidRPr="00C44047" w:rsidRDefault="00B8436C" w:rsidP="00A96828">
            <w:pPr>
              <w:keepNext/>
              <w:keepLines/>
              <w:tabs>
                <w:tab w:val="left" w:pos="284"/>
              </w:tabs>
              <w:jc w:val="both"/>
              <w:rPr>
                <w:rFonts w:ascii="Tahoma" w:hAnsi="Tahoma" w:cs="Tahoma"/>
                <w:b/>
              </w:rPr>
            </w:pPr>
            <w:r w:rsidRPr="00C44047">
              <w:rPr>
                <w:rFonts w:ascii="Tahoma" w:hAnsi="Tahoma" w:cs="Tahoma"/>
                <w:b/>
              </w:rPr>
              <w:t>Št.</w:t>
            </w:r>
          </w:p>
        </w:tc>
        <w:tc>
          <w:tcPr>
            <w:tcW w:w="3403" w:type="dxa"/>
            <w:tcBorders>
              <w:top w:val="single" w:sz="4" w:space="0" w:color="auto"/>
              <w:left w:val="single" w:sz="4" w:space="0" w:color="auto"/>
              <w:bottom w:val="single" w:sz="4" w:space="0" w:color="auto"/>
              <w:right w:val="single" w:sz="4" w:space="0" w:color="auto"/>
            </w:tcBorders>
            <w:hideMark/>
          </w:tcPr>
          <w:p w14:paraId="02557408" w14:textId="77777777" w:rsidR="00B8436C" w:rsidRPr="00C44047" w:rsidRDefault="00B8436C" w:rsidP="00A96828">
            <w:pPr>
              <w:keepNext/>
              <w:keepLines/>
              <w:tabs>
                <w:tab w:val="left" w:pos="284"/>
              </w:tabs>
              <w:jc w:val="both"/>
              <w:rPr>
                <w:rFonts w:ascii="Tahoma" w:hAnsi="Tahoma" w:cs="Tahoma"/>
                <w:b/>
              </w:rPr>
            </w:pPr>
            <w:r w:rsidRPr="00C44047">
              <w:rPr>
                <w:rFonts w:ascii="Tahoma" w:hAnsi="Tahoma" w:cs="Tahoma"/>
                <w:b/>
              </w:rPr>
              <w:t>Naziv</w:t>
            </w:r>
          </w:p>
        </w:tc>
        <w:tc>
          <w:tcPr>
            <w:tcW w:w="3685" w:type="dxa"/>
            <w:tcBorders>
              <w:top w:val="single" w:sz="4" w:space="0" w:color="auto"/>
              <w:left w:val="single" w:sz="4" w:space="0" w:color="auto"/>
              <w:bottom w:val="single" w:sz="4" w:space="0" w:color="auto"/>
              <w:right w:val="single" w:sz="4" w:space="0" w:color="auto"/>
            </w:tcBorders>
            <w:hideMark/>
          </w:tcPr>
          <w:p w14:paraId="2350FA6D" w14:textId="77777777" w:rsidR="00B8436C" w:rsidRPr="00C44047" w:rsidRDefault="00B8436C" w:rsidP="00A96828">
            <w:pPr>
              <w:keepNext/>
              <w:keepLines/>
              <w:tabs>
                <w:tab w:val="left" w:pos="284"/>
              </w:tabs>
              <w:jc w:val="both"/>
              <w:rPr>
                <w:rFonts w:ascii="Tahoma" w:hAnsi="Tahoma" w:cs="Tahoma"/>
                <w:b/>
              </w:rPr>
            </w:pPr>
            <w:r w:rsidRPr="00C44047">
              <w:rPr>
                <w:rFonts w:ascii="Tahoma" w:hAnsi="Tahoma" w:cs="Tahoma"/>
                <w:b/>
              </w:rPr>
              <w:t>Sedež</w:t>
            </w:r>
          </w:p>
        </w:tc>
        <w:tc>
          <w:tcPr>
            <w:tcW w:w="1843" w:type="dxa"/>
            <w:tcBorders>
              <w:top w:val="single" w:sz="4" w:space="0" w:color="auto"/>
              <w:left w:val="single" w:sz="4" w:space="0" w:color="auto"/>
              <w:bottom w:val="single" w:sz="4" w:space="0" w:color="auto"/>
              <w:right w:val="single" w:sz="4" w:space="0" w:color="auto"/>
            </w:tcBorders>
            <w:hideMark/>
          </w:tcPr>
          <w:p w14:paraId="74A3DED2" w14:textId="77777777" w:rsidR="00B8436C" w:rsidRPr="00C44047" w:rsidRDefault="00B8436C" w:rsidP="00A96828">
            <w:pPr>
              <w:keepNext/>
              <w:keepLines/>
              <w:tabs>
                <w:tab w:val="left" w:pos="284"/>
              </w:tabs>
              <w:jc w:val="both"/>
              <w:rPr>
                <w:rFonts w:ascii="Tahoma" w:hAnsi="Tahoma" w:cs="Tahoma"/>
                <w:b/>
              </w:rPr>
            </w:pPr>
            <w:r w:rsidRPr="00C44047">
              <w:rPr>
                <w:rFonts w:ascii="Tahoma" w:hAnsi="Tahoma" w:cs="Tahoma"/>
                <w:b/>
              </w:rPr>
              <w:t>Delež lastništva v %</w:t>
            </w:r>
          </w:p>
        </w:tc>
      </w:tr>
      <w:tr w:rsidR="00B8436C" w:rsidRPr="00C44047" w14:paraId="0A055858" w14:textId="77777777" w:rsidTr="004C048E">
        <w:tc>
          <w:tcPr>
            <w:tcW w:w="533" w:type="dxa"/>
            <w:tcBorders>
              <w:top w:val="single" w:sz="4" w:space="0" w:color="auto"/>
              <w:left w:val="single" w:sz="4" w:space="0" w:color="auto"/>
              <w:bottom w:val="single" w:sz="4" w:space="0" w:color="auto"/>
              <w:right w:val="single" w:sz="4" w:space="0" w:color="auto"/>
            </w:tcBorders>
            <w:hideMark/>
          </w:tcPr>
          <w:p w14:paraId="4298BCB2" w14:textId="77777777" w:rsidR="00B8436C" w:rsidRPr="00C44047" w:rsidRDefault="00B8436C" w:rsidP="00A96828">
            <w:pPr>
              <w:keepNext/>
              <w:keepLines/>
              <w:tabs>
                <w:tab w:val="left" w:pos="284"/>
              </w:tabs>
              <w:jc w:val="both"/>
              <w:rPr>
                <w:rFonts w:ascii="Tahoma" w:hAnsi="Tahoma" w:cs="Tahoma"/>
                <w:b/>
              </w:rPr>
            </w:pPr>
            <w:r w:rsidRPr="00C44047">
              <w:rPr>
                <w:rFonts w:ascii="Tahoma" w:hAnsi="Tahoma" w:cs="Tahoma"/>
                <w:b/>
              </w:rPr>
              <w:t>1.</w:t>
            </w:r>
          </w:p>
        </w:tc>
        <w:tc>
          <w:tcPr>
            <w:tcW w:w="3403" w:type="dxa"/>
            <w:tcBorders>
              <w:top w:val="single" w:sz="4" w:space="0" w:color="auto"/>
              <w:left w:val="single" w:sz="4" w:space="0" w:color="auto"/>
              <w:bottom w:val="single" w:sz="4" w:space="0" w:color="auto"/>
              <w:right w:val="single" w:sz="4" w:space="0" w:color="auto"/>
            </w:tcBorders>
          </w:tcPr>
          <w:p w14:paraId="788BE169" w14:textId="77777777" w:rsidR="00B8436C" w:rsidRPr="00C44047" w:rsidRDefault="00B8436C" w:rsidP="00A96828">
            <w:pPr>
              <w:keepNext/>
              <w:keepLines/>
              <w:tabs>
                <w:tab w:val="left" w:pos="284"/>
              </w:tabs>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14:paraId="295376CD" w14:textId="77777777" w:rsidR="00B8436C" w:rsidRPr="00C44047" w:rsidRDefault="00B8436C" w:rsidP="00A96828">
            <w:pPr>
              <w:keepNext/>
              <w:keepLines/>
              <w:tabs>
                <w:tab w:val="left" w:pos="284"/>
              </w:tabs>
              <w:jc w:val="both"/>
              <w:rPr>
                <w:rFonts w:ascii="Tahoma" w:hAnsi="Tahoma" w:cs="Tahoma"/>
                <w:b/>
              </w:rPr>
            </w:pPr>
          </w:p>
        </w:tc>
        <w:tc>
          <w:tcPr>
            <w:tcW w:w="1843" w:type="dxa"/>
            <w:tcBorders>
              <w:top w:val="single" w:sz="4" w:space="0" w:color="auto"/>
              <w:left w:val="single" w:sz="4" w:space="0" w:color="auto"/>
              <w:bottom w:val="single" w:sz="4" w:space="0" w:color="auto"/>
              <w:right w:val="single" w:sz="4" w:space="0" w:color="auto"/>
            </w:tcBorders>
          </w:tcPr>
          <w:p w14:paraId="0201617B" w14:textId="77777777" w:rsidR="00B8436C" w:rsidRPr="00C44047" w:rsidRDefault="00B8436C" w:rsidP="00A96828">
            <w:pPr>
              <w:keepNext/>
              <w:keepLines/>
              <w:tabs>
                <w:tab w:val="left" w:pos="284"/>
              </w:tabs>
              <w:jc w:val="both"/>
              <w:rPr>
                <w:rFonts w:ascii="Tahoma" w:hAnsi="Tahoma" w:cs="Tahoma"/>
                <w:b/>
              </w:rPr>
            </w:pPr>
          </w:p>
        </w:tc>
      </w:tr>
      <w:tr w:rsidR="00B8436C" w:rsidRPr="00C44047" w14:paraId="14D661D6" w14:textId="77777777" w:rsidTr="004C048E">
        <w:tc>
          <w:tcPr>
            <w:tcW w:w="533" w:type="dxa"/>
            <w:tcBorders>
              <w:top w:val="single" w:sz="4" w:space="0" w:color="auto"/>
              <w:left w:val="single" w:sz="4" w:space="0" w:color="auto"/>
              <w:bottom w:val="single" w:sz="4" w:space="0" w:color="auto"/>
              <w:right w:val="single" w:sz="4" w:space="0" w:color="auto"/>
            </w:tcBorders>
            <w:hideMark/>
          </w:tcPr>
          <w:p w14:paraId="0A1AE557" w14:textId="77777777" w:rsidR="00B8436C" w:rsidRPr="00C44047" w:rsidRDefault="00B8436C" w:rsidP="00A96828">
            <w:pPr>
              <w:keepNext/>
              <w:keepLines/>
              <w:tabs>
                <w:tab w:val="left" w:pos="284"/>
              </w:tabs>
              <w:jc w:val="both"/>
              <w:rPr>
                <w:rFonts w:ascii="Tahoma" w:hAnsi="Tahoma" w:cs="Tahoma"/>
                <w:b/>
              </w:rPr>
            </w:pPr>
            <w:r w:rsidRPr="00C44047">
              <w:rPr>
                <w:rFonts w:ascii="Tahoma" w:hAnsi="Tahoma" w:cs="Tahoma"/>
                <w:b/>
              </w:rPr>
              <w:t>2.</w:t>
            </w:r>
          </w:p>
        </w:tc>
        <w:tc>
          <w:tcPr>
            <w:tcW w:w="3403" w:type="dxa"/>
            <w:tcBorders>
              <w:top w:val="single" w:sz="4" w:space="0" w:color="auto"/>
              <w:left w:val="single" w:sz="4" w:space="0" w:color="auto"/>
              <w:bottom w:val="single" w:sz="4" w:space="0" w:color="auto"/>
              <w:right w:val="single" w:sz="4" w:space="0" w:color="auto"/>
            </w:tcBorders>
          </w:tcPr>
          <w:p w14:paraId="44DCFC02" w14:textId="77777777" w:rsidR="00B8436C" w:rsidRPr="00C44047" w:rsidRDefault="00B8436C" w:rsidP="00A96828">
            <w:pPr>
              <w:keepNext/>
              <w:keepLines/>
              <w:tabs>
                <w:tab w:val="left" w:pos="284"/>
              </w:tabs>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14:paraId="6CBCB943" w14:textId="77777777" w:rsidR="00B8436C" w:rsidRPr="00C44047" w:rsidRDefault="00B8436C" w:rsidP="00A96828">
            <w:pPr>
              <w:keepNext/>
              <w:keepLines/>
              <w:tabs>
                <w:tab w:val="left" w:pos="284"/>
              </w:tabs>
              <w:jc w:val="both"/>
              <w:rPr>
                <w:rFonts w:ascii="Tahoma" w:hAnsi="Tahoma" w:cs="Tahoma"/>
                <w:b/>
              </w:rPr>
            </w:pPr>
          </w:p>
        </w:tc>
        <w:tc>
          <w:tcPr>
            <w:tcW w:w="1843" w:type="dxa"/>
            <w:tcBorders>
              <w:top w:val="single" w:sz="4" w:space="0" w:color="auto"/>
              <w:left w:val="single" w:sz="4" w:space="0" w:color="auto"/>
              <w:bottom w:val="single" w:sz="4" w:space="0" w:color="auto"/>
              <w:right w:val="single" w:sz="4" w:space="0" w:color="auto"/>
            </w:tcBorders>
          </w:tcPr>
          <w:p w14:paraId="1F1C1ECD" w14:textId="77777777" w:rsidR="00B8436C" w:rsidRPr="00C44047" w:rsidRDefault="00B8436C" w:rsidP="00A96828">
            <w:pPr>
              <w:keepNext/>
              <w:keepLines/>
              <w:tabs>
                <w:tab w:val="left" w:pos="284"/>
              </w:tabs>
              <w:jc w:val="both"/>
              <w:rPr>
                <w:rFonts w:ascii="Tahoma" w:hAnsi="Tahoma" w:cs="Tahoma"/>
                <w:b/>
              </w:rPr>
            </w:pPr>
          </w:p>
        </w:tc>
      </w:tr>
      <w:tr w:rsidR="00B8436C" w:rsidRPr="00C44047" w14:paraId="55141906" w14:textId="77777777" w:rsidTr="004C048E">
        <w:tc>
          <w:tcPr>
            <w:tcW w:w="533" w:type="dxa"/>
            <w:tcBorders>
              <w:top w:val="single" w:sz="4" w:space="0" w:color="auto"/>
              <w:left w:val="single" w:sz="4" w:space="0" w:color="auto"/>
              <w:bottom w:val="single" w:sz="4" w:space="0" w:color="auto"/>
              <w:right w:val="single" w:sz="4" w:space="0" w:color="auto"/>
            </w:tcBorders>
            <w:hideMark/>
          </w:tcPr>
          <w:p w14:paraId="7F740D87" w14:textId="77777777" w:rsidR="00B8436C" w:rsidRPr="00C44047" w:rsidRDefault="00B8436C" w:rsidP="00A96828">
            <w:pPr>
              <w:keepNext/>
              <w:keepLines/>
              <w:tabs>
                <w:tab w:val="left" w:pos="284"/>
              </w:tabs>
              <w:jc w:val="both"/>
              <w:rPr>
                <w:rFonts w:ascii="Tahoma" w:hAnsi="Tahoma" w:cs="Tahoma"/>
                <w:b/>
              </w:rPr>
            </w:pPr>
            <w:r w:rsidRPr="00C44047">
              <w:rPr>
                <w:rFonts w:ascii="Tahoma" w:hAnsi="Tahoma" w:cs="Tahoma"/>
                <w:b/>
              </w:rPr>
              <w:t>3.</w:t>
            </w:r>
          </w:p>
        </w:tc>
        <w:tc>
          <w:tcPr>
            <w:tcW w:w="3403" w:type="dxa"/>
            <w:tcBorders>
              <w:top w:val="single" w:sz="4" w:space="0" w:color="auto"/>
              <w:left w:val="single" w:sz="4" w:space="0" w:color="auto"/>
              <w:bottom w:val="single" w:sz="4" w:space="0" w:color="auto"/>
              <w:right w:val="single" w:sz="4" w:space="0" w:color="auto"/>
            </w:tcBorders>
          </w:tcPr>
          <w:p w14:paraId="2237FC7D" w14:textId="77777777" w:rsidR="00B8436C" w:rsidRPr="00C44047" w:rsidRDefault="00B8436C" w:rsidP="00A96828">
            <w:pPr>
              <w:keepNext/>
              <w:keepLines/>
              <w:tabs>
                <w:tab w:val="left" w:pos="284"/>
              </w:tabs>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14:paraId="58DE1868" w14:textId="77777777" w:rsidR="00B8436C" w:rsidRPr="00C44047" w:rsidRDefault="00B8436C" w:rsidP="00A96828">
            <w:pPr>
              <w:keepNext/>
              <w:keepLines/>
              <w:tabs>
                <w:tab w:val="left" w:pos="284"/>
              </w:tabs>
              <w:jc w:val="both"/>
              <w:rPr>
                <w:rFonts w:ascii="Tahoma" w:hAnsi="Tahoma" w:cs="Tahoma"/>
                <w:b/>
              </w:rPr>
            </w:pPr>
          </w:p>
        </w:tc>
        <w:tc>
          <w:tcPr>
            <w:tcW w:w="1843" w:type="dxa"/>
            <w:tcBorders>
              <w:top w:val="single" w:sz="4" w:space="0" w:color="auto"/>
              <w:left w:val="single" w:sz="4" w:space="0" w:color="auto"/>
              <w:bottom w:val="single" w:sz="4" w:space="0" w:color="auto"/>
              <w:right w:val="single" w:sz="4" w:space="0" w:color="auto"/>
            </w:tcBorders>
          </w:tcPr>
          <w:p w14:paraId="5B5B352E" w14:textId="77777777" w:rsidR="00B8436C" w:rsidRPr="00C44047" w:rsidRDefault="00B8436C" w:rsidP="00A96828">
            <w:pPr>
              <w:keepNext/>
              <w:keepLines/>
              <w:tabs>
                <w:tab w:val="left" w:pos="284"/>
              </w:tabs>
              <w:jc w:val="both"/>
              <w:rPr>
                <w:rFonts w:ascii="Tahoma" w:hAnsi="Tahoma" w:cs="Tahoma"/>
                <w:b/>
              </w:rPr>
            </w:pPr>
          </w:p>
        </w:tc>
      </w:tr>
      <w:tr w:rsidR="00B8436C" w:rsidRPr="00C44047" w14:paraId="65785C9E" w14:textId="77777777" w:rsidTr="004C048E">
        <w:tc>
          <w:tcPr>
            <w:tcW w:w="533" w:type="dxa"/>
            <w:tcBorders>
              <w:top w:val="single" w:sz="4" w:space="0" w:color="auto"/>
              <w:left w:val="single" w:sz="4" w:space="0" w:color="auto"/>
              <w:bottom w:val="single" w:sz="4" w:space="0" w:color="auto"/>
              <w:right w:val="single" w:sz="4" w:space="0" w:color="auto"/>
            </w:tcBorders>
            <w:hideMark/>
          </w:tcPr>
          <w:p w14:paraId="7F10E9EC" w14:textId="77777777" w:rsidR="00B8436C" w:rsidRPr="00C44047" w:rsidRDefault="00B8436C" w:rsidP="00A96828">
            <w:pPr>
              <w:keepNext/>
              <w:keepLines/>
              <w:tabs>
                <w:tab w:val="left" w:pos="284"/>
              </w:tabs>
              <w:jc w:val="both"/>
              <w:rPr>
                <w:rFonts w:ascii="Tahoma" w:hAnsi="Tahoma" w:cs="Tahoma"/>
                <w:b/>
              </w:rPr>
            </w:pPr>
            <w:r w:rsidRPr="00C44047">
              <w:rPr>
                <w:rFonts w:ascii="Tahoma" w:hAnsi="Tahoma" w:cs="Tahoma"/>
                <w:b/>
              </w:rPr>
              <w:t>4.</w:t>
            </w:r>
          </w:p>
        </w:tc>
        <w:tc>
          <w:tcPr>
            <w:tcW w:w="3403" w:type="dxa"/>
            <w:tcBorders>
              <w:top w:val="single" w:sz="4" w:space="0" w:color="auto"/>
              <w:left w:val="single" w:sz="4" w:space="0" w:color="auto"/>
              <w:bottom w:val="single" w:sz="4" w:space="0" w:color="auto"/>
              <w:right w:val="single" w:sz="4" w:space="0" w:color="auto"/>
            </w:tcBorders>
          </w:tcPr>
          <w:p w14:paraId="46EAEE68" w14:textId="77777777" w:rsidR="00B8436C" w:rsidRPr="00C44047" w:rsidRDefault="00B8436C" w:rsidP="00A96828">
            <w:pPr>
              <w:keepNext/>
              <w:keepLines/>
              <w:tabs>
                <w:tab w:val="left" w:pos="284"/>
              </w:tabs>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14:paraId="3DC8E65F" w14:textId="77777777" w:rsidR="00B8436C" w:rsidRPr="00C44047" w:rsidRDefault="00B8436C" w:rsidP="00A96828">
            <w:pPr>
              <w:keepNext/>
              <w:keepLines/>
              <w:tabs>
                <w:tab w:val="left" w:pos="284"/>
              </w:tabs>
              <w:jc w:val="both"/>
              <w:rPr>
                <w:rFonts w:ascii="Tahoma" w:hAnsi="Tahoma" w:cs="Tahoma"/>
                <w:b/>
              </w:rPr>
            </w:pPr>
          </w:p>
        </w:tc>
        <w:tc>
          <w:tcPr>
            <w:tcW w:w="1843" w:type="dxa"/>
            <w:tcBorders>
              <w:top w:val="single" w:sz="4" w:space="0" w:color="auto"/>
              <w:left w:val="single" w:sz="4" w:space="0" w:color="auto"/>
              <w:bottom w:val="single" w:sz="4" w:space="0" w:color="auto"/>
              <w:right w:val="single" w:sz="4" w:space="0" w:color="auto"/>
            </w:tcBorders>
          </w:tcPr>
          <w:p w14:paraId="5F3A9524" w14:textId="77777777" w:rsidR="00B8436C" w:rsidRPr="00C44047" w:rsidRDefault="00B8436C" w:rsidP="00A96828">
            <w:pPr>
              <w:keepNext/>
              <w:keepLines/>
              <w:tabs>
                <w:tab w:val="left" w:pos="284"/>
              </w:tabs>
              <w:jc w:val="both"/>
              <w:rPr>
                <w:rFonts w:ascii="Tahoma" w:hAnsi="Tahoma" w:cs="Tahoma"/>
                <w:b/>
              </w:rPr>
            </w:pPr>
          </w:p>
        </w:tc>
      </w:tr>
      <w:tr w:rsidR="00B8436C" w:rsidRPr="00C44047" w14:paraId="1F63D5AF" w14:textId="77777777" w:rsidTr="004C048E">
        <w:tc>
          <w:tcPr>
            <w:tcW w:w="533" w:type="dxa"/>
            <w:tcBorders>
              <w:top w:val="single" w:sz="4" w:space="0" w:color="auto"/>
              <w:left w:val="single" w:sz="4" w:space="0" w:color="auto"/>
              <w:bottom w:val="single" w:sz="4" w:space="0" w:color="auto"/>
              <w:right w:val="single" w:sz="4" w:space="0" w:color="auto"/>
            </w:tcBorders>
            <w:hideMark/>
          </w:tcPr>
          <w:p w14:paraId="558611BB" w14:textId="77777777" w:rsidR="00B8436C" w:rsidRPr="00C44047" w:rsidRDefault="00B8436C" w:rsidP="00A96828">
            <w:pPr>
              <w:keepNext/>
              <w:keepLines/>
              <w:tabs>
                <w:tab w:val="left" w:pos="284"/>
              </w:tabs>
              <w:jc w:val="both"/>
              <w:rPr>
                <w:rFonts w:ascii="Tahoma" w:hAnsi="Tahoma" w:cs="Tahoma"/>
                <w:b/>
              </w:rPr>
            </w:pPr>
            <w:r w:rsidRPr="00C44047">
              <w:rPr>
                <w:rFonts w:ascii="Tahoma" w:hAnsi="Tahoma" w:cs="Tahoma"/>
                <w:b/>
              </w:rPr>
              <w:t>5.</w:t>
            </w:r>
          </w:p>
        </w:tc>
        <w:tc>
          <w:tcPr>
            <w:tcW w:w="3403" w:type="dxa"/>
            <w:tcBorders>
              <w:top w:val="single" w:sz="4" w:space="0" w:color="auto"/>
              <w:left w:val="single" w:sz="4" w:space="0" w:color="auto"/>
              <w:bottom w:val="single" w:sz="4" w:space="0" w:color="auto"/>
              <w:right w:val="single" w:sz="4" w:space="0" w:color="auto"/>
            </w:tcBorders>
          </w:tcPr>
          <w:p w14:paraId="13632833" w14:textId="77777777" w:rsidR="00B8436C" w:rsidRPr="00C44047" w:rsidRDefault="00B8436C" w:rsidP="00A96828">
            <w:pPr>
              <w:keepNext/>
              <w:keepLines/>
              <w:tabs>
                <w:tab w:val="left" w:pos="284"/>
              </w:tabs>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14:paraId="5E09EA44" w14:textId="77777777" w:rsidR="00B8436C" w:rsidRPr="00C44047" w:rsidRDefault="00B8436C" w:rsidP="00A96828">
            <w:pPr>
              <w:keepNext/>
              <w:keepLines/>
              <w:tabs>
                <w:tab w:val="left" w:pos="284"/>
              </w:tabs>
              <w:jc w:val="both"/>
              <w:rPr>
                <w:rFonts w:ascii="Tahoma" w:hAnsi="Tahoma" w:cs="Tahoma"/>
                <w:b/>
              </w:rPr>
            </w:pPr>
          </w:p>
        </w:tc>
        <w:tc>
          <w:tcPr>
            <w:tcW w:w="1843" w:type="dxa"/>
            <w:tcBorders>
              <w:top w:val="single" w:sz="4" w:space="0" w:color="auto"/>
              <w:left w:val="single" w:sz="4" w:space="0" w:color="auto"/>
              <w:bottom w:val="single" w:sz="4" w:space="0" w:color="auto"/>
              <w:right w:val="single" w:sz="4" w:space="0" w:color="auto"/>
            </w:tcBorders>
          </w:tcPr>
          <w:p w14:paraId="3D6D2651" w14:textId="77777777" w:rsidR="00B8436C" w:rsidRPr="00C44047" w:rsidRDefault="00B8436C" w:rsidP="00A96828">
            <w:pPr>
              <w:keepNext/>
              <w:keepLines/>
              <w:tabs>
                <w:tab w:val="left" w:pos="284"/>
              </w:tabs>
              <w:jc w:val="both"/>
              <w:rPr>
                <w:rFonts w:ascii="Tahoma" w:hAnsi="Tahoma" w:cs="Tahoma"/>
                <w:b/>
              </w:rPr>
            </w:pPr>
          </w:p>
        </w:tc>
      </w:tr>
      <w:tr w:rsidR="00B8436C" w:rsidRPr="00C44047" w14:paraId="71C3671A" w14:textId="77777777" w:rsidTr="004C048E">
        <w:tc>
          <w:tcPr>
            <w:tcW w:w="533" w:type="dxa"/>
            <w:tcBorders>
              <w:top w:val="single" w:sz="4" w:space="0" w:color="auto"/>
              <w:left w:val="single" w:sz="4" w:space="0" w:color="auto"/>
              <w:bottom w:val="single" w:sz="4" w:space="0" w:color="auto"/>
              <w:right w:val="single" w:sz="4" w:space="0" w:color="auto"/>
            </w:tcBorders>
            <w:hideMark/>
          </w:tcPr>
          <w:p w14:paraId="54094F66" w14:textId="77777777" w:rsidR="00B8436C" w:rsidRPr="00C44047" w:rsidRDefault="00B8436C" w:rsidP="00A96828">
            <w:pPr>
              <w:keepNext/>
              <w:keepLines/>
              <w:tabs>
                <w:tab w:val="left" w:pos="284"/>
              </w:tabs>
              <w:jc w:val="both"/>
              <w:rPr>
                <w:rFonts w:ascii="Tahoma" w:hAnsi="Tahoma" w:cs="Tahoma"/>
                <w:b/>
              </w:rPr>
            </w:pPr>
            <w:r w:rsidRPr="00C44047">
              <w:rPr>
                <w:rFonts w:ascii="Tahoma" w:hAnsi="Tahoma" w:cs="Tahoma"/>
                <w:b/>
              </w:rPr>
              <w:t>….</w:t>
            </w:r>
          </w:p>
        </w:tc>
        <w:tc>
          <w:tcPr>
            <w:tcW w:w="3403" w:type="dxa"/>
            <w:tcBorders>
              <w:top w:val="single" w:sz="4" w:space="0" w:color="auto"/>
              <w:left w:val="single" w:sz="4" w:space="0" w:color="auto"/>
              <w:bottom w:val="single" w:sz="4" w:space="0" w:color="auto"/>
              <w:right w:val="single" w:sz="4" w:space="0" w:color="auto"/>
            </w:tcBorders>
          </w:tcPr>
          <w:p w14:paraId="0437D812" w14:textId="77777777" w:rsidR="00B8436C" w:rsidRPr="00C44047" w:rsidRDefault="00B8436C" w:rsidP="00A96828">
            <w:pPr>
              <w:keepNext/>
              <w:keepLines/>
              <w:tabs>
                <w:tab w:val="left" w:pos="284"/>
              </w:tabs>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14:paraId="6D68E01C" w14:textId="77777777" w:rsidR="00B8436C" w:rsidRPr="00C44047" w:rsidRDefault="00B8436C" w:rsidP="00A96828">
            <w:pPr>
              <w:keepNext/>
              <w:keepLines/>
              <w:tabs>
                <w:tab w:val="left" w:pos="284"/>
              </w:tabs>
              <w:jc w:val="both"/>
              <w:rPr>
                <w:rFonts w:ascii="Tahoma" w:hAnsi="Tahoma" w:cs="Tahoma"/>
                <w:b/>
              </w:rPr>
            </w:pPr>
          </w:p>
        </w:tc>
        <w:tc>
          <w:tcPr>
            <w:tcW w:w="1843" w:type="dxa"/>
            <w:tcBorders>
              <w:top w:val="single" w:sz="4" w:space="0" w:color="auto"/>
              <w:left w:val="single" w:sz="4" w:space="0" w:color="auto"/>
              <w:bottom w:val="single" w:sz="4" w:space="0" w:color="auto"/>
              <w:right w:val="single" w:sz="4" w:space="0" w:color="auto"/>
            </w:tcBorders>
          </w:tcPr>
          <w:p w14:paraId="6B6A8D80" w14:textId="77777777" w:rsidR="00B8436C" w:rsidRPr="00C44047" w:rsidRDefault="00B8436C" w:rsidP="00A96828">
            <w:pPr>
              <w:keepNext/>
              <w:keepLines/>
              <w:tabs>
                <w:tab w:val="left" w:pos="284"/>
              </w:tabs>
              <w:jc w:val="both"/>
              <w:rPr>
                <w:rFonts w:ascii="Tahoma" w:hAnsi="Tahoma" w:cs="Tahoma"/>
                <w:b/>
              </w:rPr>
            </w:pPr>
          </w:p>
        </w:tc>
      </w:tr>
    </w:tbl>
    <w:p w14:paraId="7057372B" w14:textId="77777777" w:rsidR="00B8436C" w:rsidRPr="00C44047" w:rsidRDefault="00B8436C" w:rsidP="00A96828">
      <w:pPr>
        <w:keepNext/>
        <w:keepLines/>
        <w:tabs>
          <w:tab w:val="left" w:pos="284"/>
        </w:tabs>
        <w:jc w:val="both"/>
        <w:rPr>
          <w:rFonts w:ascii="Tahoma" w:hAnsi="Tahoma" w:cs="Tahoma"/>
          <w:b/>
        </w:rPr>
      </w:pPr>
    </w:p>
    <w:p w14:paraId="5CEC6E05" w14:textId="77777777" w:rsidR="00B8436C" w:rsidRPr="00C44047" w:rsidRDefault="00B8436C" w:rsidP="00A96828">
      <w:pPr>
        <w:keepNext/>
        <w:keepLines/>
        <w:tabs>
          <w:tab w:val="left" w:pos="284"/>
        </w:tabs>
        <w:jc w:val="both"/>
        <w:rPr>
          <w:rFonts w:ascii="Tahoma" w:hAnsi="Tahoma" w:cs="Tahoma"/>
        </w:rPr>
      </w:pPr>
      <w:r w:rsidRPr="00C44047">
        <w:rPr>
          <w:rFonts w:ascii="Tahoma" w:hAnsi="Tahoma" w:cs="Tahoma"/>
          <w:b/>
        </w:rPr>
        <w:t>IZJAVLJAMO</w:t>
      </w:r>
      <w:r w:rsidRPr="00C44047">
        <w:rPr>
          <w:rFonts w:ascii="Tahoma" w:hAnsi="Tahoma" w:cs="Tahoma"/>
        </w:rPr>
        <w:t xml:space="preserve">, da so pri lastništvu zgoraj navedenega ponudnika udeležene naslednje </w:t>
      </w:r>
      <w:r w:rsidRPr="00C44047">
        <w:rPr>
          <w:rFonts w:ascii="Tahoma" w:hAnsi="Tahoma" w:cs="Tahoma"/>
          <w:u w:val="single"/>
        </w:rPr>
        <w:t>fizične osebe</w:t>
      </w:r>
      <w:r w:rsidRPr="00C44047">
        <w:rPr>
          <w:rFonts w:ascii="Tahoma" w:hAnsi="Tahoma" w:cs="Tahoma"/>
        </w:rPr>
        <w:t>, vključno z udeležbo tihih družbenikov:</w:t>
      </w:r>
    </w:p>
    <w:p w14:paraId="7545AA54" w14:textId="77777777" w:rsidR="00B8436C" w:rsidRPr="00C44047" w:rsidRDefault="00B8436C" w:rsidP="00A96828">
      <w:pPr>
        <w:keepNext/>
        <w:keepLines/>
        <w:tabs>
          <w:tab w:val="left" w:pos="284"/>
        </w:tabs>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402"/>
        <w:gridCol w:w="3685"/>
        <w:gridCol w:w="1810"/>
      </w:tblGrid>
      <w:tr w:rsidR="00B8436C" w:rsidRPr="00C44047" w14:paraId="053EFEA3" w14:textId="77777777" w:rsidTr="004C048E">
        <w:tc>
          <w:tcPr>
            <w:tcW w:w="534" w:type="dxa"/>
            <w:tcBorders>
              <w:top w:val="single" w:sz="4" w:space="0" w:color="auto"/>
              <w:left w:val="single" w:sz="4" w:space="0" w:color="auto"/>
              <w:bottom w:val="single" w:sz="4" w:space="0" w:color="auto"/>
              <w:right w:val="single" w:sz="4" w:space="0" w:color="auto"/>
            </w:tcBorders>
            <w:hideMark/>
          </w:tcPr>
          <w:p w14:paraId="0CA443AB" w14:textId="77777777" w:rsidR="00B8436C" w:rsidRPr="00C44047" w:rsidRDefault="00B8436C" w:rsidP="00A96828">
            <w:pPr>
              <w:keepNext/>
              <w:keepLines/>
              <w:tabs>
                <w:tab w:val="left" w:pos="284"/>
              </w:tabs>
              <w:jc w:val="both"/>
              <w:rPr>
                <w:rFonts w:ascii="Tahoma" w:hAnsi="Tahoma" w:cs="Tahoma"/>
                <w:b/>
              </w:rPr>
            </w:pPr>
            <w:r w:rsidRPr="00C44047">
              <w:rPr>
                <w:rFonts w:ascii="Tahoma" w:hAnsi="Tahoma" w:cs="Tahoma"/>
                <w:b/>
              </w:rPr>
              <w:t>Št.</w:t>
            </w:r>
          </w:p>
        </w:tc>
        <w:tc>
          <w:tcPr>
            <w:tcW w:w="3402" w:type="dxa"/>
            <w:tcBorders>
              <w:top w:val="single" w:sz="4" w:space="0" w:color="auto"/>
              <w:left w:val="single" w:sz="4" w:space="0" w:color="auto"/>
              <w:bottom w:val="single" w:sz="4" w:space="0" w:color="auto"/>
              <w:right w:val="single" w:sz="4" w:space="0" w:color="auto"/>
            </w:tcBorders>
            <w:hideMark/>
          </w:tcPr>
          <w:p w14:paraId="14C4A102" w14:textId="77777777" w:rsidR="00B8436C" w:rsidRPr="00C44047" w:rsidRDefault="00B8436C" w:rsidP="00A96828">
            <w:pPr>
              <w:keepNext/>
              <w:keepLines/>
              <w:tabs>
                <w:tab w:val="left" w:pos="284"/>
              </w:tabs>
              <w:jc w:val="both"/>
              <w:rPr>
                <w:rFonts w:ascii="Tahoma" w:hAnsi="Tahoma" w:cs="Tahoma"/>
                <w:b/>
              </w:rPr>
            </w:pPr>
            <w:r w:rsidRPr="00C44047">
              <w:rPr>
                <w:rFonts w:ascii="Tahoma" w:hAnsi="Tahoma" w:cs="Tahoma"/>
                <w:b/>
              </w:rPr>
              <w:t>Ime in priimek</w:t>
            </w:r>
          </w:p>
        </w:tc>
        <w:tc>
          <w:tcPr>
            <w:tcW w:w="3685" w:type="dxa"/>
            <w:tcBorders>
              <w:top w:val="single" w:sz="4" w:space="0" w:color="auto"/>
              <w:left w:val="single" w:sz="4" w:space="0" w:color="auto"/>
              <w:bottom w:val="single" w:sz="4" w:space="0" w:color="auto"/>
              <w:right w:val="single" w:sz="4" w:space="0" w:color="auto"/>
            </w:tcBorders>
            <w:hideMark/>
          </w:tcPr>
          <w:p w14:paraId="566191CE" w14:textId="77777777" w:rsidR="00B8436C" w:rsidRPr="00C44047" w:rsidRDefault="00B8436C" w:rsidP="00A96828">
            <w:pPr>
              <w:keepNext/>
              <w:keepLines/>
              <w:tabs>
                <w:tab w:val="left" w:pos="284"/>
              </w:tabs>
              <w:jc w:val="both"/>
              <w:rPr>
                <w:rFonts w:ascii="Tahoma" w:hAnsi="Tahoma" w:cs="Tahoma"/>
                <w:b/>
              </w:rPr>
            </w:pPr>
            <w:r w:rsidRPr="00C44047">
              <w:rPr>
                <w:rFonts w:ascii="Tahoma" w:hAnsi="Tahoma" w:cs="Tahoma"/>
                <w:b/>
              </w:rPr>
              <w:t>Naslov stalnega bivališča</w:t>
            </w:r>
          </w:p>
        </w:tc>
        <w:tc>
          <w:tcPr>
            <w:tcW w:w="1810" w:type="dxa"/>
            <w:tcBorders>
              <w:top w:val="single" w:sz="4" w:space="0" w:color="auto"/>
              <w:left w:val="single" w:sz="4" w:space="0" w:color="auto"/>
              <w:bottom w:val="single" w:sz="4" w:space="0" w:color="auto"/>
              <w:right w:val="single" w:sz="4" w:space="0" w:color="auto"/>
            </w:tcBorders>
            <w:hideMark/>
          </w:tcPr>
          <w:p w14:paraId="782381FF" w14:textId="77777777" w:rsidR="00B8436C" w:rsidRPr="00C44047" w:rsidRDefault="00B8436C" w:rsidP="00A96828">
            <w:pPr>
              <w:keepNext/>
              <w:keepLines/>
              <w:tabs>
                <w:tab w:val="left" w:pos="284"/>
              </w:tabs>
              <w:jc w:val="both"/>
              <w:rPr>
                <w:rFonts w:ascii="Tahoma" w:hAnsi="Tahoma" w:cs="Tahoma"/>
                <w:b/>
              </w:rPr>
            </w:pPr>
            <w:r w:rsidRPr="00C44047">
              <w:rPr>
                <w:rFonts w:ascii="Tahoma" w:hAnsi="Tahoma" w:cs="Tahoma"/>
                <w:b/>
              </w:rPr>
              <w:t>Delež lastništva v %</w:t>
            </w:r>
          </w:p>
        </w:tc>
      </w:tr>
      <w:tr w:rsidR="00B8436C" w:rsidRPr="00C44047" w14:paraId="15694087" w14:textId="77777777" w:rsidTr="004C048E">
        <w:tc>
          <w:tcPr>
            <w:tcW w:w="534" w:type="dxa"/>
            <w:tcBorders>
              <w:top w:val="single" w:sz="4" w:space="0" w:color="auto"/>
              <w:left w:val="single" w:sz="4" w:space="0" w:color="auto"/>
              <w:bottom w:val="single" w:sz="4" w:space="0" w:color="auto"/>
              <w:right w:val="single" w:sz="4" w:space="0" w:color="auto"/>
            </w:tcBorders>
            <w:hideMark/>
          </w:tcPr>
          <w:p w14:paraId="5CBB7560" w14:textId="77777777" w:rsidR="00B8436C" w:rsidRPr="00C44047" w:rsidRDefault="00B8436C" w:rsidP="00A96828">
            <w:pPr>
              <w:keepNext/>
              <w:keepLines/>
              <w:tabs>
                <w:tab w:val="left" w:pos="284"/>
              </w:tabs>
              <w:jc w:val="both"/>
              <w:rPr>
                <w:rFonts w:ascii="Tahoma" w:hAnsi="Tahoma" w:cs="Tahoma"/>
                <w:b/>
              </w:rPr>
            </w:pPr>
            <w:r w:rsidRPr="00C44047">
              <w:rPr>
                <w:rFonts w:ascii="Tahoma" w:hAnsi="Tahoma" w:cs="Tahoma"/>
                <w:b/>
              </w:rPr>
              <w:t>1.</w:t>
            </w:r>
          </w:p>
        </w:tc>
        <w:tc>
          <w:tcPr>
            <w:tcW w:w="3402" w:type="dxa"/>
            <w:tcBorders>
              <w:top w:val="single" w:sz="4" w:space="0" w:color="auto"/>
              <w:left w:val="single" w:sz="4" w:space="0" w:color="auto"/>
              <w:bottom w:val="single" w:sz="4" w:space="0" w:color="auto"/>
              <w:right w:val="single" w:sz="4" w:space="0" w:color="auto"/>
            </w:tcBorders>
          </w:tcPr>
          <w:p w14:paraId="1E92CCA1" w14:textId="77777777" w:rsidR="00B8436C" w:rsidRPr="00C44047" w:rsidRDefault="00B8436C" w:rsidP="00A96828">
            <w:pPr>
              <w:keepNext/>
              <w:keepLines/>
              <w:tabs>
                <w:tab w:val="left" w:pos="284"/>
              </w:tabs>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14:paraId="00C0ED6C" w14:textId="77777777" w:rsidR="00B8436C" w:rsidRPr="00C44047" w:rsidRDefault="00B8436C" w:rsidP="00A96828">
            <w:pPr>
              <w:keepNext/>
              <w:keepLines/>
              <w:tabs>
                <w:tab w:val="left" w:pos="284"/>
              </w:tabs>
              <w:jc w:val="both"/>
              <w:rPr>
                <w:rFonts w:ascii="Tahoma" w:hAnsi="Tahoma" w:cs="Tahoma"/>
                <w:b/>
              </w:rPr>
            </w:pPr>
          </w:p>
        </w:tc>
        <w:tc>
          <w:tcPr>
            <w:tcW w:w="1810" w:type="dxa"/>
            <w:tcBorders>
              <w:top w:val="single" w:sz="4" w:space="0" w:color="auto"/>
              <w:left w:val="single" w:sz="4" w:space="0" w:color="auto"/>
              <w:bottom w:val="single" w:sz="4" w:space="0" w:color="auto"/>
              <w:right w:val="single" w:sz="4" w:space="0" w:color="auto"/>
            </w:tcBorders>
          </w:tcPr>
          <w:p w14:paraId="0460ECCE" w14:textId="77777777" w:rsidR="00B8436C" w:rsidRPr="00C44047" w:rsidRDefault="00B8436C" w:rsidP="00A96828">
            <w:pPr>
              <w:keepNext/>
              <w:keepLines/>
              <w:tabs>
                <w:tab w:val="left" w:pos="284"/>
              </w:tabs>
              <w:jc w:val="both"/>
              <w:rPr>
                <w:rFonts w:ascii="Tahoma" w:hAnsi="Tahoma" w:cs="Tahoma"/>
                <w:b/>
              </w:rPr>
            </w:pPr>
          </w:p>
        </w:tc>
      </w:tr>
      <w:tr w:rsidR="00B8436C" w:rsidRPr="00C44047" w14:paraId="3AE9B94E" w14:textId="77777777" w:rsidTr="004C048E">
        <w:tc>
          <w:tcPr>
            <w:tcW w:w="534" w:type="dxa"/>
            <w:tcBorders>
              <w:top w:val="single" w:sz="4" w:space="0" w:color="auto"/>
              <w:left w:val="single" w:sz="4" w:space="0" w:color="auto"/>
              <w:bottom w:val="single" w:sz="4" w:space="0" w:color="auto"/>
              <w:right w:val="single" w:sz="4" w:space="0" w:color="auto"/>
            </w:tcBorders>
            <w:hideMark/>
          </w:tcPr>
          <w:p w14:paraId="01DD4808" w14:textId="77777777" w:rsidR="00B8436C" w:rsidRPr="00C44047" w:rsidRDefault="00B8436C" w:rsidP="00A96828">
            <w:pPr>
              <w:keepNext/>
              <w:keepLines/>
              <w:tabs>
                <w:tab w:val="left" w:pos="284"/>
              </w:tabs>
              <w:jc w:val="both"/>
              <w:rPr>
                <w:rFonts w:ascii="Tahoma" w:hAnsi="Tahoma" w:cs="Tahoma"/>
                <w:b/>
              </w:rPr>
            </w:pPr>
            <w:r w:rsidRPr="00C44047">
              <w:rPr>
                <w:rFonts w:ascii="Tahoma" w:hAnsi="Tahoma" w:cs="Tahoma"/>
                <w:b/>
              </w:rPr>
              <w:t>2.</w:t>
            </w:r>
          </w:p>
        </w:tc>
        <w:tc>
          <w:tcPr>
            <w:tcW w:w="3402" w:type="dxa"/>
            <w:tcBorders>
              <w:top w:val="single" w:sz="4" w:space="0" w:color="auto"/>
              <w:left w:val="single" w:sz="4" w:space="0" w:color="auto"/>
              <w:bottom w:val="single" w:sz="4" w:space="0" w:color="auto"/>
              <w:right w:val="single" w:sz="4" w:space="0" w:color="auto"/>
            </w:tcBorders>
          </w:tcPr>
          <w:p w14:paraId="21210BF8" w14:textId="77777777" w:rsidR="00B8436C" w:rsidRPr="00C44047" w:rsidRDefault="00B8436C" w:rsidP="00A96828">
            <w:pPr>
              <w:keepNext/>
              <w:keepLines/>
              <w:tabs>
                <w:tab w:val="left" w:pos="284"/>
              </w:tabs>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14:paraId="0BD4E373" w14:textId="77777777" w:rsidR="00B8436C" w:rsidRPr="00C44047" w:rsidRDefault="00B8436C" w:rsidP="00A96828">
            <w:pPr>
              <w:keepNext/>
              <w:keepLines/>
              <w:tabs>
                <w:tab w:val="left" w:pos="284"/>
              </w:tabs>
              <w:jc w:val="both"/>
              <w:rPr>
                <w:rFonts w:ascii="Tahoma" w:hAnsi="Tahoma" w:cs="Tahoma"/>
                <w:b/>
              </w:rPr>
            </w:pPr>
          </w:p>
        </w:tc>
        <w:tc>
          <w:tcPr>
            <w:tcW w:w="1810" w:type="dxa"/>
            <w:tcBorders>
              <w:top w:val="single" w:sz="4" w:space="0" w:color="auto"/>
              <w:left w:val="single" w:sz="4" w:space="0" w:color="auto"/>
              <w:bottom w:val="single" w:sz="4" w:space="0" w:color="auto"/>
              <w:right w:val="single" w:sz="4" w:space="0" w:color="auto"/>
            </w:tcBorders>
          </w:tcPr>
          <w:p w14:paraId="012671D5" w14:textId="77777777" w:rsidR="00B8436C" w:rsidRPr="00C44047" w:rsidRDefault="00B8436C" w:rsidP="00A96828">
            <w:pPr>
              <w:keepNext/>
              <w:keepLines/>
              <w:tabs>
                <w:tab w:val="left" w:pos="284"/>
              </w:tabs>
              <w:jc w:val="both"/>
              <w:rPr>
                <w:rFonts w:ascii="Tahoma" w:hAnsi="Tahoma" w:cs="Tahoma"/>
                <w:b/>
              </w:rPr>
            </w:pPr>
          </w:p>
        </w:tc>
      </w:tr>
      <w:tr w:rsidR="00B8436C" w:rsidRPr="00C44047" w14:paraId="69B7C373" w14:textId="77777777" w:rsidTr="004C048E">
        <w:tc>
          <w:tcPr>
            <w:tcW w:w="534" w:type="dxa"/>
            <w:tcBorders>
              <w:top w:val="single" w:sz="4" w:space="0" w:color="auto"/>
              <w:left w:val="single" w:sz="4" w:space="0" w:color="auto"/>
              <w:bottom w:val="single" w:sz="4" w:space="0" w:color="auto"/>
              <w:right w:val="single" w:sz="4" w:space="0" w:color="auto"/>
            </w:tcBorders>
            <w:hideMark/>
          </w:tcPr>
          <w:p w14:paraId="3376BB05" w14:textId="77777777" w:rsidR="00B8436C" w:rsidRPr="00C44047" w:rsidRDefault="00B8436C" w:rsidP="00A96828">
            <w:pPr>
              <w:keepNext/>
              <w:keepLines/>
              <w:tabs>
                <w:tab w:val="left" w:pos="284"/>
              </w:tabs>
              <w:jc w:val="both"/>
              <w:rPr>
                <w:rFonts w:ascii="Tahoma" w:hAnsi="Tahoma" w:cs="Tahoma"/>
                <w:b/>
              </w:rPr>
            </w:pPr>
            <w:r w:rsidRPr="00C44047">
              <w:rPr>
                <w:rFonts w:ascii="Tahoma" w:hAnsi="Tahoma" w:cs="Tahoma"/>
                <w:b/>
              </w:rPr>
              <w:t>3.</w:t>
            </w:r>
          </w:p>
        </w:tc>
        <w:tc>
          <w:tcPr>
            <w:tcW w:w="3402" w:type="dxa"/>
            <w:tcBorders>
              <w:top w:val="single" w:sz="4" w:space="0" w:color="auto"/>
              <w:left w:val="single" w:sz="4" w:space="0" w:color="auto"/>
              <w:bottom w:val="single" w:sz="4" w:space="0" w:color="auto"/>
              <w:right w:val="single" w:sz="4" w:space="0" w:color="auto"/>
            </w:tcBorders>
          </w:tcPr>
          <w:p w14:paraId="6CF175B2" w14:textId="77777777" w:rsidR="00B8436C" w:rsidRPr="00C44047" w:rsidRDefault="00B8436C" w:rsidP="00A96828">
            <w:pPr>
              <w:keepNext/>
              <w:keepLines/>
              <w:tabs>
                <w:tab w:val="left" w:pos="284"/>
              </w:tabs>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14:paraId="063D276D" w14:textId="77777777" w:rsidR="00B8436C" w:rsidRPr="00C44047" w:rsidRDefault="00B8436C" w:rsidP="00A96828">
            <w:pPr>
              <w:keepNext/>
              <w:keepLines/>
              <w:tabs>
                <w:tab w:val="left" w:pos="284"/>
              </w:tabs>
              <w:jc w:val="both"/>
              <w:rPr>
                <w:rFonts w:ascii="Tahoma" w:hAnsi="Tahoma" w:cs="Tahoma"/>
                <w:b/>
              </w:rPr>
            </w:pPr>
          </w:p>
        </w:tc>
        <w:tc>
          <w:tcPr>
            <w:tcW w:w="1810" w:type="dxa"/>
            <w:tcBorders>
              <w:top w:val="single" w:sz="4" w:space="0" w:color="auto"/>
              <w:left w:val="single" w:sz="4" w:space="0" w:color="auto"/>
              <w:bottom w:val="single" w:sz="4" w:space="0" w:color="auto"/>
              <w:right w:val="single" w:sz="4" w:space="0" w:color="auto"/>
            </w:tcBorders>
          </w:tcPr>
          <w:p w14:paraId="731E3A84" w14:textId="77777777" w:rsidR="00B8436C" w:rsidRPr="00C44047" w:rsidRDefault="00B8436C" w:rsidP="00A96828">
            <w:pPr>
              <w:keepNext/>
              <w:keepLines/>
              <w:tabs>
                <w:tab w:val="left" w:pos="284"/>
              </w:tabs>
              <w:jc w:val="both"/>
              <w:rPr>
                <w:rFonts w:ascii="Tahoma" w:hAnsi="Tahoma" w:cs="Tahoma"/>
                <w:b/>
              </w:rPr>
            </w:pPr>
          </w:p>
        </w:tc>
      </w:tr>
      <w:tr w:rsidR="00B8436C" w:rsidRPr="00C44047" w14:paraId="7EED1B61" w14:textId="77777777" w:rsidTr="004C048E">
        <w:tc>
          <w:tcPr>
            <w:tcW w:w="534" w:type="dxa"/>
            <w:tcBorders>
              <w:top w:val="single" w:sz="4" w:space="0" w:color="auto"/>
              <w:left w:val="single" w:sz="4" w:space="0" w:color="auto"/>
              <w:bottom w:val="single" w:sz="4" w:space="0" w:color="auto"/>
              <w:right w:val="single" w:sz="4" w:space="0" w:color="auto"/>
            </w:tcBorders>
            <w:hideMark/>
          </w:tcPr>
          <w:p w14:paraId="49D20963" w14:textId="77777777" w:rsidR="00B8436C" w:rsidRPr="00C44047" w:rsidRDefault="00B8436C" w:rsidP="00A96828">
            <w:pPr>
              <w:keepNext/>
              <w:keepLines/>
              <w:tabs>
                <w:tab w:val="left" w:pos="284"/>
              </w:tabs>
              <w:jc w:val="both"/>
              <w:rPr>
                <w:rFonts w:ascii="Tahoma" w:hAnsi="Tahoma" w:cs="Tahoma"/>
                <w:b/>
              </w:rPr>
            </w:pPr>
            <w:r w:rsidRPr="00C44047">
              <w:rPr>
                <w:rFonts w:ascii="Tahoma" w:hAnsi="Tahoma" w:cs="Tahoma"/>
                <w:b/>
              </w:rPr>
              <w:t>4.</w:t>
            </w:r>
          </w:p>
        </w:tc>
        <w:tc>
          <w:tcPr>
            <w:tcW w:w="3402" w:type="dxa"/>
            <w:tcBorders>
              <w:top w:val="single" w:sz="4" w:space="0" w:color="auto"/>
              <w:left w:val="single" w:sz="4" w:space="0" w:color="auto"/>
              <w:bottom w:val="single" w:sz="4" w:space="0" w:color="auto"/>
              <w:right w:val="single" w:sz="4" w:space="0" w:color="auto"/>
            </w:tcBorders>
          </w:tcPr>
          <w:p w14:paraId="19BF0969" w14:textId="77777777" w:rsidR="00B8436C" w:rsidRPr="00C44047" w:rsidRDefault="00B8436C" w:rsidP="00A96828">
            <w:pPr>
              <w:keepNext/>
              <w:keepLines/>
              <w:tabs>
                <w:tab w:val="left" w:pos="284"/>
              </w:tabs>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14:paraId="50D8D0F1" w14:textId="77777777" w:rsidR="00B8436C" w:rsidRPr="00C44047" w:rsidRDefault="00B8436C" w:rsidP="00A96828">
            <w:pPr>
              <w:keepNext/>
              <w:keepLines/>
              <w:tabs>
                <w:tab w:val="left" w:pos="284"/>
              </w:tabs>
              <w:jc w:val="both"/>
              <w:rPr>
                <w:rFonts w:ascii="Tahoma" w:hAnsi="Tahoma" w:cs="Tahoma"/>
                <w:b/>
              </w:rPr>
            </w:pPr>
          </w:p>
        </w:tc>
        <w:tc>
          <w:tcPr>
            <w:tcW w:w="1810" w:type="dxa"/>
            <w:tcBorders>
              <w:top w:val="single" w:sz="4" w:space="0" w:color="auto"/>
              <w:left w:val="single" w:sz="4" w:space="0" w:color="auto"/>
              <w:bottom w:val="single" w:sz="4" w:space="0" w:color="auto"/>
              <w:right w:val="single" w:sz="4" w:space="0" w:color="auto"/>
            </w:tcBorders>
          </w:tcPr>
          <w:p w14:paraId="28D4988D" w14:textId="77777777" w:rsidR="00B8436C" w:rsidRPr="00C44047" w:rsidRDefault="00B8436C" w:rsidP="00A96828">
            <w:pPr>
              <w:keepNext/>
              <w:keepLines/>
              <w:tabs>
                <w:tab w:val="left" w:pos="284"/>
              </w:tabs>
              <w:jc w:val="both"/>
              <w:rPr>
                <w:rFonts w:ascii="Tahoma" w:hAnsi="Tahoma" w:cs="Tahoma"/>
                <w:b/>
              </w:rPr>
            </w:pPr>
          </w:p>
        </w:tc>
      </w:tr>
      <w:tr w:rsidR="00B8436C" w:rsidRPr="00C44047" w14:paraId="7DB204C9" w14:textId="77777777" w:rsidTr="004C048E">
        <w:tc>
          <w:tcPr>
            <w:tcW w:w="534" w:type="dxa"/>
            <w:tcBorders>
              <w:top w:val="single" w:sz="4" w:space="0" w:color="auto"/>
              <w:left w:val="single" w:sz="4" w:space="0" w:color="auto"/>
              <w:bottom w:val="single" w:sz="4" w:space="0" w:color="auto"/>
              <w:right w:val="single" w:sz="4" w:space="0" w:color="auto"/>
            </w:tcBorders>
            <w:hideMark/>
          </w:tcPr>
          <w:p w14:paraId="69406759" w14:textId="77777777" w:rsidR="00B8436C" w:rsidRPr="00C44047" w:rsidRDefault="00B8436C" w:rsidP="00A96828">
            <w:pPr>
              <w:keepNext/>
              <w:keepLines/>
              <w:tabs>
                <w:tab w:val="left" w:pos="284"/>
              </w:tabs>
              <w:jc w:val="both"/>
              <w:rPr>
                <w:rFonts w:ascii="Tahoma" w:hAnsi="Tahoma" w:cs="Tahoma"/>
                <w:b/>
              </w:rPr>
            </w:pPr>
            <w:r w:rsidRPr="00C44047">
              <w:rPr>
                <w:rFonts w:ascii="Tahoma" w:hAnsi="Tahoma" w:cs="Tahoma"/>
                <w:b/>
              </w:rPr>
              <w:t>5.</w:t>
            </w:r>
          </w:p>
        </w:tc>
        <w:tc>
          <w:tcPr>
            <w:tcW w:w="3402" w:type="dxa"/>
            <w:tcBorders>
              <w:top w:val="single" w:sz="4" w:space="0" w:color="auto"/>
              <w:left w:val="single" w:sz="4" w:space="0" w:color="auto"/>
              <w:bottom w:val="single" w:sz="4" w:space="0" w:color="auto"/>
              <w:right w:val="single" w:sz="4" w:space="0" w:color="auto"/>
            </w:tcBorders>
          </w:tcPr>
          <w:p w14:paraId="66C9BF22" w14:textId="77777777" w:rsidR="00B8436C" w:rsidRPr="00C44047" w:rsidRDefault="00B8436C" w:rsidP="00A96828">
            <w:pPr>
              <w:keepNext/>
              <w:keepLines/>
              <w:tabs>
                <w:tab w:val="left" w:pos="284"/>
              </w:tabs>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14:paraId="64B67A94" w14:textId="77777777" w:rsidR="00B8436C" w:rsidRPr="00C44047" w:rsidRDefault="00B8436C" w:rsidP="00A96828">
            <w:pPr>
              <w:keepNext/>
              <w:keepLines/>
              <w:tabs>
                <w:tab w:val="left" w:pos="284"/>
              </w:tabs>
              <w:jc w:val="both"/>
              <w:rPr>
                <w:rFonts w:ascii="Tahoma" w:hAnsi="Tahoma" w:cs="Tahoma"/>
                <w:b/>
              </w:rPr>
            </w:pPr>
          </w:p>
        </w:tc>
        <w:tc>
          <w:tcPr>
            <w:tcW w:w="1810" w:type="dxa"/>
            <w:tcBorders>
              <w:top w:val="single" w:sz="4" w:space="0" w:color="auto"/>
              <w:left w:val="single" w:sz="4" w:space="0" w:color="auto"/>
              <w:bottom w:val="single" w:sz="4" w:space="0" w:color="auto"/>
              <w:right w:val="single" w:sz="4" w:space="0" w:color="auto"/>
            </w:tcBorders>
          </w:tcPr>
          <w:p w14:paraId="478969F0" w14:textId="77777777" w:rsidR="00B8436C" w:rsidRPr="00C44047" w:rsidRDefault="00B8436C" w:rsidP="00A96828">
            <w:pPr>
              <w:keepNext/>
              <w:keepLines/>
              <w:tabs>
                <w:tab w:val="left" w:pos="284"/>
              </w:tabs>
              <w:jc w:val="both"/>
              <w:rPr>
                <w:rFonts w:ascii="Tahoma" w:hAnsi="Tahoma" w:cs="Tahoma"/>
                <w:b/>
              </w:rPr>
            </w:pPr>
          </w:p>
        </w:tc>
      </w:tr>
      <w:tr w:rsidR="00B8436C" w:rsidRPr="00C44047" w14:paraId="258F6A13" w14:textId="77777777" w:rsidTr="004C048E">
        <w:tc>
          <w:tcPr>
            <w:tcW w:w="534" w:type="dxa"/>
            <w:tcBorders>
              <w:top w:val="single" w:sz="4" w:space="0" w:color="auto"/>
              <w:left w:val="single" w:sz="4" w:space="0" w:color="auto"/>
              <w:bottom w:val="single" w:sz="4" w:space="0" w:color="auto"/>
              <w:right w:val="single" w:sz="4" w:space="0" w:color="auto"/>
            </w:tcBorders>
            <w:hideMark/>
          </w:tcPr>
          <w:p w14:paraId="316E82BD" w14:textId="77777777" w:rsidR="00B8436C" w:rsidRPr="00C44047" w:rsidRDefault="00B8436C" w:rsidP="00A96828">
            <w:pPr>
              <w:keepNext/>
              <w:keepLines/>
              <w:tabs>
                <w:tab w:val="left" w:pos="284"/>
              </w:tabs>
              <w:jc w:val="both"/>
              <w:rPr>
                <w:rFonts w:ascii="Tahoma" w:hAnsi="Tahoma" w:cs="Tahoma"/>
                <w:b/>
              </w:rPr>
            </w:pPr>
            <w:r w:rsidRPr="00C44047">
              <w:rPr>
                <w:rFonts w:ascii="Tahoma" w:hAnsi="Tahoma" w:cs="Tahoma"/>
                <w:b/>
              </w:rPr>
              <w:t>…</w:t>
            </w:r>
          </w:p>
        </w:tc>
        <w:tc>
          <w:tcPr>
            <w:tcW w:w="3402" w:type="dxa"/>
            <w:tcBorders>
              <w:top w:val="single" w:sz="4" w:space="0" w:color="auto"/>
              <w:left w:val="single" w:sz="4" w:space="0" w:color="auto"/>
              <w:bottom w:val="single" w:sz="4" w:space="0" w:color="auto"/>
              <w:right w:val="single" w:sz="4" w:space="0" w:color="auto"/>
            </w:tcBorders>
          </w:tcPr>
          <w:p w14:paraId="779A5FE7" w14:textId="77777777" w:rsidR="00B8436C" w:rsidRPr="00C44047" w:rsidRDefault="00B8436C" w:rsidP="00A96828">
            <w:pPr>
              <w:keepNext/>
              <w:keepLines/>
              <w:tabs>
                <w:tab w:val="left" w:pos="284"/>
              </w:tabs>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14:paraId="785E198D" w14:textId="77777777" w:rsidR="00B8436C" w:rsidRPr="00C44047" w:rsidRDefault="00B8436C" w:rsidP="00A96828">
            <w:pPr>
              <w:keepNext/>
              <w:keepLines/>
              <w:tabs>
                <w:tab w:val="left" w:pos="284"/>
              </w:tabs>
              <w:jc w:val="both"/>
              <w:rPr>
                <w:rFonts w:ascii="Tahoma" w:hAnsi="Tahoma" w:cs="Tahoma"/>
                <w:b/>
              </w:rPr>
            </w:pPr>
          </w:p>
        </w:tc>
        <w:tc>
          <w:tcPr>
            <w:tcW w:w="1810" w:type="dxa"/>
            <w:tcBorders>
              <w:top w:val="single" w:sz="4" w:space="0" w:color="auto"/>
              <w:left w:val="single" w:sz="4" w:space="0" w:color="auto"/>
              <w:bottom w:val="single" w:sz="4" w:space="0" w:color="auto"/>
              <w:right w:val="single" w:sz="4" w:space="0" w:color="auto"/>
            </w:tcBorders>
          </w:tcPr>
          <w:p w14:paraId="4D072125" w14:textId="77777777" w:rsidR="00B8436C" w:rsidRPr="00C44047" w:rsidRDefault="00B8436C" w:rsidP="00A96828">
            <w:pPr>
              <w:keepNext/>
              <w:keepLines/>
              <w:tabs>
                <w:tab w:val="left" w:pos="284"/>
              </w:tabs>
              <w:jc w:val="both"/>
              <w:rPr>
                <w:rFonts w:ascii="Tahoma" w:hAnsi="Tahoma" w:cs="Tahoma"/>
                <w:b/>
              </w:rPr>
            </w:pPr>
          </w:p>
        </w:tc>
      </w:tr>
    </w:tbl>
    <w:p w14:paraId="09E52862" w14:textId="77777777" w:rsidR="00B8436C" w:rsidRPr="00C44047" w:rsidRDefault="00B8436C" w:rsidP="00A96828">
      <w:pPr>
        <w:keepNext/>
        <w:keepLines/>
        <w:tabs>
          <w:tab w:val="left" w:pos="284"/>
        </w:tabs>
        <w:jc w:val="both"/>
        <w:rPr>
          <w:rFonts w:ascii="Tahoma" w:hAnsi="Tahoma" w:cs="Tahoma"/>
          <w:b/>
        </w:rPr>
      </w:pPr>
    </w:p>
    <w:p w14:paraId="374AE409" w14:textId="77777777" w:rsidR="00B8436C" w:rsidRPr="00C44047" w:rsidRDefault="00B8436C" w:rsidP="00A96828">
      <w:pPr>
        <w:keepNext/>
        <w:keepLines/>
        <w:tabs>
          <w:tab w:val="left" w:pos="284"/>
        </w:tabs>
        <w:jc w:val="both"/>
        <w:rPr>
          <w:rFonts w:ascii="Tahoma" w:hAnsi="Tahoma" w:cs="Tahoma"/>
        </w:rPr>
      </w:pPr>
      <w:r>
        <w:rPr>
          <w:rFonts w:ascii="Tahoma" w:hAnsi="Tahoma" w:cs="Tahoma"/>
          <w:b/>
        </w:rPr>
        <w:br w:type="page"/>
      </w:r>
      <w:r w:rsidRPr="00C44047">
        <w:rPr>
          <w:rFonts w:ascii="Tahoma" w:hAnsi="Tahoma" w:cs="Tahoma"/>
          <w:b/>
        </w:rPr>
        <w:lastRenderedPageBreak/>
        <w:t>IZJAVLJAMO</w:t>
      </w:r>
      <w:r w:rsidRPr="00C44047">
        <w:rPr>
          <w:rFonts w:ascii="Tahoma" w:hAnsi="Tahoma" w:cs="Tahoma"/>
        </w:rPr>
        <w:t xml:space="preserve">, da so skladno z določbami zakona, ki ureja gospodarske družbe, </w:t>
      </w:r>
      <w:r w:rsidRPr="00C44047">
        <w:rPr>
          <w:rFonts w:ascii="Tahoma" w:hAnsi="Tahoma" w:cs="Tahoma"/>
          <w:u w:val="single"/>
        </w:rPr>
        <w:t>povezane družbe</w:t>
      </w:r>
      <w:r w:rsidRPr="00C44047">
        <w:rPr>
          <w:rFonts w:ascii="Tahoma" w:hAnsi="Tahoma" w:cs="Tahoma"/>
        </w:rPr>
        <w:t xml:space="preserve"> z zgoraj navedenim ponudnikom, naslednji gospodarski subjekti:</w:t>
      </w:r>
    </w:p>
    <w:p w14:paraId="4F1AFC18" w14:textId="77777777" w:rsidR="00B8436C" w:rsidRPr="00C44047" w:rsidRDefault="00B8436C" w:rsidP="00A96828">
      <w:pPr>
        <w:keepNext/>
        <w:keepLines/>
        <w:tabs>
          <w:tab w:val="left" w:pos="284"/>
        </w:tabs>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376"/>
        <w:gridCol w:w="3657"/>
        <w:gridCol w:w="1865"/>
      </w:tblGrid>
      <w:tr w:rsidR="00B8436C" w:rsidRPr="00C44047" w14:paraId="50EC8E8D" w14:textId="77777777" w:rsidTr="004C048E">
        <w:tc>
          <w:tcPr>
            <w:tcW w:w="533" w:type="dxa"/>
            <w:tcBorders>
              <w:top w:val="single" w:sz="4" w:space="0" w:color="auto"/>
              <w:left w:val="single" w:sz="4" w:space="0" w:color="auto"/>
              <w:bottom w:val="single" w:sz="4" w:space="0" w:color="auto"/>
              <w:right w:val="single" w:sz="4" w:space="0" w:color="auto"/>
            </w:tcBorders>
            <w:hideMark/>
          </w:tcPr>
          <w:p w14:paraId="594601DA" w14:textId="77777777" w:rsidR="00B8436C" w:rsidRPr="00C44047" w:rsidRDefault="00B8436C" w:rsidP="00A96828">
            <w:pPr>
              <w:keepNext/>
              <w:keepLines/>
              <w:tabs>
                <w:tab w:val="left" w:pos="284"/>
              </w:tabs>
              <w:jc w:val="both"/>
              <w:rPr>
                <w:rFonts w:ascii="Tahoma" w:hAnsi="Tahoma" w:cs="Tahoma"/>
                <w:b/>
              </w:rPr>
            </w:pPr>
            <w:r w:rsidRPr="00C44047">
              <w:rPr>
                <w:rFonts w:ascii="Tahoma" w:hAnsi="Tahoma" w:cs="Tahoma"/>
                <w:b/>
              </w:rPr>
              <w:t>Št.</w:t>
            </w:r>
          </w:p>
        </w:tc>
        <w:tc>
          <w:tcPr>
            <w:tcW w:w="3376" w:type="dxa"/>
            <w:tcBorders>
              <w:top w:val="single" w:sz="4" w:space="0" w:color="auto"/>
              <w:left w:val="single" w:sz="4" w:space="0" w:color="auto"/>
              <w:bottom w:val="single" w:sz="4" w:space="0" w:color="auto"/>
              <w:right w:val="single" w:sz="4" w:space="0" w:color="auto"/>
            </w:tcBorders>
            <w:hideMark/>
          </w:tcPr>
          <w:p w14:paraId="6DC1FFEE" w14:textId="77777777" w:rsidR="00B8436C" w:rsidRPr="00C44047" w:rsidRDefault="00B8436C" w:rsidP="00A96828">
            <w:pPr>
              <w:keepNext/>
              <w:keepLines/>
              <w:tabs>
                <w:tab w:val="left" w:pos="284"/>
              </w:tabs>
              <w:jc w:val="both"/>
              <w:rPr>
                <w:rFonts w:ascii="Tahoma" w:hAnsi="Tahoma" w:cs="Tahoma"/>
                <w:b/>
              </w:rPr>
            </w:pPr>
            <w:r w:rsidRPr="00C44047">
              <w:rPr>
                <w:rFonts w:ascii="Tahoma" w:hAnsi="Tahoma" w:cs="Tahoma"/>
                <w:b/>
              </w:rPr>
              <w:t xml:space="preserve">Naziv </w:t>
            </w:r>
          </w:p>
        </w:tc>
        <w:tc>
          <w:tcPr>
            <w:tcW w:w="3657" w:type="dxa"/>
            <w:tcBorders>
              <w:top w:val="single" w:sz="4" w:space="0" w:color="auto"/>
              <w:left w:val="single" w:sz="4" w:space="0" w:color="auto"/>
              <w:bottom w:val="single" w:sz="4" w:space="0" w:color="auto"/>
              <w:right w:val="single" w:sz="4" w:space="0" w:color="auto"/>
            </w:tcBorders>
            <w:hideMark/>
          </w:tcPr>
          <w:p w14:paraId="46843157" w14:textId="77777777" w:rsidR="00B8436C" w:rsidRPr="00C44047" w:rsidRDefault="00B8436C" w:rsidP="00A96828">
            <w:pPr>
              <w:keepNext/>
              <w:keepLines/>
              <w:tabs>
                <w:tab w:val="left" w:pos="284"/>
              </w:tabs>
              <w:jc w:val="both"/>
              <w:rPr>
                <w:rFonts w:ascii="Tahoma" w:hAnsi="Tahoma" w:cs="Tahoma"/>
                <w:b/>
              </w:rPr>
            </w:pPr>
            <w:r w:rsidRPr="00C44047">
              <w:rPr>
                <w:rFonts w:ascii="Tahoma" w:hAnsi="Tahoma" w:cs="Tahoma"/>
                <w:b/>
              </w:rPr>
              <w:t xml:space="preserve">Sedež </w:t>
            </w:r>
          </w:p>
        </w:tc>
        <w:tc>
          <w:tcPr>
            <w:tcW w:w="1865" w:type="dxa"/>
            <w:tcBorders>
              <w:top w:val="single" w:sz="4" w:space="0" w:color="auto"/>
              <w:left w:val="single" w:sz="4" w:space="0" w:color="auto"/>
              <w:bottom w:val="single" w:sz="4" w:space="0" w:color="auto"/>
              <w:right w:val="single" w:sz="4" w:space="0" w:color="auto"/>
            </w:tcBorders>
            <w:hideMark/>
          </w:tcPr>
          <w:p w14:paraId="5865B563" w14:textId="77777777" w:rsidR="00B8436C" w:rsidRPr="00C44047" w:rsidRDefault="00B8436C" w:rsidP="00A96828">
            <w:pPr>
              <w:keepNext/>
              <w:keepLines/>
              <w:tabs>
                <w:tab w:val="left" w:pos="284"/>
              </w:tabs>
              <w:jc w:val="both"/>
              <w:rPr>
                <w:rFonts w:ascii="Tahoma" w:hAnsi="Tahoma" w:cs="Tahoma"/>
                <w:b/>
              </w:rPr>
            </w:pPr>
            <w:r w:rsidRPr="00C44047">
              <w:rPr>
                <w:rFonts w:ascii="Tahoma" w:hAnsi="Tahoma" w:cs="Tahoma"/>
                <w:b/>
              </w:rPr>
              <w:t>Matična številka</w:t>
            </w:r>
          </w:p>
        </w:tc>
      </w:tr>
      <w:tr w:rsidR="00B8436C" w:rsidRPr="00C44047" w14:paraId="2BB16D93" w14:textId="77777777" w:rsidTr="004C048E">
        <w:tc>
          <w:tcPr>
            <w:tcW w:w="533" w:type="dxa"/>
            <w:tcBorders>
              <w:top w:val="single" w:sz="4" w:space="0" w:color="auto"/>
              <w:left w:val="single" w:sz="4" w:space="0" w:color="auto"/>
              <w:bottom w:val="single" w:sz="4" w:space="0" w:color="auto"/>
              <w:right w:val="single" w:sz="4" w:space="0" w:color="auto"/>
            </w:tcBorders>
            <w:hideMark/>
          </w:tcPr>
          <w:p w14:paraId="1E258D2B" w14:textId="77777777" w:rsidR="00B8436C" w:rsidRPr="00C44047" w:rsidRDefault="00B8436C" w:rsidP="00A96828">
            <w:pPr>
              <w:keepNext/>
              <w:keepLines/>
              <w:tabs>
                <w:tab w:val="left" w:pos="284"/>
              </w:tabs>
              <w:jc w:val="both"/>
              <w:rPr>
                <w:rFonts w:ascii="Tahoma" w:hAnsi="Tahoma" w:cs="Tahoma"/>
                <w:b/>
              </w:rPr>
            </w:pPr>
            <w:r w:rsidRPr="00C44047">
              <w:rPr>
                <w:rFonts w:ascii="Tahoma" w:hAnsi="Tahoma" w:cs="Tahoma"/>
                <w:b/>
              </w:rPr>
              <w:t>1.</w:t>
            </w:r>
          </w:p>
        </w:tc>
        <w:tc>
          <w:tcPr>
            <w:tcW w:w="3376" w:type="dxa"/>
            <w:tcBorders>
              <w:top w:val="single" w:sz="4" w:space="0" w:color="auto"/>
              <w:left w:val="single" w:sz="4" w:space="0" w:color="auto"/>
              <w:bottom w:val="single" w:sz="4" w:space="0" w:color="auto"/>
              <w:right w:val="single" w:sz="4" w:space="0" w:color="auto"/>
            </w:tcBorders>
          </w:tcPr>
          <w:p w14:paraId="21A56B36" w14:textId="77777777" w:rsidR="00B8436C" w:rsidRPr="00C44047" w:rsidRDefault="00B8436C" w:rsidP="00A96828">
            <w:pPr>
              <w:keepNext/>
              <w:keepLines/>
              <w:tabs>
                <w:tab w:val="left" w:pos="284"/>
              </w:tabs>
              <w:jc w:val="both"/>
              <w:rPr>
                <w:rFonts w:ascii="Tahoma" w:hAnsi="Tahoma" w:cs="Tahoma"/>
                <w:b/>
              </w:rPr>
            </w:pPr>
          </w:p>
        </w:tc>
        <w:tc>
          <w:tcPr>
            <w:tcW w:w="3657" w:type="dxa"/>
            <w:tcBorders>
              <w:top w:val="single" w:sz="4" w:space="0" w:color="auto"/>
              <w:left w:val="single" w:sz="4" w:space="0" w:color="auto"/>
              <w:bottom w:val="single" w:sz="4" w:space="0" w:color="auto"/>
              <w:right w:val="single" w:sz="4" w:space="0" w:color="auto"/>
            </w:tcBorders>
          </w:tcPr>
          <w:p w14:paraId="620EC01F" w14:textId="77777777" w:rsidR="00B8436C" w:rsidRPr="00C44047" w:rsidRDefault="00B8436C" w:rsidP="00A96828">
            <w:pPr>
              <w:keepNext/>
              <w:keepLines/>
              <w:tabs>
                <w:tab w:val="left" w:pos="284"/>
              </w:tabs>
              <w:jc w:val="both"/>
              <w:rPr>
                <w:rFonts w:ascii="Tahoma" w:hAnsi="Tahoma" w:cs="Tahoma"/>
                <w:b/>
              </w:rPr>
            </w:pPr>
          </w:p>
        </w:tc>
        <w:tc>
          <w:tcPr>
            <w:tcW w:w="1865" w:type="dxa"/>
            <w:tcBorders>
              <w:top w:val="single" w:sz="4" w:space="0" w:color="auto"/>
              <w:left w:val="single" w:sz="4" w:space="0" w:color="auto"/>
              <w:bottom w:val="single" w:sz="4" w:space="0" w:color="auto"/>
              <w:right w:val="single" w:sz="4" w:space="0" w:color="auto"/>
            </w:tcBorders>
          </w:tcPr>
          <w:p w14:paraId="6AED465E" w14:textId="77777777" w:rsidR="00B8436C" w:rsidRPr="00C44047" w:rsidRDefault="00B8436C" w:rsidP="00A96828">
            <w:pPr>
              <w:keepNext/>
              <w:keepLines/>
              <w:tabs>
                <w:tab w:val="left" w:pos="284"/>
              </w:tabs>
              <w:jc w:val="both"/>
              <w:rPr>
                <w:rFonts w:ascii="Tahoma" w:hAnsi="Tahoma" w:cs="Tahoma"/>
                <w:b/>
              </w:rPr>
            </w:pPr>
          </w:p>
        </w:tc>
      </w:tr>
      <w:tr w:rsidR="00B8436C" w:rsidRPr="00C44047" w14:paraId="0A42F824" w14:textId="77777777" w:rsidTr="004C048E">
        <w:tc>
          <w:tcPr>
            <w:tcW w:w="533" w:type="dxa"/>
            <w:tcBorders>
              <w:top w:val="single" w:sz="4" w:space="0" w:color="auto"/>
              <w:left w:val="single" w:sz="4" w:space="0" w:color="auto"/>
              <w:bottom w:val="single" w:sz="4" w:space="0" w:color="auto"/>
              <w:right w:val="single" w:sz="4" w:space="0" w:color="auto"/>
            </w:tcBorders>
            <w:hideMark/>
          </w:tcPr>
          <w:p w14:paraId="50C569C2" w14:textId="77777777" w:rsidR="00B8436C" w:rsidRPr="00C44047" w:rsidRDefault="00B8436C" w:rsidP="00A96828">
            <w:pPr>
              <w:keepNext/>
              <w:keepLines/>
              <w:tabs>
                <w:tab w:val="left" w:pos="284"/>
              </w:tabs>
              <w:jc w:val="both"/>
              <w:rPr>
                <w:rFonts w:ascii="Tahoma" w:hAnsi="Tahoma" w:cs="Tahoma"/>
                <w:b/>
              </w:rPr>
            </w:pPr>
            <w:r w:rsidRPr="00C44047">
              <w:rPr>
                <w:rFonts w:ascii="Tahoma" w:hAnsi="Tahoma" w:cs="Tahoma"/>
                <w:b/>
              </w:rPr>
              <w:t>2.</w:t>
            </w:r>
          </w:p>
        </w:tc>
        <w:tc>
          <w:tcPr>
            <w:tcW w:w="3376" w:type="dxa"/>
            <w:tcBorders>
              <w:top w:val="single" w:sz="4" w:space="0" w:color="auto"/>
              <w:left w:val="single" w:sz="4" w:space="0" w:color="auto"/>
              <w:bottom w:val="single" w:sz="4" w:space="0" w:color="auto"/>
              <w:right w:val="single" w:sz="4" w:space="0" w:color="auto"/>
            </w:tcBorders>
          </w:tcPr>
          <w:p w14:paraId="40770AA6" w14:textId="77777777" w:rsidR="00B8436C" w:rsidRPr="00C44047" w:rsidRDefault="00B8436C" w:rsidP="00A96828">
            <w:pPr>
              <w:keepNext/>
              <w:keepLines/>
              <w:tabs>
                <w:tab w:val="left" w:pos="284"/>
              </w:tabs>
              <w:jc w:val="both"/>
              <w:rPr>
                <w:rFonts w:ascii="Tahoma" w:hAnsi="Tahoma" w:cs="Tahoma"/>
                <w:b/>
              </w:rPr>
            </w:pPr>
          </w:p>
        </w:tc>
        <w:tc>
          <w:tcPr>
            <w:tcW w:w="3657" w:type="dxa"/>
            <w:tcBorders>
              <w:top w:val="single" w:sz="4" w:space="0" w:color="auto"/>
              <w:left w:val="single" w:sz="4" w:space="0" w:color="auto"/>
              <w:bottom w:val="single" w:sz="4" w:space="0" w:color="auto"/>
              <w:right w:val="single" w:sz="4" w:space="0" w:color="auto"/>
            </w:tcBorders>
          </w:tcPr>
          <w:p w14:paraId="31E04D9C" w14:textId="77777777" w:rsidR="00B8436C" w:rsidRPr="00C44047" w:rsidRDefault="00B8436C" w:rsidP="00A96828">
            <w:pPr>
              <w:keepNext/>
              <w:keepLines/>
              <w:tabs>
                <w:tab w:val="left" w:pos="284"/>
              </w:tabs>
              <w:jc w:val="both"/>
              <w:rPr>
                <w:rFonts w:ascii="Tahoma" w:hAnsi="Tahoma" w:cs="Tahoma"/>
                <w:b/>
              </w:rPr>
            </w:pPr>
          </w:p>
        </w:tc>
        <w:tc>
          <w:tcPr>
            <w:tcW w:w="1865" w:type="dxa"/>
            <w:tcBorders>
              <w:top w:val="single" w:sz="4" w:space="0" w:color="auto"/>
              <w:left w:val="single" w:sz="4" w:space="0" w:color="auto"/>
              <w:bottom w:val="single" w:sz="4" w:space="0" w:color="auto"/>
              <w:right w:val="single" w:sz="4" w:space="0" w:color="auto"/>
            </w:tcBorders>
          </w:tcPr>
          <w:p w14:paraId="050E2235" w14:textId="77777777" w:rsidR="00B8436C" w:rsidRPr="00C44047" w:rsidRDefault="00B8436C" w:rsidP="00A96828">
            <w:pPr>
              <w:keepNext/>
              <w:keepLines/>
              <w:tabs>
                <w:tab w:val="left" w:pos="284"/>
              </w:tabs>
              <w:jc w:val="both"/>
              <w:rPr>
                <w:rFonts w:ascii="Tahoma" w:hAnsi="Tahoma" w:cs="Tahoma"/>
                <w:b/>
              </w:rPr>
            </w:pPr>
          </w:p>
        </w:tc>
      </w:tr>
      <w:tr w:rsidR="00B8436C" w:rsidRPr="00C44047" w14:paraId="4B661C6F" w14:textId="77777777" w:rsidTr="004C048E">
        <w:tc>
          <w:tcPr>
            <w:tcW w:w="533" w:type="dxa"/>
            <w:tcBorders>
              <w:top w:val="single" w:sz="4" w:space="0" w:color="auto"/>
              <w:left w:val="single" w:sz="4" w:space="0" w:color="auto"/>
              <w:bottom w:val="single" w:sz="4" w:space="0" w:color="auto"/>
              <w:right w:val="single" w:sz="4" w:space="0" w:color="auto"/>
            </w:tcBorders>
            <w:hideMark/>
          </w:tcPr>
          <w:p w14:paraId="463628FC" w14:textId="77777777" w:rsidR="00B8436C" w:rsidRPr="00C44047" w:rsidRDefault="00B8436C" w:rsidP="00A96828">
            <w:pPr>
              <w:keepNext/>
              <w:keepLines/>
              <w:tabs>
                <w:tab w:val="left" w:pos="284"/>
              </w:tabs>
              <w:jc w:val="both"/>
              <w:rPr>
                <w:rFonts w:ascii="Tahoma" w:hAnsi="Tahoma" w:cs="Tahoma"/>
                <w:b/>
              </w:rPr>
            </w:pPr>
            <w:r w:rsidRPr="00C44047">
              <w:rPr>
                <w:rFonts w:ascii="Tahoma" w:hAnsi="Tahoma" w:cs="Tahoma"/>
                <w:b/>
              </w:rPr>
              <w:t>3.</w:t>
            </w:r>
          </w:p>
        </w:tc>
        <w:tc>
          <w:tcPr>
            <w:tcW w:w="3376" w:type="dxa"/>
            <w:tcBorders>
              <w:top w:val="single" w:sz="4" w:space="0" w:color="auto"/>
              <w:left w:val="single" w:sz="4" w:space="0" w:color="auto"/>
              <w:bottom w:val="single" w:sz="4" w:space="0" w:color="auto"/>
              <w:right w:val="single" w:sz="4" w:space="0" w:color="auto"/>
            </w:tcBorders>
          </w:tcPr>
          <w:p w14:paraId="26CF3652" w14:textId="77777777" w:rsidR="00B8436C" w:rsidRPr="00C44047" w:rsidRDefault="00B8436C" w:rsidP="00A96828">
            <w:pPr>
              <w:keepNext/>
              <w:keepLines/>
              <w:tabs>
                <w:tab w:val="left" w:pos="284"/>
              </w:tabs>
              <w:jc w:val="both"/>
              <w:rPr>
                <w:rFonts w:ascii="Tahoma" w:hAnsi="Tahoma" w:cs="Tahoma"/>
                <w:b/>
              </w:rPr>
            </w:pPr>
          </w:p>
        </w:tc>
        <w:tc>
          <w:tcPr>
            <w:tcW w:w="3657" w:type="dxa"/>
            <w:tcBorders>
              <w:top w:val="single" w:sz="4" w:space="0" w:color="auto"/>
              <w:left w:val="single" w:sz="4" w:space="0" w:color="auto"/>
              <w:bottom w:val="single" w:sz="4" w:space="0" w:color="auto"/>
              <w:right w:val="single" w:sz="4" w:space="0" w:color="auto"/>
            </w:tcBorders>
          </w:tcPr>
          <w:p w14:paraId="7663BB68" w14:textId="77777777" w:rsidR="00B8436C" w:rsidRPr="00C44047" w:rsidRDefault="00B8436C" w:rsidP="00A96828">
            <w:pPr>
              <w:keepNext/>
              <w:keepLines/>
              <w:tabs>
                <w:tab w:val="left" w:pos="284"/>
              </w:tabs>
              <w:jc w:val="both"/>
              <w:rPr>
                <w:rFonts w:ascii="Tahoma" w:hAnsi="Tahoma" w:cs="Tahoma"/>
                <w:b/>
              </w:rPr>
            </w:pPr>
          </w:p>
        </w:tc>
        <w:tc>
          <w:tcPr>
            <w:tcW w:w="1865" w:type="dxa"/>
            <w:tcBorders>
              <w:top w:val="single" w:sz="4" w:space="0" w:color="auto"/>
              <w:left w:val="single" w:sz="4" w:space="0" w:color="auto"/>
              <w:bottom w:val="single" w:sz="4" w:space="0" w:color="auto"/>
              <w:right w:val="single" w:sz="4" w:space="0" w:color="auto"/>
            </w:tcBorders>
          </w:tcPr>
          <w:p w14:paraId="6B1979E4" w14:textId="77777777" w:rsidR="00B8436C" w:rsidRPr="00C44047" w:rsidRDefault="00B8436C" w:rsidP="00A96828">
            <w:pPr>
              <w:keepNext/>
              <w:keepLines/>
              <w:tabs>
                <w:tab w:val="left" w:pos="284"/>
              </w:tabs>
              <w:jc w:val="both"/>
              <w:rPr>
                <w:rFonts w:ascii="Tahoma" w:hAnsi="Tahoma" w:cs="Tahoma"/>
                <w:b/>
              </w:rPr>
            </w:pPr>
          </w:p>
        </w:tc>
      </w:tr>
      <w:tr w:rsidR="00B8436C" w:rsidRPr="00C44047" w14:paraId="6B51C845" w14:textId="77777777" w:rsidTr="004C048E">
        <w:tc>
          <w:tcPr>
            <w:tcW w:w="533" w:type="dxa"/>
            <w:tcBorders>
              <w:top w:val="single" w:sz="4" w:space="0" w:color="auto"/>
              <w:left w:val="single" w:sz="4" w:space="0" w:color="auto"/>
              <w:bottom w:val="single" w:sz="4" w:space="0" w:color="auto"/>
              <w:right w:val="single" w:sz="4" w:space="0" w:color="auto"/>
            </w:tcBorders>
            <w:hideMark/>
          </w:tcPr>
          <w:p w14:paraId="275DAADD" w14:textId="77777777" w:rsidR="00B8436C" w:rsidRPr="00C44047" w:rsidRDefault="00B8436C" w:rsidP="00A96828">
            <w:pPr>
              <w:keepNext/>
              <w:keepLines/>
              <w:tabs>
                <w:tab w:val="left" w:pos="284"/>
              </w:tabs>
              <w:jc w:val="both"/>
              <w:rPr>
                <w:rFonts w:ascii="Tahoma" w:hAnsi="Tahoma" w:cs="Tahoma"/>
                <w:b/>
              </w:rPr>
            </w:pPr>
            <w:r w:rsidRPr="00C44047">
              <w:rPr>
                <w:rFonts w:ascii="Tahoma" w:hAnsi="Tahoma" w:cs="Tahoma"/>
                <w:b/>
              </w:rPr>
              <w:t>4.</w:t>
            </w:r>
          </w:p>
        </w:tc>
        <w:tc>
          <w:tcPr>
            <w:tcW w:w="3376" w:type="dxa"/>
            <w:tcBorders>
              <w:top w:val="single" w:sz="4" w:space="0" w:color="auto"/>
              <w:left w:val="single" w:sz="4" w:space="0" w:color="auto"/>
              <w:bottom w:val="single" w:sz="4" w:space="0" w:color="auto"/>
              <w:right w:val="single" w:sz="4" w:space="0" w:color="auto"/>
            </w:tcBorders>
          </w:tcPr>
          <w:p w14:paraId="4F70A046" w14:textId="77777777" w:rsidR="00B8436C" w:rsidRPr="00C44047" w:rsidRDefault="00B8436C" w:rsidP="00A96828">
            <w:pPr>
              <w:keepNext/>
              <w:keepLines/>
              <w:tabs>
                <w:tab w:val="left" w:pos="284"/>
              </w:tabs>
              <w:jc w:val="both"/>
              <w:rPr>
                <w:rFonts w:ascii="Tahoma" w:hAnsi="Tahoma" w:cs="Tahoma"/>
                <w:b/>
              </w:rPr>
            </w:pPr>
          </w:p>
        </w:tc>
        <w:tc>
          <w:tcPr>
            <w:tcW w:w="3657" w:type="dxa"/>
            <w:tcBorders>
              <w:top w:val="single" w:sz="4" w:space="0" w:color="auto"/>
              <w:left w:val="single" w:sz="4" w:space="0" w:color="auto"/>
              <w:bottom w:val="single" w:sz="4" w:space="0" w:color="auto"/>
              <w:right w:val="single" w:sz="4" w:space="0" w:color="auto"/>
            </w:tcBorders>
          </w:tcPr>
          <w:p w14:paraId="2EC17BEA" w14:textId="77777777" w:rsidR="00B8436C" w:rsidRPr="00C44047" w:rsidRDefault="00B8436C" w:rsidP="00A96828">
            <w:pPr>
              <w:keepNext/>
              <w:keepLines/>
              <w:tabs>
                <w:tab w:val="left" w:pos="284"/>
              </w:tabs>
              <w:jc w:val="both"/>
              <w:rPr>
                <w:rFonts w:ascii="Tahoma" w:hAnsi="Tahoma" w:cs="Tahoma"/>
                <w:b/>
              </w:rPr>
            </w:pPr>
          </w:p>
        </w:tc>
        <w:tc>
          <w:tcPr>
            <w:tcW w:w="1865" w:type="dxa"/>
            <w:tcBorders>
              <w:top w:val="single" w:sz="4" w:space="0" w:color="auto"/>
              <w:left w:val="single" w:sz="4" w:space="0" w:color="auto"/>
              <w:bottom w:val="single" w:sz="4" w:space="0" w:color="auto"/>
              <w:right w:val="single" w:sz="4" w:space="0" w:color="auto"/>
            </w:tcBorders>
          </w:tcPr>
          <w:p w14:paraId="4FBB9BB8" w14:textId="77777777" w:rsidR="00B8436C" w:rsidRPr="00C44047" w:rsidRDefault="00B8436C" w:rsidP="00A96828">
            <w:pPr>
              <w:keepNext/>
              <w:keepLines/>
              <w:tabs>
                <w:tab w:val="left" w:pos="284"/>
              </w:tabs>
              <w:jc w:val="both"/>
              <w:rPr>
                <w:rFonts w:ascii="Tahoma" w:hAnsi="Tahoma" w:cs="Tahoma"/>
                <w:b/>
              </w:rPr>
            </w:pPr>
          </w:p>
        </w:tc>
      </w:tr>
      <w:tr w:rsidR="00B8436C" w:rsidRPr="00C44047" w14:paraId="4781C2B4" w14:textId="77777777" w:rsidTr="004C048E">
        <w:tc>
          <w:tcPr>
            <w:tcW w:w="533" w:type="dxa"/>
            <w:tcBorders>
              <w:top w:val="single" w:sz="4" w:space="0" w:color="auto"/>
              <w:left w:val="single" w:sz="4" w:space="0" w:color="auto"/>
              <w:bottom w:val="single" w:sz="4" w:space="0" w:color="auto"/>
              <w:right w:val="single" w:sz="4" w:space="0" w:color="auto"/>
            </w:tcBorders>
            <w:hideMark/>
          </w:tcPr>
          <w:p w14:paraId="3B7CE485" w14:textId="77777777" w:rsidR="00B8436C" w:rsidRPr="00C44047" w:rsidRDefault="00B8436C" w:rsidP="00A96828">
            <w:pPr>
              <w:keepNext/>
              <w:keepLines/>
              <w:tabs>
                <w:tab w:val="left" w:pos="284"/>
              </w:tabs>
              <w:jc w:val="both"/>
              <w:rPr>
                <w:rFonts w:ascii="Tahoma" w:hAnsi="Tahoma" w:cs="Tahoma"/>
                <w:b/>
              </w:rPr>
            </w:pPr>
            <w:r w:rsidRPr="00C44047">
              <w:rPr>
                <w:rFonts w:ascii="Tahoma" w:hAnsi="Tahoma" w:cs="Tahoma"/>
                <w:b/>
              </w:rPr>
              <w:t>5.</w:t>
            </w:r>
          </w:p>
        </w:tc>
        <w:tc>
          <w:tcPr>
            <w:tcW w:w="3376" w:type="dxa"/>
            <w:tcBorders>
              <w:top w:val="single" w:sz="4" w:space="0" w:color="auto"/>
              <w:left w:val="single" w:sz="4" w:space="0" w:color="auto"/>
              <w:bottom w:val="single" w:sz="4" w:space="0" w:color="auto"/>
              <w:right w:val="single" w:sz="4" w:space="0" w:color="auto"/>
            </w:tcBorders>
          </w:tcPr>
          <w:p w14:paraId="41579A0F" w14:textId="77777777" w:rsidR="00B8436C" w:rsidRPr="00C44047" w:rsidRDefault="00B8436C" w:rsidP="00A96828">
            <w:pPr>
              <w:keepNext/>
              <w:keepLines/>
              <w:tabs>
                <w:tab w:val="left" w:pos="284"/>
              </w:tabs>
              <w:jc w:val="both"/>
              <w:rPr>
                <w:rFonts w:ascii="Tahoma" w:hAnsi="Tahoma" w:cs="Tahoma"/>
                <w:b/>
              </w:rPr>
            </w:pPr>
          </w:p>
        </w:tc>
        <w:tc>
          <w:tcPr>
            <w:tcW w:w="3657" w:type="dxa"/>
            <w:tcBorders>
              <w:top w:val="single" w:sz="4" w:space="0" w:color="auto"/>
              <w:left w:val="single" w:sz="4" w:space="0" w:color="auto"/>
              <w:bottom w:val="single" w:sz="4" w:space="0" w:color="auto"/>
              <w:right w:val="single" w:sz="4" w:space="0" w:color="auto"/>
            </w:tcBorders>
          </w:tcPr>
          <w:p w14:paraId="58BDFFD3" w14:textId="77777777" w:rsidR="00B8436C" w:rsidRPr="00C44047" w:rsidRDefault="00B8436C" w:rsidP="00A96828">
            <w:pPr>
              <w:keepNext/>
              <w:keepLines/>
              <w:tabs>
                <w:tab w:val="left" w:pos="284"/>
              </w:tabs>
              <w:jc w:val="both"/>
              <w:rPr>
                <w:rFonts w:ascii="Tahoma" w:hAnsi="Tahoma" w:cs="Tahoma"/>
                <w:b/>
              </w:rPr>
            </w:pPr>
          </w:p>
        </w:tc>
        <w:tc>
          <w:tcPr>
            <w:tcW w:w="1865" w:type="dxa"/>
            <w:tcBorders>
              <w:top w:val="single" w:sz="4" w:space="0" w:color="auto"/>
              <w:left w:val="single" w:sz="4" w:space="0" w:color="auto"/>
              <w:bottom w:val="single" w:sz="4" w:space="0" w:color="auto"/>
              <w:right w:val="single" w:sz="4" w:space="0" w:color="auto"/>
            </w:tcBorders>
          </w:tcPr>
          <w:p w14:paraId="0C0C1B58" w14:textId="77777777" w:rsidR="00B8436C" w:rsidRPr="00C44047" w:rsidRDefault="00B8436C" w:rsidP="00A96828">
            <w:pPr>
              <w:keepNext/>
              <w:keepLines/>
              <w:tabs>
                <w:tab w:val="left" w:pos="284"/>
              </w:tabs>
              <w:jc w:val="both"/>
              <w:rPr>
                <w:rFonts w:ascii="Tahoma" w:hAnsi="Tahoma" w:cs="Tahoma"/>
                <w:b/>
              </w:rPr>
            </w:pPr>
          </w:p>
        </w:tc>
      </w:tr>
      <w:tr w:rsidR="00B8436C" w:rsidRPr="00C44047" w14:paraId="69A4973D" w14:textId="77777777" w:rsidTr="004C048E">
        <w:tc>
          <w:tcPr>
            <w:tcW w:w="533" w:type="dxa"/>
            <w:tcBorders>
              <w:top w:val="single" w:sz="4" w:space="0" w:color="auto"/>
              <w:left w:val="single" w:sz="4" w:space="0" w:color="auto"/>
              <w:bottom w:val="single" w:sz="4" w:space="0" w:color="auto"/>
              <w:right w:val="single" w:sz="4" w:space="0" w:color="auto"/>
            </w:tcBorders>
            <w:hideMark/>
          </w:tcPr>
          <w:p w14:paraId="58175505" w14:textId="77777777" w:rsidR="00B8436C" w:rsidRPr="00C44047" w:rsidRDefault="00B8436C" w:rsidP="00A96828">
            <w:pPr>
              <w:keepNext/>
              <w:keepLines/>
              <w:tabs>
                <w:tab w:val="left" w:pos="284"/>
              </w:tabs>
              <w:jc w:val="both"/>
              <w:rPr>
                <w:rFonts w:ascii="Tahoma" w:hAnsi="Tahoma" w:cs="Tahoma"/>
                <w:b/>
              </w:rPr>
            </w:pPr>
            <w:r w:rsidRPr="00C44047">
              <w:rPr>
                <w:rFonts w:ascii="Tahoma" w:hAnsi="Tahoma" w:cs="Tahoma"/>
                <w:b/>
              </w:rPr>
              <w:t>….</w:t>
            </w:r>
          </w:p>
        </w:tc>
        <w:tc>
          <w:tcPr>
            <w:tcW w:w="3376" w:type="dxa"/>
            <w:tcBorders>
              <w:top w:val="single" w:sz="4" w:space="0" w:color="auto"/>
              <w:left w:val="single" w:sz="4" w:space="0" w:color="auto"/>
              <w:bottom w:val="single" w:sz="4" w:space="0" w:color="auto"/>
              <w:right w:val="single" w:sz="4" w:space="0" w:color="auto"/>
            </w:tcBorders>
          </w:tcPr>
          <w:p w14:paraId="122594A9" w14:textId="77777777" w:rsidR="00B8436C" w:rsidRPr="00C44047" w:rsidRDefault="00B8436C" w:rsidP="00A96828">
            <w:pPr>
              <w:keepNext/>
              <w:keepLines/>
              <w:tabs>
                <w:tab w:val="left" w:pos="284"/>
              </w:tabs>
              <w:jc w:val="both"/>
              <w:rPr>
                <w:rFonts w:ascii="Tahoma" w:hAnsi="Tahoma" w:cs="Tahoma"/>
                <w:b/>
              </w:rPr>
            </w:pPr>
          </w:p>
        </w:tc>
        <w:tc>
          <w:tcPr>
            <w:tcW w:w="3657" w:type="dxa"/>
            <w:tcBorders>
              <w:top w:val="single" w:sz="4" w:space="0" w:color="auto"/>
              <w:left w:val="single" w:sz="4" w:space="0" w:color="auto"/>
              <w:bottom w:val="single" w:sz="4" w:space="0" w:color="auto"/>
              <w:right w:val="single" w:sz="4" w:space="0" w:color="auto"/>
            </w:tcBorders>
          </w:tcPr>
          <w:p w14:paraId="46C4C3D4" w14:textId="77777777" w:rsidR="00B8436C" w:rsidRPr="00C44047" w:rsidRDefault="00B8436C" w:rsidP="00A96828">
            <w:pPr>
              <w:keepNext/>
              <w:keepLines/>
              <w:tabs>
                <w:tab w:val="left" w:pos="284"/>
              </w:tabs>
              <w:jc w:val="both"/>
              <w:rPr>
                <w:rFonts w:ascii="Tahoma" w:hAnsi="Tahoma" w:cs="Tahoma"/>
                <w:b/>
              </w:rPr>
            </w:pPr>
          </w:p>
        </w:tc>
        <w:tc>
          <w:tcPr>
            <w:tcW w:w="1865" w:type="dxa"/>
            <w:tcBorders>
              <w:top w:val="single" w:sz="4" w:space="0" w:color="auto"/>
              <w:left w:val="single" w:sz="4" w:space="0" w:color="auto"/>
              <w:bottom w:val="single" w:sz="4" w:space="0" w:color="auto"/>
              <w:right w:val="single" w:sz="4" w:space="0" w:color="auto"/>
            </w:tcBorders>
          </w:tcPr>
          <w:p w14:paraId="05996AD8" w14:textId="77777777" w:rsidR="00B8436C" w:rsidRPr="00C44047" w:rsidRDefault="00B8436C" w:rsidP="00A96828">
            <w:pPr>
              <w:keepNext/>
              <w:keepLines/>
              <w:tabs>
                <w:tab w:val="left" w:pos="284"/>
              </w:tabs>
              <w:jc w:val="both"/>
              <w:rPr>
                <w:rFonts w:ascii="Tahoma" w:hAnsi="Tahoma" w:cs="Tahoma"/>
                <w:b/>
              </w:rPr>
            </w:pPr>
          </w:p>
        </w:tc>
      </w:tr>
    </w:tbl>
    <w:p w14:paraId="6A4AF6E5" w14:textId="77777777" w:rsidR="00B8436C" w:rsidRPr="00C44047" w:rsidRDefault="00B8436C" w:rsidP="00A96828">
      <w:pPr>
        <w:keepNext/>
        <w:keepLines/>
        <w:tabs>
          <w:tab w:val="left" w:pos="284"/>
        </w:tabs>
        <w:jc w:val="both"/>
        <w:rPr>
          <w:rFonts w:ascii="Tahoma" w:hAnsi="Tahoma" w:cs="Tahoma"/>
          <w:b/>
        </w:rPr>
      </w:pPr>
    </w:p>
    <w:p w14:paraId="58EE9312" w14:textId="77777777" w:rsidR="00B8436C" w:rsidRPr="00C44047" w:rsidRDefault="00B8436C" w:rsidP="00A96828">
      <w:pPr>
        <w:keepNext/>
        <w:keepLines/>
        <w:tabs>
          <w:tab w:val="left" w:pos="284"/>
        </w:tabs>
        <w:jc w:val="both"/>
        <w:rPr>
          <w:rFonts w:ascii="Tahoma" w:hAnsi="Tahoma" w:cs="Tahoma"/>
        </w:rPr>
      </w:pPr>
    </w:p>
    <w:p w14:paraId="538CF83F" w14:textId="77777777" w:rsidR="00B8436C" w:rsidRPr="00C44047" w:rsidRDefault="00B8436C" w:rsidP="00A96828">
      <w:pPr>
        <w:keepNext/>
        <w:keepLines/>
        <w:tabs>
          <w:tab w:val="left" w:pos="284"/>
        </w:tabs>
        <w:jc w:val="both"/>
        <w:rPr>
          <w:rFonts w:ascii="Tahoma" w:hAnsi="Tahoma" w:cs="Tahoma"/>
        </w:rPr>
      </w:pPr>
      <w:r w:rsidRPr="00C44047">
        <w:rPr>
          <w:rFonts w:ascii="Tahoma" w:hAnsi="Tahoma" w:cs="Tahoma"/>
        </w:rPr>
        <w:t>S podpisom te izjave jamčim, da v celotni lastniški strukturi ni udeleženih drugih fizičnih ter pravnih oseb in tihih družbenikov, ter gospodarskih subjektov, za katere se glede na določbe zakona, ki ureja gospodarske družbe, šteje, da so povezane družbe.</w:t>
      </w:r>
    </w:p>
    <w:p w14:paraId="621C7981" w14:textId="77777777" w:rsidR="00B8436C" w:rsidRPr="00C44047" w:rsidRDefault="00B8436C" w:rsidP="00A96828">
      <w:pPr>
        <w:keepNext/>
        <w:keepLines/>
        <w:tabs>
          <w:tab w:val="left" w:pos="284"/>
        </w:tabs>
        <w:jc w:val="both"/>
        <w:rPr>
          <w:rFonts w:ascii="Tahoma" w:hAnsi="Tahoma" w:cs="Tahoma"/>
        </w:rPr>
      </w:pPr>
    </w:p>
    <w:p w14:paraId="796E23ED" w14:textId="77777777" w:rsidR="00B8436C" w:rsidRPr="00C44047" w:rsidRDefault="00B8436C" w:rsidP="00A96828">
      <w:pPr>
        <w:keepNext/>
        <w:keepLines/>
        <w:tabs>
          <w:tab w:val="left" w:pos="284"/>
        </w:tabs>
        <w:jc w:val="both"/>
        <w:rPr>
          <w:rFonts w:ascii="Tahoma" w:hAnsi="Tahoma" w:cs="Tahoma"/>
        </w:rPr>
      </w:pPr>
      <w:r w:rsidRPr="00C44047">
        <w:rPr>
          <w:rFonts w:ascii="Tahoma" w:hAnsi="Tahoma" w:cs="Tahoma"/>
        </w:rPr>
        <w:t>S podpisom te izjave jamčim za točnost in resničnost podatkov ter se zavedam, da je pogodba v primeru lažne izjave ali neresničnih podatkov o dejstvih v izjavi ničen. Zavezujem se, da bom naročnika obvestil o vsaki spremembi posredovanih podatkov.</w:t>
      </w:r>
    </w:p>
    <w:p w14:paraId="116521AD" w14:textId="77777777" w:rsidR="00B8436C" w:rsidRPr="00C44047" w:rsidRDefault="00B8436C" w:rsidP="00A96828">
      <w:pPr>
        <w:keepNext/>
        <w:keepLines/>
        <w:tabs>
          <w:tab w:val="left" w:pos="284"/>
        </w:tabs>
        <w:jc w:val="both"/>
        <w:rPr>
          <w:rFonts w:ascii="Tahoma" w:hAnsi="Tahoma" w:cs="Tahoma"/>
          <w:b/>
        </w:rPr>
      </w:pPr>
    </w:p>
    <w:p w14:paraId="6FC9B6F2" w14:textId="77777777" w:rsidR="00B8436C" w:rsidRPr="00CA1AE3" w:rsidRDefault="00B8436C" w:rsidP="00A96828">
      <w:pPr>
        <w:keepNext/>
        <w:keepLines/>
        <w:tabs>
          <w:tab w:val="left" w:pos="284"/>
        </w:tabs>
        <w:jc w:val="both"/>
        <w:rPr>
          <w:rFonts w:ascii="Tahoma" w:hAnsi="Tahoma" w:cs="Tahoma"/>
          <w:u w:val="single"/>
        </w:rPr>
      </w:pPr>
      <w:r w:rsidRPr="00CA1AE3">
        <w:rPr>
          <w:rFonts w:ascii="Tahoma" w:hAnsi="Tahoma" w:cs="Tahoma"/>
          <w:u w:val="single"/>
        </w:rPr>
        <w:t>Vse izjave podajamo pod kazensko in materialno odgovornostjo.</w:t>
      </w:r>
    </w:p>
    <w:p w14:paraId="287C5E99" w14:textId="77777777" w:rsidR="00B8436C" w:rsidRPr="00CA1AE3" w:rsidRDefault="00B8436C" w:rsidP="00A96828">
      <w:pPr>
        <w:keepNext/>
        <w:keepLines/>
        <w:tabs>
          <w:tab w:val="left" w:pos="284"/>
        </w:tabs>
        <w:jc w:val="both"/>
        <w:rPr>
          <w:rFonts w:ascii="Tahoma" w:hAnsi="Tahoma" w:cs="Tahoma"/>
          <w:b/>
        </w:rPr>
      </w:pPr>
    </w:p>
    <w:p w14:paraId="4645D0A6" w14:textId="77777777" w:rsidR="00B8436C" w:rsidRPr="00CA1AE3" w:rsidRDefault="00B8436C" w:rsidP="00A96828">
      <w:pPr>
        <w:keepNext/>
        <w:keepLines/>
        <w:tabs>
          <w:tab w:val="left" w:pos="284"/>
        </w:tabs>
        <w:jc w:val="both"/>
        <w:rPr>
          <w:rFonts w:ascii="Tahoma" w:hAnsi="Tahoma" w:cs="Tahoma"/>
          <w:b/>
        </w:rPr>
      </w:pPr>
    </w:p>
    <w:p w14:paraId="7F624B90" w14:textId="77777777" w:rsidR="00B8436C" w:rsidRPr="00CA1AE3" w:rsidRDefault="00B8436C" w:rsidP="00A96828">
      <w:pPr>
        <w:keepNext/>
        <w:keepLines/>
        <w:tabs>
          <w:tab w:val="left" w:pos="284"/>
        </w:tabs>
        <w:jc w:val="both"/>
        <w:rPr>
          <w:rFonts w:ascii="Tahoma" w:hAnsi="Tahoma" w:cs="Tahoma"/>
          <w:b/>
        </w:rPr>
      </w:pPr>
    </w:p>
    <w:p w14:paraId="78F9DCA7" w14:textId="77777777" w:rsidR="00B8436C" w:rsidRPr="00CA1AE3" w:rsidRDefault="00B8436C" w:rsidP="00A96828">
      <w:pPr>
        <w:keepNext/>
        <w:keepLines/>
        <w:tabs>
          <w:tab w:val="left" w:pos="284"/>
        </w:tabs>
        <w:jc w:val="both"/>
        <w:rPr>
          <w:rFonts w:ascii="Tahoma" w:hAnsi="Tahoma" w:cs="Tahoma"/>
          <w:b/>
        </w:rPr>
      </w:pPr>
    </w:p>
    <w:p w14:paraId="2492F0ED" w14:textId="77777777" w:rsidR="00B8436C" w:rsidRPr="00CA1AE3" w:rsidRDefault="00B8436C" w:rsidP="00A96828">
      <w:pPr>
        <w:keepNext/>
        <w:keepLines/>
        <w:tabs>
          <w:tab w:val="left" w:pos="284"/>
        </w:tabs>
        <w:jc w:val="both"/>
        <w:rPr>
          <w:rFonts w:ascii="Tahoma" w:hAnsi="Tahoma" w:cs="Tahoma"/>
          <w:b/>
        </w:rPr>
      </w:pPr>
    </w:p>
    <w:p w14:paraId="34316A1F" w14:textId="77777777" w:rsidR="00B8436C" w:rsidRPr="00712BC8" w:rsidRDefault="00B8436C" w:rsidP="00A96828">
      <w:pPr>
        <w:keepNext/>
        <w:keepLines/>
        <w:jc w:val="both"/>
        <w:rPr>
          <w:rFonts w:ascii="Tahoma" w:hAnsi="Tahoma" w:cs="Tahoma"/>
        </w:rPr>
      </w:pPr>
    </w:p>
    <w:tbl>
      <w:tblPr>
        <w:tblW w:w="9356" w:type="dxa"/>
        <w:tblInd w:w="30" w:type="dxa"/>
        <w:tblLayout w:type="fixed"/>
        <w:tblCellMar>
          <w:left w:w="30" w:type="dxa"/>
          <w:right w:w="30" w:type="dxa"/>
        </w:tblCellMar>
        <w:tblLook w:val="0000" w:firstRow="0" w:lastRow="0" w:firstColumn="0" w:lastColumn="0" w:noHBand="0" w:noVBand="0"/>
      </w:tblPr>
      <w:tblGrid>
        <w:gridCol w:w="2977"/>
        <w:gridCol w:w="2694"/>
        <w:gridCol w:w="3685"/>
      </w:tblGrid>
      <w:tr w:rsidR="00B8436C" w:rsidRPr="00712BC8" w14:paraId="02929D42" w14:textId="77777777" w:rsidTr="004C048E">
        <w:trPr>
          <w:trHeight w:val="235"/>
        </w:trPr>
        <w:tc>
          <w:tcPr>
            <w:tcW w:w="2977" w:type="dxa"/>
            <w:tcBorders>
              <w:bottom w:val="single" w:sz="4" w:space="0" w:color="auto"/>
            </w:tcBorders>
          </w:tcPr>
          <w:p w14:paraId="66C0FFAD" w14:textId="77777777" w:rsidR="00B8436C" w:rsidRPr="00712BC8" w:rsidRDefault="00B8436C" w:rsidP="00A96828">
            <w:pPr>
              <w:keepNext/>
              <w:keepLines/>
              <w:jc w:val="both"/>
              <w:rPr>
                <w:rFonts w:ascii="Tahoma" w:hAnsi="Tahoma" w:cs="Tahoma"/>
                <w:snapToGrid w:val="0"/>
                <w:color w:val="000000"/>
              </w:rPr>
            </w:pPr>
          </w:p>
        </w:tc>
        <w:tc>
          <w:tcPr>
            <w:tcW w:w="2694" w:type="dxa"/>
          </w:tcPr>
          <w:p w14:paraId="151D7694" w14:textId="77777777" w:rsidR="00B8436C" w:rsidRPr="00712BC8" w:rsidRDefault="00B8436C" w:rsidP="00A96828">
            <w:pPr>
              <w:keepNext/>
              <w:keepLines/>
              <w:jc w:val="both"/>
              <w:rPr>
                <w:rFonts w:ascii="Tahoma" w:hAnsi="Tahoma" w:cs="Tahoma"/>
                <w:snapToGrid w:val="0"/>
                <w:color w:val="000000"/>
              </w:rPr>
            </w:pPr>
          </w:p>
        </w:tc>
        <w:tc>
          <w:tcPr>
            <w:tcW w:w="3685" w:type="dxa"/>
            <w:tcBorders>
              <w:bottom w:val="single" w:sz="4" w:space="0" w:color="auto"/>
            </w:tcBorders>
          </w:tcPr>
          <w:p w14:paraId="265AC05E" w14:textId="77777777" w:rsidR="00B8436C" w:rsidRPr="00712BC8" w:rsidRDefault="00B8436C" w:rsidP="00A96828">
            <w:pPr>
              <w:keepNext/>
              <w:keepLines/>
              <w:tabs>
                <w:tab w:val="left" w:pos="567"/>
                <w:tab w:val="num" w:pos="851"/>
                <w:tab w:val="left" w:pos="993"/>
              </w:tabs>
              <w:jc w:val="both"/>
              <w:rPr>
                <w:rFonts w:ascii="Tahoma" w:hAnsi="Tahoma" w:cs="Tahoma"/>
                <w:snapToGrid w:val="0"/>
                <w:color w:val="000000"/>
              </w:rPr>
            </w:pPr>
          </w:p>
        </w:tc>
      </w:tr>
      <w:tr w:rsidR="00B8436C" w:rsidRPr="00712BC8" w14:paraId="7F64ED4B" w14:textId="77777777" w:rsidTr="004C048E">
        <w:trPr>
          <w:trHeight w:val="235"/>
        </w:trPr>
        <w:tc>
          <w:tcPr>
            <w:tcW w:w="2977" w:type="dxa"/>
            <w:tcBorders>
              <w:top w:val="single" w:sz="4" w:space="0" w:color="auto"/>
            </w:tcBorders>
          </w:tcPr>
          <w:p w14:paraId="4DA7AEEA" w14:textId="77777777" w:rsidR="00B8436C" w:rsidRPr="00712BC8" w:rsidRDefault="00B8436C" w:rsidP="00A96828">
            <w:pPr>
              <w:keepNext/>
              <w:keepLines/>
              <w:jc w:val="both"/>
              <w:rPr>
                <w:rFonts w:ascii="Tahoma" w:hAnsi="Tahoma" w:cs="Tahoma"/>
                <w:snapToGrid w:val="0"/>
                <w:color w:val="000000"/>
              </w:rPr>
            </w:pPr>
            <w:r w:rsidRPr="00712BC8">
              <w:rPr>
                <w:rFonts w:ascii="Tahoma" w:hAnsi="Tahoma" w:cs="Tahoma"/>
                <w:snapToGrid w:val="0"/>
                <w:color w:val="000000"/>
              </w:rPr>
              <w:t>(kraj, datum)</w:t>
            </w:r>
          </w:p>
        </w:tc>
        <w:tc>
          <w:tcPr>
            <w:tcW w:w="2694" w:type="dxa"/>
          </w:tcPr>
          <w:p w14:paraId="34EE1ADB" w14:textId="77777777" w:rsidR="00B8436C" w:rsidRPr="00712BC8" w:rsidRDefault="00B8436C" w:rsidP="00A96828">
            <w:pPr>
              <w:keepNext/>
              <w:keepLines/>
              <w:jc w:val="center"/>
              <w:rPr>
                <w:rFonts w:ascii="Tahoma" w:hAnsi="Tahoma" w:cs="Tahoma"/>
                <w:snapToGrid w:val="0"/>
                <w:color w:val="000000"/>
              </w:rPr>
            </w:pPr>
            <w:r w:rsidRPr="00712BC8">
              <w:rPr>
                <w:rFonts w:ascii="Tahoma" w:hAnsi="Tahoma" w:cs="Tahoma"/>
                <w:snapToGrid w:val="0"/>
                <w:color w:val="000000"/>
              </w:rPr>
              <w:t>žig</w:t>
            </w:r>
          </w:p>
        </w:tc>
        <w:tc>
          <w:tcPr>
            <w:tcW w:w="3685" w:type="dxa"/>
            <w:tcBorders>
              <w:top w:val="single" w:sz="4" w:space="0" w:color="auto"/>
            </w:tcBorders>
          </w:tcPr>
          <w:p w14:paraId="2D8917DB" w14:textId="1A8D2C28" w:rsidR="00B8436C" w:rsidRPr="00712BC8" w:rsidRDefault="00B8436C" w:rsidP="00A96828">
            <w:pPr>
              <w:keepNext/>
              <w:keepLines/>
              <w:jc w:val="both"/>
              <w:rPr>
                <w:rFonts w:ascii="Tahoma" w:hAnsi="Tahoma" w:cs="Tahoma"/>
                <w:snapToGrid w:val="0"/>
                <w:color w:val="000000"/>
              </w:rPr>
            </w:pPr>
            <w:r w:rsidRPr="00712BC8">
              <w:rPr>
                <w:rFonts w:ascii="Tahoma" w:hAnsi="Tahoma" w:cs="Tahoma"/>
                <w:snapToGrid w:val="0"/>
                <w:color w:val="000000"/>
              </w:rPr>
              <w:t>(</w:t>
            </w:r>
            <w:r w:rsidR="00312F7D">
              <w:rPr>
                <w:rFonts w:ascii="Tahoma" w:hAnsi="Tahoma" w:cs="Tahoma"/>
                <w:snapToGrid w:val="0"/>
                <w:color w:val="000000"/>
              </w:rPr>
              <w:t>Naziv in</w:t>
            </w:r>
            <w:r w:rsidRPr="003D15DD">
              <w:rPr>
                <w:rFonts w:ascii="Tahoma" w:hAnsi="Tahoma" w:cs="Tahoma"/>
                <w:snapToGrid w:val="0"/>
                <w:color w:val="000000"/>
              </w:rPr>
              <w:t xml:space="preserve"> podpis </w:t>
            </w:r>
            <w:r>
              <w:rPr>
                <w:rFonts w:ascii="Tahoma" w:hAnsi="Tahoma" w:cs="Tahoma"/>
                <w:snapToGrid w:val="0"/>
                <w:color w:val="000000"/>
              </w:rPr>
              <w:t>gospodarskega subjekta</w:t>
            </w:r>
            <w:r w:rsidRPr="00712BC8">
              <w:rPr>
                <w:rFonts w:ascii="Tahoma" w:hAnsi="Tahoma" w:cs="Tahoma"/>
                <w:snapToGrid w:val="0"/>
                <w:color w:val="000000"/>
              </w:rPr>
              <w:t>)</w:t>
            </w:r>
          </w:p>
        </w:tc>
      </w:tr>
    </w:tbl>
    <w:p w14:paraId="5DF0540D" w14:textId="77777777" w:rsidR="00B8436C" w:rsidRPr="00CA1AE3" w:rsidRDefault="00B8436C" w:rsidP="00A96828">
      <w:pPr>
        <w:keepNext/>
        <w:keepLines/>
        <w:tabs>
          <w:tab w:val="left" w:pos="284"/>
        </w:tabs>
        <w:jc w:val="both"/>
        <w:rPr>
          <w:rFonts w:ascii="Tahoma" w:hAnsi="Tahoma" w:cs="Tahoma"/>
        </w:rPr>
      </w:pPr>
    </w:p>
    <w:p w14:paraId="67D54FA9" w14:textId="77777777" w:rsidR="00B8436C" w:rsidRPr="00CA1AE3" w:rsidRDefault="00B8436C" w:rsidP="00A96828">
      <w:pPr>
        <w:keepNext/>
        <w:keepLines/>
        <w:tabs>
          <w:tab w:val="left" w:pos="284"/>
        </w:tabs>
        <w:jc w:val="both"/>
        <w:rPr>
          <w:rFonts w:ascii="Tahoma" w:hAnsi="Tahoma" w:cs="Tahoma"/>
        </w:rPr>
      </w:pPr>
    </w:p>
    <w:p w14:paraId="7D5DF788" w14:textId="77777777" w:rsidR="00B8436C" w:rsidRPr="00CA1AE3" w:rsidRDefault="00B8436C" w:rsidP="00A96828">
      <w:pPr>
        <w:keepNext/>
        <w:keepLines/>
        <w:tabs>
          <w:tab w:val="left" w:pos="284"/>
        </w:tabs>
        <w:jc w:val="both"/>
        <w:rPr>
          <w:rFonts w:ascii="Tahoma" w:hAnsi="Tahoma" w:cs="Tahoma"/>
        </w:rPr>
      </w:pPr>
    </w:p>
    <w:p w14:paraId="18EE2740" w14:textId="77777777" w:rsidR="00B8436C" w:rsidRPr="00CA1AE3" w:rsidRDefault="00B8436C" w:rsidP="00A96828">
      <w:pPr>
        <w:keepNext/>
        <w:keepLines/>
        <w:tabs>
          <w:tab w:val="left" w:pos="284"/>
        </w:tabs>
        <w:jc w:val="both"/>
        <w:rPr>
          <w:rFonts w:ascii="Tahoma" w:hAnsi="Tahoma" w:cs="Tahoma"/>
        </w:rPr>
      </w:pPr>
    </w:p>
    <w:p w14:paraId="03648C0F" w14:textId="77777777" w:rsidR="00B8436C" w:rsidRPr="00CA1AE3" w:rsidRDefault="00B8436C" w:rsidP="00A96828">
      <w:pPr>
        <w:keepNext/>
        <w:keepLines/>
        <w:tabs>
          <w:tab w:val="left" w:pos="284"/>
        </w:tabs>
        <w:jc w:val="both"/>
        <w:rPr>
          <w:rFonts w:ascii="Tahoma" w:hAnsi="Tahoma" w:cs="Tahoma"/>
          <w:i/>
          <w:sz w:val="18"/>
        </w:rPr>
      </w:pPr>
    </w:p>
    <w:p w14:paraId="435DCBB4" w14:textId="77777777" w:rsidR="00B8436C" w:rsidRPr="00CA1AE3" w:rsidRDefault="00B8436C" w:rsidP="00A96828">
      <w:pPr>
        <w:keepNext/>
        <w:keepLines/>
        <w:tabs>
          <w:tab w:val="left" w:pos="284"/>
        </w:tabs>
        <w:jc w:val="both"/>
        <w:rPr>
          <w:rFonts w:ascii="Tahoma" w:hAnsi="Tahoma" w:cs="Tahoma"/>
          <w:i/>
          <w:sz w:val="18"/>
        </w:rPr>
      </w:pPr>
    </w:p>
    <w:p w14:paraId="005C9156" w14:textId="77777777" w:rsidR="00B8436C" w:rsidRPr="00CA1AE3" w:rsidRDefault="00B8436C" w:rsidP="00A96828">
      <w:pPr>
        <w:keepNext/>
        <w:keepLines/>
        <w:tabs>
          <w:tab w:val="left" w:pos="284"/>
        </w:tabs>
        <w:jc w:val="both"/>
        <w:rPr>
          <w:rFonts w:ascii="Tahoma" w:hAnsi="Tahoma" w:cs="Tahoma"/>
          <w:i/>
          <w:sz w:val="18"/>
        </w:rPr>
      </w:pPr>
      <w:r w:rsidRPr="00CA1AE3">
        <w:rPr>
          <w:rFonts w:ascii="Tahoma" w:hAnsi="Tahoma" w:cs="Tahoma"/>
          <w:b/>
          <w:i/>
          <w:sz w:val="18"/>
        </w:rPr>
        <w:t>Navodilo:</w:t>
      </w:r>
      <w:r w:rsidRPr="00CA1AE3">
        <w:rPr>
          <w:rFonts w:ascii="Tahoma" w:hAnsi="Tahoma" w:cs="Tahoma"/>
          <w:i/>
          <w:sz w:val="18"/>
        </w:rPr>
        <w:t xml:space="preserve"> </w:t>
      </w:r>
    </w:p>
    <w:p w14:paraId="7A4034A7" w14:textId="77777777" w:rsidR="00B8436C" w:rsidRPr="00CA1AE3" w:rsidRDefault="00B8436C" w:rsidP="00A96828">
      <w:pPr>
        <w:keepNext/>
        <w:keepLines/>
        <w:numPr>
          <w:ilvl w:val="0"/>
          <w:numId w:val="3"/>
        </w:numPr>
        <w:tabs>
          <w:tab w:val="num" w:pos="1070"/>
        </w:tabs>
        <w:ind w:left="284" w:hanging="284"/>
        <w:jc w:val="both"/>
        <w:rPr>
          <w:rFonts w:ascii="Tahoma" w:hAnsi="Tahoma" w:cs="Tahoma"/>
          <w:i/>
          <w:iCs/>
          <w:sz w:val="18"/>
        </w:rPr>
      </w:pPr>
      <w:r w:rsidRPr="00CA1AE3">
        <w:rPr>
          <w:rFonts w:ascii="Tahoma" w:hAnsi="Tahoma" w:cs="Tahoma"/>
          <w:i/>
          <w:iCs/>
          <w:sz w:val="18"/>
        </w:rPr>
        <w:t xml:space="preserve">Izjavo izpolni in podpiše </w:t>
      </w:r>
      <w:r w:rsidRPr="00CA1AE3">
        <w:rPr>
          <w:rFonts w:ascii="Tahoma" w:hAnsi="Tahoma" w:cs="Tahoma"/>
          <w:i/>
          <w:iCs/>
          <w:sz w:val="18"/>
          <w:u w:val="single"/>
        </w:rPr>
        <w:t>ponudnik</w:t>
      </w:r>
      <w:r w:rsidRPr="00CA1AE3">
        <w:rPr>
          <w:rFonts w:ascii="Tahoma" w:hAnsi="Tahoma" w:cs="Tahoma"/>
          <w:i/>
          <w:iCs/>
          <w:sz w:val="18"/>
        </w:rPr>
        <w:t xml:space="preserve">, kot tudi vsi </w:t>
      </w:r>
      <w:r w:rsidRPr="00CA1AE3">
        <w:rPr>
          <w:rFonts w:ascii="Tahoma" w:hAnsi="Tahoma" w:cs="Tahoma"/>
          <w:i/>
          <w:iCs/>
          <w:sz w:val="18"/>
          <w:u w:val="single"/>
        </w:rPr>
        <w:t>posamezni člani skupine ponudnikov</w:t>
      </w:r>
      <w:r w:rsidRPr="00CA1AE3">
        <w:rPr>
          <w:rFonts w:ascii="Tahoma" w:hAnsi="Tahoma" w:cs="Tahoma"/>
          <w:i/>
          <w:iCs/>
          <w:sz w:val="18"/>
        </w:rPr>
        <w:t xml:space="preserve"> (partnerji) v primeru skupne ponudbe, vsi </w:t>
      </w:r>
      <w:r w:rsidRPr="00CA1AE3">
        <w:rPr>
          <w:rFonts w:ascii="Tahoma" w:hAnsi="Tahoma" w:cs="Tahoma"/>
          <w:i/>
          <w:iCs/>
          <w:sz w:val="18"/>
          <w:u w:val="single"/>
        </w:rPr>
        <w:t>podizvajalci</w:t>
      </w:r>
      <w:r w:rsidRPr="00CA1AE3">
        <w:rPr>
          <w:rFonts w:ascii="Tahoma" w:hAnsi="Tahoma" w:cs="Tahoma"/>
          <w:i/>
          <w:iCs/>
          <w:sz w:val="18"/>
        </w:rPr>
        <w:t xml:space="preserve"> (če ponudnik izvaja javno naročilo s podizvajalci) ter vsi </w:t>
      </w:r>
      <w:r w:rsidRPr="00CA1AE3">
        <w:rPr>
          <w:rFonts w:ascii="Tahoma" w:hAnsi="Tahoma" w:cs="Tahoma"/>
          <w:bCs/>
          <w:i/>
          <w:iCs/>
          <w:sz w:val="18"/>
          <w:u w:val="single"/>
        </w:rPr>
        <w:t>gospodarski subjekti katerih zmogljivosti uporablja ponudnik</w:t>
      </w:r>
      <w:r w:rsidRPr="00CA1AE3">
        <w:rPr>
          <w:rFonts w:ascii="Tahoma" w:hAnsi="Tahoma" w:cs="Tahoma"/>
          <w:i/>
          <w:iCs/>
          <w:sz w:val="18"/>
        </w:rPr>
        <w:t>.</w:t>
      </w:r>
    </w:p>
    <w:p w14:paraId="0C30F584" w14:textId="77777777" w:rsidR="00B8436C" w:rsidRPr="00CA1AE3" w:rsidRDefault="00B8436C" w:rsidP="00A96828">
      <w:pPr>
        <w:keepNext/>
        <w:keepLines/>
        <w:tabs>
          <w:tab w:val="left" w:pos="284"/>
        </w:tabs>
        <w:jc w:val="both"/>
        <w:rPr>
          <w:rFonts w:ascii="Tahoma" w:hAnsi="Tahoma" w:cs="Tahoma"/>
          <w:i/>
          <w:sz w:val="18"/>
        </w:rPr>
      </w:pPr>
    </w:p>
    <w:p w14:paraId="4D477AC8" w14:textId="77777777" w:rsidR="00B8436C" w:rsidRPr="00CA1AE3" w:rsidRDefault="00B8436C" w:rsidP="00A96828">
      <w:pPr>
        <w:keepNext/>
        <w:keepLines/>
        <w:tabs>
          <w:tab w:val="left" w:pos="284"/>
        </w:tabs>
        <w:jc w:val="both"/>
        <w:rPr>
          <w:rFonts w:ascii="Tahoma" w:hAnsi="Tahoma" w:cs="Tahoma"/>
          <w:i/>
          <w:sz w:val="18"/>
        </w:rPr>
      </w:pPr>
    </w:p>
    <w:p w14:paraId="4A3E1C7A" w14:textId="77777777" w:rsidR="00B8436C" w:rsidRPr="00CA1AE3" w:rsidRDefault="00B8436C" w:rsidP="00A96828">
      <w:pPr>
        <w:keepNext/>
        <w:keepLines/>
        <w:tabs>
          <w:tab w:val="left" w:pos="284"/>
        </w:tabs>
        <w:jc w:val="both"/>
        <w:rPr>
          <w:rFonts w:ascii="Tahoma" w:hAnsi="Tahoma" w:cs="Tahoma"/>
          <w:bCs/>
          <w:i/>
          <w:sz w:val="18"/>
        </w:rPr>
      </w:pPr>
      <w:r w:rsidRPr="00CA1AE3">
        <w:rPr>
          <w:rFonts w:ascii="Tahoma" w:hAnsi="Tahoma" w:cs="Tahoma"/>
          <w:b/>
          <w:bCs/>
          <w:i/>
          <w:sz w:val="18"/>
        </w:rPr>
        <w:t>Opomba:</w:t>
      </w:r>
      <w:r w:rsidRPr="00CA1AE3">
        <w:rPr>
          <w:rFonts w:ascii="Tahoma" w:hAnsi="Tahoma" w:cs="Tahoma"/>
          <w:bCs/>
          <w:i/>
          <w:sz w:val="18"/>
        </w:rPr>
        <w:t xml:space="preserve"> </w:t>
      </w:r>
    </w:p>
    <w:p w14:paraId="4BD75BA5" w14:textId="77777777" w:rsidR="00B8436C" w:rsidRPr="00CA1AE3" w:rsidRDefault="00B8436C" w:rsidP="00A96828">
      <w:pPr>
        <w:keepNext/>
        <w:keepLines/>
        <w:numPr>
          <w:ilvl w:val="0"/>
          <w:numId w:val="3"/>
        </w:numPr>
        <w:tabs>
          <w:tab w:val="left" w:pos="284"/>
          <w:tab w:val="num" w:pos="1070"/>
        </w:tabs>
        <w:jc w:val="both"/>
        <w:rPr>
          <w:rFonts w:ascii="Tahoma" w:hAnsi="Tahoma" w:cs="Tahoma"/>
          <w:i/>
          <w:iCs/>
          <w:sz w:val="18"/>
        </w:rPr>
      </w:pPr>
      <w:r w:rsidRPr="00CA1AE3">
        <w:rPr>
          <w:rFonts w:ascii="Tahoma" w:hAnsi="Tahoma" w:cs="Tahoma"/>
          <w:i/>
          <w:iCs/>
          <w:sz w:val="18"/>
        </w:rPr>
        <w:t xml:space="preserve">V skladu z odgovorom Komisije za preprečevanje korupcije na vprašanje št. 214 z dne 23.2.2012 v zadevi pod št. 0672-1/2012-39 (objavljeno na spletni strani </w:t>
      </w:r>
      <w:hyperlink r:id="rId29" w:history="1">
        <w:r w:rsidRPr="00CA1AE3">
          <w:rPr>
            <w:rFonts w:ascii="Tahoma" w:hAnsi="Tahoma" w:cs="Tahoma"/>
            <w:i/>
            <w:iCs/>
            <w:color w:val="0000FF"/>
            <w:sz w:val="18"/>
            <w:u w:val="single"/>
          </w:rPr>
          <w:t>https://www.kpk-rs.si/sl/pogosta-vprasanja</w:t>
        </w:r>
      </w:hyperlink>
      <w:r w:rsidRPr="00CA1AE3">
        <w:rPr>
          <w:rFonts w:ascii="Tahoma" w:hAnsi="Tahoma" w:cs="Tahoma"/>
          <w:i/>
          <w:iCs/>
          <w:sz w:val="18"/>
        </w:rPr>
        <w:t xml:space="preserve">), lahko ponudnik v primeru, ko je ponudnik ali katera od družb v njegovi lastniški strukturi delniška družba, navede le tiste delničarje ponudnika, ki so posredno ali neposredno imetniki več kakor 5 % delnic oziroma so udeleženi z več kakor 5% deležem pri ustanoviteljskih pravicah, upravljanju ali kapitalu delniške družbe. </w:t>
      </w:r>
    </w:p>
    <w:p w14:paraId="1FE3B54A" w14:textId="77777777" w:rsidR="00B8436C" w:rsidRPr="00843A6C" w:rsidRDefault="00B8436C" w:rsidP="00A96828">
      <w:pPr>
        <w:keepNext/>
        <w:keepLines/>
        <w:jc w:val="both"/>
        <w:rPr>
          <w:rFonts w:ascii="Tahoma" w:hAnsi="Tahoma" w:cs="Tahoma"/>
          <w:bCs/>
          <w:i/>
          <w:sz w:val="18"/>
        </w:rPr>
      </w:pPr>
      <w:r w:rsidRPr="00CA1AE3">
        <w:rPr>
          <w:rFonts w:ascii="Tahoma" w:hAnsi="Tahoma" w:cs="Tahoma"/>
          <w:i/>
          <w:sz w:val="18"/>
        </w:rPr>
        <w:t xml:space="preserve"> </w:t>
      </w:r>
      <w:r w:rsidRPr="00CA1AE3">
        <w:rPr>
          <w:rFonts w:ascii="Tahoma" w:hAnsi="Tahoma" w:cs="Tahoma"/>
          <w:i/>
          <w:sz w:val="18"/>
        </w:rPr>
        <w:br w:type="page"/>
      </w:r>
    </w:p>
    <w:tbl>
      <w:tblPr>
        <w:tblW w:w="9566" w:type="dxa"/>
        <w:tblInd w:w="2" w:type="dxa"/>
        <w:tblLayout w:type="fixed"/>
        <w:tblCellMar>
          <w:left w:w="70" w:type="dxa"/>
          <w:right w:w="70" w:type="dxa"/>
        </w:tblCellMar>
        <w:tblLook w:val="0000" w:firstRow="0" w:lastRow="0" w:firstColumn="0" w:lastColumn="0" w:noHBand="0" w:noVBand="0"/>
      </w:tblPr>
      <w:tblGrid>
        <w:gridCol w:w="7740"/>
        <w:gridCol w:w="1826"/>
      </w:tblGrid>
      <w:tr w:rsidR="004C048E" w:rsidRPr="005B4A18" w14:paraId="06450B98" w14:textId="77777777" w:rsidTr="00206DDF">
        <w:tc>
          <w:tcPr>
            <w:tcW w:w="7740" w:type="dxa"/>
            <w:tcBorders>
              <w:top w:val="single" w:sz="4" w:space="0" w:color="000000"/>
              <w:left w:val="single" w:sz="4" w:space="0" w:color="000000"/>
              <w:bottom w:val="single" w:sz="4" w:space="0" w:color="000000"/>
            </w:tcBorders>
          </w:tcPr>
          <w:p w14:paraId="7DAEA462" w14:textId="77777777" w:rsidR="004C048E" w:rsidRPr="005B4A18" w:rsidRDefault="004C048E" w:rsidP="00A96828">
            <w:pPr>
              <w:keepNext/>
              <w:keepLines/>
              <w:jc w:val="both"/>
              <w:outlineLvl w:val="1"/>
              <w:rPr>
                <w:rFonts w:ascii="Tahoma" w:hAnsi="Tahoma" w:cs="Tahoma"/>
                <w:b/>
              </w:rPr>
            </w:pPr>
            <w:r w:rsidRPr="005B4A18">
              <w:rPr>
                <w:rFonts w:ascii="Tahoma" w:hAnsi="Tahoma" w:cs="Tahoma"/>
                <w:b/>
              </w:rPr>
              <w:lastRenderedPageBreak/>
              <w:br w:type="page"/>
            </w:r>
            <w:r w:rsidRPr="005B4A18">
              <w:rPr>
                <w:rFonts w:ascii="Tahoma" w:hAnsi="Tahoma" w:cs="Tahoma"/>
                <w:b/>
              </w:rPr>
              <w:br w:type="page"/>
            </w:r>
            <w:bookmarkStart w:id="17" w:name="_Toc495914071"/>
            <w:r w:rsidRPr="005B4A18">
              <w:rPr>
                <w:rFonts w:ascii="Tahoma" w:hAnsi="Tahoma" w:cs="Tahoma"/>
                <w:b/>
              </w:rPr>
              <w:t>UDELEŽBA PODIZVAJALC</w:t>
            </w:r>
            <w:bookmarkEnd w:id="17"/>
            <w:r w:rsidR="000009B7">
              <w:rPr>
                <w:rFonts w:ascii="Tahoma" w:hAnsi="Tahoma" w:cs="Tahoma"/>
                <w:b/>
              </w:rPr>
              <w:t>A</w:t>
            </w:r>
          </w:p>
        </w:tc>
        <w:tc>
          <w:tcPr>
            <w:tcW w:w="1826" w:type="dxa"/>
            <w:tcBorders>
              <w:top w:val="single" w:sz="4" w:space="0" w:color="000000"/>
              <w:left w:val="single" w:sz="4" w:space="0" w:color="808080"/>
              <w:bottom w:val="single" w:sz="4" w:space="0" w:color="000000"/>
              <w:right w:val="single" w:sz="4" w:space="0" w:color="000000"/>
            </w:tcBorders>
          </w:tcPr>
          <w:p w14:paraId="2FE52EE6" w14:textId="77777777" w:rsidR="004C048E" w:rsidRPr="005B4A18" w:rsidRDefault="004C048E" w:rsidP="00A96828">
            <w:pPr>
              <w:keepNext/>
              <w:keepLines/>
              <w:jc w:val="both"/>
              <w:outlineLvl w:val="1"/>
              <w:rPr>
                <w:rFonts w:ascii="Tahoma" w:hAnsi="Tahoma" w:cs="Tahoma"/>
                <w:b/>
              </w:rPr>
            </w:pPr>
            <w:r w:rsidRPr="005B4A18">
              <w:rPr>
                <w:rFonts w:ascii="Tahoma" w:hAnsi="Tahoma" w:cs="Tahoma"/>
                <w:b/>
              </w:rPr>
              <w:t>Priloga 4/1</w:t>
            </w:r>
          </w:p>
        </w:tc>
      </w:tr>
    </w:tbl>
    <w:p w14:paraId="21DA7820" w14:textId="77777777" w:rsidR="004C048E" w:rsidRPr="005B4A18" w:rsidRDefault="004C048E" w:rsidP="00A96828">
      <w:pPr>
        <w:keepNext/>
        <w:keepLines/>
        <w:jc w:val="both"/>
        <w:rPr>
          <w:rFonts w:ascii="Tahoma" w:hAnsi="Tahoma" w:cs="Tahoma"/>
        </w:rPr>
      </w:pPr>
    </w:p>
    <w:p w14:paraId="553F160D" w14:textId="77777777" w:rsidR="004C048E" w:rsidRPr="005B4A18" w:rsidRDefault="004C048E" w:rsidP="00A96828">
      <w:pPr>
        <w:keepNext/>
        <w:keepLines/>
        <w:jc w:val="both"/>
        <w:rPr>
          <w:rFonts w:ascii="Tahoma" w:hAnsi="Tahoma" w:cs="Tahoma"/>
        </w:rPr>
      </w:pPr>
      <w:r w:rsidRPr="005B4A18">
        <w:rPr>
          <w:rFonts w:ascii="Tahoma" w:hAnsi="Tahoma" w:cs="Tahoma"/>
        </w:rPr>
        <w:t>Ponudnik: _____________________________________________________________________</w:t>
      </w:r>
    </w:p>
    <w:p w14:paraId="703DD3ED" w14:textId="77777777" w:rsidR="004C048E" w:rsidRPr="005B4A18" w:rsidRDefault="004C048E" w:rsidP="00A96828">
      <w:pPr>
        <w:keepNext/>
        <w:keepLines/>
        <w:jc w:val="both"/>
        <w:rPr>
          <w:rFonts w:ascii="Tahoma" w:hAnsi="Tahoma" w:cs="Tahoma"/>
        </w:rPr>
      </w:pPr>
    </w:p>
    <w:p w14:paraId="0EF817D2" w14:textId="12BC60A3" w:rsidR="004C048E" w:rsidRPr="004C048E" w:rsidRDefault="004C048E" w:rsidP="00A96828">
      <w:pPr>
        <w:keepNext/>
        <w:keepLines/>
        <w:jc w:val="both"/>
        <w:rPr>
          <w:rFonts w:ascii="Tahoma" w:hAnsi="Tahoma" w:cs="Tahoma"/>
        </w:rPr>
      </w:pPr>
      <w:r w:rsidRPr="004C048E">
        <w:rPr>
          <w:rFonts w:ascii="Tahoma" w:hAnsi="Tahoma" w:cs="Tahoma"/>
          <w:b/>
        </w:rPr>
        <w:t>Izjavljamo</w:t>
      </w:r>
      <w:r w:rsidRPr="004C048E">
        <w:rPr>
          <w:rFonts w:ascii="Tahoma" w:hAnsi="Tahoma" w:cs="Tahoma"/>
        </w:rPr>
        <w:t xml:space="preserve">, da bomo pri izvedbi javnega naročila št. </w:t>
      </w:r>
      <w:r w:rsidR="00DD245C">
        <w:rPr>
          <w:rFonts w:ascii="Tahoma" w:hAnsi="Tahoma" w:cs="Tahoma"/>
          <w:b/>
        </w:rPr>
        <w:t>SNAGA-123/18</w:t>
      </w:r>
      <w:r w:rsidR="001E3D8C">
        <w:rPr>
          <w:rFonts w:ascii="Tahoma" w:hAnsi="Tahoma" w:cs="Tahoma"/>
          <w:b/>
        </w:rPr>
        <w:t xml:space="preserve"> </w:t>
      </w:r>
      <w:r w:rsidRPr="004C048E">
        <w:rPr>
          <w:rFonts w:ascii="Tahoma" w:hAnsi="Tahoma" w:cs="Tahoma"/>
          <w:b/>
        </w:rPr>
        <w:t xml:space="preserve">– </w:t>
      </w:r>
      <w:r w:rsidR="00DD245C">
        <w:rPr>
          <w:rFonts w:ascii="Tahoma" w:hAnsi="Tahoma" w:cs="Tahoma"/>
          <w:b/>
        </w:rPr>
        <w:t xml:space="preserve">Dobava in vzdrževanje košev za odpadke </w:t>
      </w:r>
      <w:r w:rsidRPr="004C048E">
        <w:rPr>
          <w:rFonts w:ascii="Tahoma" w:hAnsi="Tahoma" w:cs="Tahoma"/>
        </w:rPr>
        <w:t xml:space="preserve"> sodelovali z naslednjimi podizvajalci:</w:t>
      </w:r>
    </w:p>
    <w:p w14:paraId="5EB69C58" w14:textId="77777777" w:rsidR="004C048E" w:rsidRPr="005B4A18" w:rsidRDefault="004C048E" w:rsidP="00A96828">
      <w:pPr>
        <w:keepNext/>
        <w:keepLines/>
        <w:jc w:val="both"/>
        <w:rPr>
          <w:rFonts w:ascii="Tahoma" w:hAnsi="Tahoma" w:cs="Tahoma"/>
          <w:b/>
        </w:rPr>
      </w:pPr>
      <w:r w:rsidRPr="005B4A18">
        <w:rPr>
          <w:rFonts w:ascii="Tahoma" w:hAnsi="Tahoma" w:cs="Tahoma"/>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7"/>
        <w:gridCol w:w="3029"/>
        <w:gridCol w:w="3138"/>
      </w:tblGrid>
      <w:tr w:rsidR="000009B7" w:rsidRPr="00B2333E" w14:paraId="73037AFB" w14:textId="77777777" w:rsidTr="00735E0A">
        <w:trPr>
          <w:trHeight w:val="560"/>
          <w:jc w:val="center"/>
        </w:trPr>
        <w:tc>
          <w:tcPr>
            <w:tcW w:w="3367" w:type="dxa"/>
            <w:tcBorders>
              <w:top w:val="single" w:sz="4" w:space="0" w:color="auto"/>
              <w:left w:val="single" w:sz="4" w:space="0" w:color="auto"/>
              <w:bottom w:val="single" w:sz="4" w:space="0" w:color="auto"/>
              <w:right w:val="single" w:sz="4" w:space="0" w:color="auto"/>
            </w:tcBorders>
            <w:vAlign w:val="center"/>
          </w:tcPr>
          <w:p w14:paraId="1E98B9A2" w14:textId="77777777" w:rsidR="000009B7" w:rsidRPr="00B2333E" w:rsidRDefault="000009B7" w:rsidP="00A96828">
            <w:pPr>
              <w:keepNext/>
              <w:keepLines/>
              <w:rPr>
                <w:rFonts w:ascii="Tahoma" w:hAnsi="Tahoma" w:cs="Tahoma"/>
                <w:sz w:val="18"/>
                <w:szCs w:val="18"/>
              </w:rPr>
            </w:pPr>
            <w:r w:rsidRPr="00B2333E">
              <w:rPr>
                <w:rFonts w:ascii="Tahoma" w:hAnsi="Tahoma" w:cs="Tahoma"/>
                <w:sz w:val="18"/>
                <w:szCs w:val="18"/>
              </w:rPr>
              <w:t>Naziv podizvajalca</w:t>
            </w:r>
          </w:p>
        </w:tc>
        <w:tc>
          <w:tcPr>
            <w:tcW w:w="6167" w:type="dxa"/>
            <w:gridSpan w:val="2"/>
            <w:tcBorders>
              <w:top w:val="single" w:sz="4" w:space="0" w:color="auto"/>
              <w:left w:val="single" w:sz="4" w:space="0" w:color="auto"/>
              <w:bottom w:val="single" w:sz="4" w:space="0" w:color="auto"/>
              <w:right w:val="single" w:sz="4" w:space="0" w:color="auto"/>
            </w:tcBorders>
            <w:vAlign w:val="center"/>
          </w:tcPr>
          <w:p w14:paraId="64163146" w14:textId="77777777" w:rsidR="000009B7" w:rsidRPr="00B2333E" w:rsidRDefault="000009B7" w:rsidP="00A96828">
            <w:pPr>
              <w:keepNext/>
              <w:keepLines/>
              <w:rPr>
                <w:rFonts w:ascii="Tahoma" w:hAnsi="Tahoma" w:cs="Tahoma"/>
                <w:sz w:val="18"/>
                <w:szCs w:val="18"/>
              </w:rPr>
            </w:pPr>
          </w:p>
          <w:p w14:paraId="426D37D3" w14:textId="77777777" w:rsidR="000009B7" w:rsidRPr="00B2333E" w:rsidRDefault="000009B7" w:rsidP="00A96828">
            <w:pPr>
              <w:keepNext/>
              <w:keepLines/>
              <w:rPr>
                <w:rFonts w:ascii="Tahoma" w:hAnsi="Tahoma" w:cs="Tahoma"/>
                <w:sz w:val="18"/>
                <w:szCs w:val="18"/>
              </w:rPr>
            </w:pPr>
          </w:p>
        </w:tc>
      </w:tr>
      <w:tr w:rsidR="000009B7" w:rsidRPr="00B2333E" w14:paraId="5BBE3F3F" w14:textId="77777777" w:rsidTr="00735E0A">
        <w:trPr>
          <w:trHeight w:val="540"/>
          <w:jc w:val="center"/>
        </w:trPr>
        <w:tc>
          <w:tcPr>
            <w:tcW w:w="3367" w:type="dxa"/>
            <w:tcBorders>
              <w:top w:val="single" w:sz="4" w:space="0" w:color="auto"/>
              <w:left w:val="single" w:sz="4" w:space="0" w:color="auto"/>
              <w:bottom w:val="single" w:sz="4" w:space="0" w:color="auto"/>
              <w:right w:val="single" w:sz="4" w:space="0" w:color="auto"/>
            </w:tcBorders>
            <w:vAlign w:val="center"/>
          </w:tcPr>
          <w:p w14:paraId="6791ED83" w14:textId="77777777" w:rsidR="000009B7" w:rsidRPr="00B2333E" w:rsidRDefault="000009B7" w:rsidP="00A96828">
            <w:pPr>
              <w:keepNext/>
              <w:keepLines/>
              <w:rPr>
                <w:rFonts w:ascii="Tahoma" w:hAnsi="Tahoma" w:cs="Tahoma"/>
                <w:sz w:val="18"/>
                <w:szCs w:val="18"/>
              </w:rPr>
            </w:pPr>
            <w:r w:rsidRPr="00B2333E">
              <w:rPr>
                <w:rFonts w:ascii="Tahoma" w:hAnsi="Tahoma" w:cs="Tahoma"/>
                <w:sz w:val="18"/>
                <w:szCs w:val="18"/>
              </w:rPr>
              <w:t>Polni naslov</w:t>
            </w:r>
          </w:p>
        </w:tc>
        <w:tc>
          <w:tcPr>
            <w:tcW w:w="6167" w:type="dxa"/>
            <w:gridSpan w:val="2"/>
            <w:tcBorders>
              <w:top w:val="single" w:sz="4" w:space="0" w:color="auto"/>
              <w:left w:val="single" w:sz="4" w:space="0" w:color="auto"/>
              <w:bottom w:val="single" w:sz="4" w:space="0" w:color="auto"/>
              <w:right w:val="single" w:sz="4" w:space="0" w:color="auto"/>
            </w:tcBorders>
            <w:vAlign w:val="center"/>
          </w:tcPr>
          <w:p w14:paraId="64519E05" w14:textId="77777777" w:rsidR="000009B7" w:rsidRPr="00B2333E" w:rsidRDefault="000009B7" w:rsidP="00A96828">
            <w:pPr>
              <w:keepNext/>
              <w:keepLines/>
              <w:rPr>
                <w:rFonts w:ascii="Tahoma" w:hAnsi="Tahoma" w:cs="Tahoma"/>
                <w:sz w:val="18"/>
                <w:szCs w:val="18"/>
              </w:rPr>
            </w:pPr>
          </w:p>
          <w:p w14:paraId="2A280115" w14:textId="77777777" w:rsidR="000009B7" w:rsidRPr="00B2333E" w:rsidRDefault="000009B7" w:rsidP="00A96828">
            <w:pPr>
              <w:keepNext/>
              <w:keepLines/>
              <w:rPr>
                <w:rFonts w:ascii="Tahoma" w:hAnsi="Tahoma" w:cs="Tahoma"/>
                <w:sz w:val="18"/>
                <w:szCs w:val="18"/>
              </w:rPr>
            </w:pPr>
          </w:p>
        </w:tc>
      </w:tr>
      <w:tr w:rsidR="000009B7" w:rsidRPr="00B2333E" w14:paraId="29C89ADE" w14:textId="77777777" w:rsidTr="00735E0A">
        <w:trPr>
          <w:trHeight w:val="334"/>
          <w:jc w:val="center"/>
        </w:trPr>
        <w:tc>
          <w:tcPr>
            <w:tcW w:w="3367" w:type="dxa"/>
            <w:vMerge w:val="restart"/>
            <w:tcBorders>
              <w:top w:val="single" w:sz="4" w:space="0" w:color="auto"/>
              <w:left w:val="single" w:sz="4" w:space="0" w:color="auto"/>
              <w:right w:val="single" w:sz="4" w:space="0" w:color="auto"/>
            </w:tcBorders>
            <w:vAlign w:val="center"/>
          </w:tcPr>
          <w:p w14:paraId="2C8D2BB4" w14:textId="77777777" w:rsidR="000009B7" w:rsidRPr="00B2333E" w:rsidRDefault="000009B7" w:rsidP="00A96828">
            <w:pPr>
              <w:keepNext/>
              <w:keepLines/>
              <w:spacing w:line="276" w:lineRule="auto"/>
              <w:jc w:val="both"/>
              <w:rPr>
                <w:rFonts w:ascii="Tahoma" w:hAnsi="Tahoma" w:cs="Tahoma"/>
                <w:sz w:val="18"/>
                <w:szCs w:val="17"/>
              </w:rPr>
            </w:pPr>
            <w:r w:rsidRPr="00F64F6F">
              <w:rPr>
                <w:rFonts w:ascii="Tahoma" w:hAnsi="Tahoma" w:cs="Tahoma"/>
                <w:sz w:val="18"/>
                <w:szCs w:val="18"/>
              </w:rPr>
              <w:t>V skladu s 94. členom ZJN-3 kot podizvajalec zahtevamo neposredno plačilo s strani naročnika</w:t>
            </w:r>
            <w:r w:rsidRPr="00B2333E">
              <w:rPr>
                <w:rFonts w:ascii="Tahoma" w:hAnsi="Tahoma" w:cs="Tahoma"/>
                <w:sz w:val="18"/>
                <w:szCs w:val="17"/>
              </w:rPr>
              <w:t xml:space="preserve"> </w:t>
            </w:r>
          </w:p>
        </w:tc>
        <w:tc>
          <w:tcPr>
            <w:tcW w:w="6167" w:type="dxa"/>
            <w:gridSpan w:val="2"/>
            <w:tcBorders>
              <w:top w:val="single" w:sz="4" w:space="0" w:color="auto"/>
              <w:left w:val="single" w:sz="4" w:space="0" w:color="auto"/>
              <w:bottom w:val="single" w:sz="4" w:space="0" w:color="auto"/>
              <w:right w:val="single" w:sz="4" w:space="0" w:color="auto"/>
            </w:tcBorders>
            <w:vAlign w:val="center"/>
          </w:tcPr>
          <w:p w14:paraId="3ED26DBC" w14:textId="77777777" w:rsidR="000009B7" w:rsidRPr="00B2333E" w:rsidRDefault="000009B7" w:rsidP="00A96828">
            <w:pPr>
              <w:keepNext/>
              <w:keepLines/>
              <w:jc w:val="center"/>
              <w:rPr>
                <w:rFonts w:ascii="Tahoma" w:hAnsi="Tahoma" w:cs="Tahoma"/>
                <w:sz w:val="18"/>
                <w:szCs w:val="18"/>
              </w:rPr>
            </w:pPr>
            <w:r w:rsidRPr="00B2333E">
              <w:rPr>
                <w:rFonts w:ascii="Tahoma" w:hAnsi="Tahoma" w:cs="Tahoma"/>
                <w:sz w:val="16"/>
                <w:szCs w:val="18"/>
              </w:rPr>
              <w:t xml:space="preserve">Obkrožite/označite </w:t>
            </w:r>
          </w:p>
        </w:tc>
      </w:tr>
      <w:tr w:rsidR="000009B7" w:rsidRPr="00B2333E" w14:paraId="39355B3D" w14:textId="77777777" w:rsidTr="00735E0A">
        <w:trPr>
          <w:trHeight w:val="334"/>
          <w:jc w:val="center"/>
        </w:trPr>
        <w:tc>
          <w:tcPr>
            <w:tcW w:w="3367" w:type="dxa"/>
            <w:vMerge/>
            <w:tcBorders>
              <w:left w:val="single" w:sz="4" w:space="0" w:color="auto"/>
              <w:bottom w:val="single" w:sz="4" w:space="0" w:color="auto"/>
              <w:right w:val="single" w:sz="4" w:space="0" w:color="auto"/>
            </w:tcBorders>
            <w:vAlign w:val="center"/>
          </w:tcPr>
          <w:p w14:paraId="0FE9FAC3" w14:textId="77777777" w:rsidR="000009B7" w:rsidRPr="00B2333E" w:rsidRDefault="000009B7" w:rsidP="00A96828">
            <w:pPr>
              <w:keepNext/>
              <w:keepLines/>
              <w:rPr>
                <w:rFonts w:ascii="Tahoma" w:hAnsi="Tahoma" w:cs="Tahoma"/>
                <w:sz w:val="18"/>
                <w:szCs w:val="18"/>
              </w:rPr>
            </w:pPr>
          </w:p>
        </w:tc>
        <w:tc>
          <w:tcPr>
            <w:tcW w:w="3029" w:type="dxa"/>
            <w:tcBorders>
              <w:top w:val="single" w:sz="4" w:space="0" w:color="auto"/>
              <w:left w:val="single" w:sz="4" w:space="0" w:color="auto"/>
              <w:bottom w:val="single" w:sz="4" w:space="0" w:color="auto"/>
              <w:right w:val="single" w:sz="4" w:space="0" w:color="auto"/>
            </w:tcBorders>
            <w:vAlign w:val="center"/>
          </w:tcPr>
          <w:p w14:paraId="1E45C297" w14:textId="77777777" w:rsidR="000009B7" w:rsidRPr="00B2333E" w:rsidRDefault="000009B7" w:rsidP="00A96828">
            <w:pPr>
              <w:keepNext/>
              <w:keepLines/>
              <w:jc w:val="center"/>
              <w:rPr>
                <w:rFonts w:ascii="Tahoma" w:hAnsi="Tahoma" w:cs="Tahoma"/>
                <w:sz w:val="18"/>
                <w:szCs w:val="18"/>
              </w:rPr>
            </w:pPr>
            <w:r w:rsidRPr="00B2333E">
              <w:rPr>
                <w:rFonts w:ascii="Tahoma" w:hAnsi="Tahoma" w:cs="Tahoma"/>
                <w:sz w:val="18"/>
                <w:szCs w:val="18"/>
              </w:rPr>
              <w:t>DA</w:t>
            </w:r>
          </w:p>
        </w:tc>
        <w:tc>
          <w:tcPr>
            <w:tcW w:w="3138" w:type="dxa"/>
            <w:tcBorders>
              <w:top w:val="single" w:sz="4" w:space="0" w:color="auto"/>
              <w:left w:val="single" w:sz="4" w:space="0" w:color="auto"/>
              <w:bottom w:val="single" w:sz="4" w:space="0" w:color="auto"/>
              <w:right w:val="single" w:sz="4" w:space="0" w:color="auto"/>
            </w:tcBorders>
            <w:vAlign w:val="center"/>
          </w:tcPr>
          <w:p w14:paraId="7546D3B9" w14:textId="77777777" w:rsidR="000009B7" w:rsidRPr="00B2333E" w:rsidRDefault="000009B7" w:rsidP="00A96828">
            <w:pPr>
              <w:keepNext/>
              <w:keepLines/>
              <w:jc w:val="center"/>
              <w:rPr>
                <w:rFonts w:ascii="Tahoma" w:hAnsi="Tahoma" w:cs="Tahoma"/>
                <w:sz w:val="18"/>
                <w:szCs w:val="18"/>
              </w:rPr>
            </w:pPr>
            <w:r w:rsidRPr="00B2333E">
              <w:rPr>
                <w:rFonts w:ascii="Tahoma" w:hAnsi="Tahoma" w:cs="Tahoma"/>
                <w:sz w:val="18"/>
                <w:szCs w:val="18"/>
              </w:rPr>
              <w:t>NE</w:t>
            </w:r>
          </w:p>
        </w:tc>
      </w:tr>
      <w:tr w:rsidR="000009B7" w:rsidRPr="00B2333E" w14:paraId="779D3C0E" w14:textId="77777777" w:rsidTr="00735E0A">
        <w:trPr>
          <w:trHeight w:val="1053"/>
          <w:jc w:val="center"/>
        </w:trPr>
        <w:tc>
          <w:tcPr>
            <w:tcW w:w="3367" w:type="dxa"/>
            <w:tcBorders>
              <w:top w:val="single" w:sz="4" w:space="0" w:color="auto"/>
              <w:left w:val="single" w:sz="4" w:space="0" w:color="auto"/>
              <w:bottom w:val="single" w:sz="4" w:space="0" w:color="auto"/>
              <w:right w:val="single" w:sz="4" w:space="0" w:color="auto"/>
            </w:tcBorders>
            <w:vAlign w:val="center"/>
          </w:tcPr>
          <w:p w14:paraId="4EFA16E4" w14:textId="77777777" w:rsidR="000009B7" w:rsidRPr="00B2333E" w:rsidRDefault="000009B7" w:rsidP="00A96828">
            <w:pPr>
              <w:keepNext/>
              <w:keepLines/>
              <w:rPr>
                <w:rFonts w:ascii="Tahoma" w:hAnsi="Tahoma" w:cs="Tahoma"/>
                <w:sz w:val="18"/>
                <w:szCs w:val="18"/>
              </w:rPr>
            </w:pPr>
          </w:p>
          <w:p w14:paraId="6B4CF999" w14:textId="77777777" w:rsidR="000009B7" w:rsidRPr="00B2333E" w:rsidRDefault="000009B7" w:rsidP="00A96828">
            <w:pPr>
              <w:keepNext/>
              <w:keepLines/>
              <w:jc w:val="both"/>
              <w:rPr>
                <w:rFonts w:ascii="Tahoma" w:hAnsi="Tahoma" w:cs="Tahoma"/>
                <w:sz w:val="18"/>
                <w:szCs w:val="18"/>
              </w:rPr>
            </w:pPr>
            <w:r w:rsidRPr="00B2333E">
              <w:rPr>
                <w:rFonts w:ascii="Tahoma" w:hAnsi="Tahoma" w:cs="Tahoma"/>
                <w:sz w:val="18"/>
                <w:szCs w:val="18"/>
              </w:rPr>
              <w:t xml:space="preserve">Vsi zakoniti zastopniki podizvajalca </w:t>
            </w:r>
          </w:p>
          <w:p w14:paraId="03105B72" w14:textId="77777777" w:rsidR="000009B7" w:rsidRPr="00B2333E" w:rsidRDefault="000009B7" w:rsidP="00A96828">
            <w:pPr>
              <w:keepNext/>
              <w:keepLines/>
              <w:rPr>
                <w:rFonts w:ascii="Tahoma" w:hAnsi="Tahoma" w:cs="Tahoma"/>
                <w:sz w:val="18"/>
                <w:szCs w:val="18"/>
              </w:rPr>
            </w:pPr>
          </w:p>
        </w:tc>
        <w:tc>
          <w:tcPr>
            <w:tcW w:w="6167" w:type="dxa"/>
            <w:gridSpan w:val="2"/>
            <w:tcBorders>
              <w:top w:val="single" w:sz="4" w:space="0" w:color="auto"/>
              <w:left w:val="single" w:sz="4" w:space="0" w:color="auto"/>
              <w:bottom w:val="single" w:sz="4" w:space="0" w:color="auto"/>
              <w:right w:val="single" w:sz="4" w:space="0" w:color="auto"/>
            </w:tcBorders>
            <w:vAlign w:val="center"/>
          </w:tcPr>
          <w:p w14:paraId="2590D771" w14:textId="77777777" w:rsidR="000009B7" w:rsidRPr="00B2333E" w:rsidRDefault="000009B7" w:rsidP="00A96828">
            <w:pPr>
              <w:keepNext/>
              <w:keepLines/>
              <w:rPr>
                <w:rFonts w:ascii="Tahoma" w:hAnsi="Tahoma" w:cs="Tahoma"/>
                <w:sz w:val="18"/>
                <w:szCs w:val="18"/>
              </w:rPr>
            </w:pPr>
          </w:p>
          <w:p w14:paraId="40A5D847" w14:textId="77777777" w:rsidR="000009B7" w:rsidRPr="00B2333E" w:rsidRDefault="000009B7" w:rsidP="00A96828">
            <w:pPr>
              <w:keepNext/>
              <w:keepLines/>
              <w:rPr>
                <w:rFonts w:ascii="Tahoma" w:hAnsi="Tahoma" w:cs="Tahoma"/>
                <w:sz w:val="18"/>
                <w:szCs w:val="18"/>
              </w:rPr>
            </w:pPr>
          </w:p>
          <w:p w14:paraId="3566FE8D" w14:textId="77777777" w:rsidR="000009B7" w:rsidRPr="00B2333E" w:rsidRDefault="000009B7" w:rsidP="00A96828">
            <w:pPr>
              <w:keepNext/>
              <w:keepLines/>
              <w:rPr>
                <w:rFonts w:ascii="Tahoma" w:hAnsi="Tahoma" w:cs="Tahoma"/>
                <w:sz w:val="18"/>
                <w:szCs w:val="18"/>
              </w:rPr>
            </w:pPr>
          </w:p>
          <w:p w14:paraId="4B402A22" w14:textId="77777777" w:rsidR="000009B7" w:rsidRPr="00B2333E" w:rsidRDefault="000009B7" w:rsidP="00A96828">
            <w:pPr>
              <w:keepNext/>
              <w:keepLines/>
              <w:rPr>
                <w:rFonts w:ascii="Tahoma" w:hAnsi="Tahoma" w:cs="Tahoma"/>
                <w:sz w:val="18"/>
                <w:szCs w:val="18"/>
              </w:rPr>
            </w:pPr>
          </w:p>
        </w:tc>
      </w:tr>
      <w:tr w:rsidR="000009B7" w:rsidRPr="00B2333E" w14:paraId="27B84DB8" w14:textId="77777777" w:rsidTr="00735E0A">
        <w:trPr>
          <w:trHeight w:val="417"/>
          <w:jc w:val="center"/>
        </w:trPr>
        <w:tc>
          <w:tcPr>
            <w:tcW w:w="3367" w:type="dxa"/>
            <w:tcBorders>
              <w:top w:val="single" w:sz="4" w:space="0" w:color="auto"/>
              <w:left w:val="single" w:sz="4" w:space="0" w:color="auto"/>
              <w:bottom w:val="single" w:sz="4" w:space="0" w:color="auto"/>
              <w:right w:val="single" w:sz="4" w:space="0" w:color="auto"/>
            </w:tcBorders>
            <w:vAlign w:val="center"/>
          </w:tcPr>
          <w:p w14:paraId="6615DFE4" w14:textId="77777777" w:rsidR="000009B7" w:rsidRPr="00B2333E" w:rsidRDefault="000009B7" w:rsidP="00A96828">
            <w:pPr>
              <w:keepNext/>
              <w:keepLines/>
              <w:spacing w:line="276" w:lineRule="auto"/>
              <w:rPr>
                <w:rFonts w:ascii="Tahoma" w:hAnsi="Tahoma" w:cs="Tahoma"/>
                <w:sz w:val="18"/>
                <w:szCs w:val="18"/>
              </w:rPr>
            </w:pPr>
            <w:r w:rsidRPr="00B2333E">
              <w:rPr>
                <w:rFonts w:ascii="Tahoma" w:hAnsi="Tahoma" w:cs="Tahoma"/>
                <w:sz w:val="18"/>
                <w:szCs w:val="18"/>
              </w:rPr>
              <w:t>Matična številka podizvajalca</w:t>
            </w:r>
          </w:p>
        </w:tc>
        <w:tc>
          <w:tcPr>
            <w:tcW w:w="6167" w:type="dxa"/>
            <w:gridSpan w:val="2"/>
            <w:tcBorders>
              <w:top w:val="single" w:sz="4" w:space="0" w:color="auto"/>
              <w:left w:val="single" w:sz="4" w:space="0" w:color="auto"/>
              <w:bottom w:val="single" w:sz="4" w:space="0" w:color="auto"/>
              <w:right w:val="single" w:sz="4" w:space="0" w:color="auto"/>
            </w:tcBorders>
            <w:vAlign w:val="center"/>
          </w:tcPr>
          <w:p w14:paraId="703B22F0" w14:textId="77777777" w:rsidR="000009B7" w:rsidRPr="00B2333E" w:rsidRDefault="000009B7" w:rsidP="00A96828">
            <w:pPr>
              <w:keepNext/>
              <w:keepLines/>
              <w:spacing w:line="276" w:lineRule="auto"/>
              <w:rPr>
                <w:rFonts w:ascii="Tahoma" w:hAnsi="Tahoma" w:cs="Tahoma"/>
                <w:sz w:val="18"/>
                <w:szCs w:val="18"/>
              </w:rPr>
            </w:pPr>
          </w:p>
        </w:tc>
      </w:tr>
      <w:tr w:rsidR="000009B7" w:rsidRPr="00B2333E" w14:paraId="1CBA6C67" w14:textId="77777777" w:rsidTr="00735E0A">
        <w:trPr>
          <w:trHeight w:val="423"/>
          <w:jc w:val="center"/>
        </w:trPr>
        <w:tc>
          <w:tcPr>
            <w:tcW w:w="3367" w:type="dxa"/>
            <w:tcBorders>
              <w:top w:val="single" w:sz="4" w:space="0" w:color="auto"/>
              <w:left w:val="single" w:sz="4" w:space="0" w:color="auto"/>
              <w:bottom w:val="single" w:sz="4" w:space="0" w:color="auto"/>
              <w:right w:val="single" w:sz="4" w:space="0" w:color="auto"/>
            </w:tcBorders>
            <w:vAlign w:val="center"/>
          </w:tcPr>
          <w:p w14:paraId="648A617C" w14:textId="77777777" w:rsidR="000009B7" w:rsidRPr="00B2333E" w:rsidRDefault="000009B7" w:rsidP="00A96828">
            <w:pPr>
              <w:keepNext/>
              <w:keepLines/>
              <w:spacing w:line="276" w:lineRule="auto"/>
              <w:rPr>
                <w:rFonts w:ascii="Tahoma" w:hAnsi="Tahoma" w:cs="Tahoma"/>
                <w:sz w:val="18"/>
                <w:szCs w:val="18"/>
              </w:rPr>
            </w:pPr>
            <w:r w:rsidRPr="00B2333E">
              <w:rPr>
                <w:rFonts w:ascii="Tahoma" w:hAnsi="Tahoma" w:cs="Tahoma"/>
                <w:sz w:val="18"/>
                <w:szCs w:val="18"/>
              </w:rPr>
              <w:t>Davčna številka podizvajalca</w:t>
            </w:r>
          </w:p>
        </w:tc>
        <w:tc>
          <w:tcPr>
            <w:tcW w:w="6167" w:type="dxa"/>
            <w:gridSpan w:val="2"/>
            <w:tcBorders>
              <w:top w:val="single" w:sz="4" w:space="0" w:color="auto"/>
              <w:left w:val="single" w:sz="4" w:space="0" w:color="auto"/>
              <w:bottom w:val="single" w:sz="4" w:space="0" w:color="auto"/>
              <w:right w:val="single" w:sz="4" w:space="0" w:color="auto"/>
            </w:tcBorders>
            <w:vAlign w:val="center"/>
          </w:tcPr>
          <w:p w14:paraId="2BCAC37D" w14:textId="77777777" w:rsidR="000009B7" w:rsidRPr="00B2333E" w:rsidRDefault="000009B7" w:rsidP="00A96828">
            <w:pPr>
              <w:keepNext/>
              <w:keepLines/>
              <w:spacing w:line="276" w:lineRule="auto"/>
              <w:rPr>
                <w:rFonts w:ascii="Tahoma" w:hAnsi="Tahoma" w:cs="Tahoma"/>
                <w:sz w:val="18"/>
                <w:szCs w:val="18"/>
              </w:rPr>
            </w:pPr>
          </w:p>
        </w:tc>
      </w:tr>
      <w:tr w:rsidR="000009B7" w:rsidRPr="00B2333E" w14:paraId="49BBF941" w14:textId="77777777" w:rsidTr="00735E0A">
        <w:trPr>
          <w:trHeight w:val="428"/>
          <w:jc w:val="center"/>
        </w:trPr>
        <w:tc>
          <w:tcPr>
            <w:tcW w:w="3367" w:type="dxa"/>
            <w:tcBorders>
              <w:top w:val="single" w:sz="4" w:space="0" w:color="auto"/>
              <w:left w:val="single" w:sz="4" w:space="0" w:color="auto"/>
              <w:bottom w:val="single" w:sz="4" w:space="0" w:color="auto"/>
              <w:right w:val="single" w:sz="4" w:space="0" w:color="auto"/>
            </w:tcBorders>
            <w:vAlign w:val="center"/>
          </w:tcPr>
          <w:p w14:paraId="36DD64AA" w14:textId="77777777" w:rsidR="000009B7" w:rsidRPr="00B2333E" w:rsidRDefault="000009B7" w:rsidP="00A96828">
            <w:pPr>
              <w:keepNext/>
              <w:keepLines/>
              <w:spacing w:line="276" w:lineRule="auto"/>
              <w:rPr>
                <w:rFonts w:ascii="Tahoma" w:hAnsi="Tahoma" w:cs="Tahoma"/>
                <w:sz w:val="18"/>
                <w:szCs w:val="18"/>
              </w:rPr>
            </w:pPr>
            <w:r w:rsidRPr="00B2333E">
              <w:rPr>
                <w:rFonts w:ascii="Tahoma" w:hAnsi="Tahoma" w:cs="Tahoma"/>
                <w:sz w:val="18"/>
                <w:szCs w:val="18"/>
              </w:rPr>
              <w:t>Transakcijski račun podizvajalca</w:t>
            </w:r>
          </w:p>
        </w:tc>
        <w:tc>
          <w:tcPr>
            <w:tcW w:w="6167" w:type="dxa"/>
            <w:gridSpan w:val="2"/>
            <w:tcBorders>
              <w:top w:val="single" w:sz="4" w:space="0" w:color="auto"/>
              <w:left w:val="single" w:sz="4" w:space="0" w:color="auto"/>
              <w:bottom w:val="single" w:sz="4" w:space="0" w:color="auto"/>
              <w:right w:val="single" w:sz="4" w:space="0" w:color="auto"/>
            </w:tcBorders>
            <w:vAlign w:val="center"/>
          </w:tcPr>
          <w:p w14:paraId="666B9EE7" w14:textId="77777777" w:rsidR="000009B7" w:rsidRPr="00B2333E" w:rsidRDefault="000009B7" w:rsidP="00A96828">
            <w:pPr>
              <w:keepNext/>
              <w:keepLines/>
              <w:spacing w:line="276" w:lineRule="auto"/>
              <w:rPr>
                <w:rFonts w:ascii="Tahoma" w:hAnsi="Tahoma" w:cs="Tahoma"/>
                <w:sz w:val="18"/>
                <w:szCs w:val="18"/>
              </w:rPr>
            </w:pPr>
          </w:p>
        </w:tc>
      </w:tr>
      <w:tr w:rsidR="000009B7" w:rsidRPr="00B2333E" w14:paraId="19D147F9" w14:textId="77777777" w:rsidTr="00735E0A">
        <w:trPr>
          <w:jc w:val="center"/>
        </w:trPr>
        <w:tc>
          <w:tcPr>
            <w:tcW w:w="3367" w:type="dxa"/>
            <w:vMerge w:val="restart"/>
            <w:tcBorders>
              <w:top w:val="single" w:sz="4" w:space="0" w:color="auto"/>
              <w:left w:val="single" w:sz="4" w:space="0" w:color="auto"/>
              <w:bottom w:val="single" w:sz="4" w:space="0" w:color="auto"/>
              <w:right w:val="single" w:sz="4" w:space="0" w:color="auto"/>
            </w:tcBorders>
            <w:vAlign w:val="center"/>
          </w:tcPr>
          <w:p w14:paraId="4B561DAF" w14:textId="77777777" w:rsidR="000009B7" w:rsidRPr="00B2333E" w:rsidRDefault="000009B7" w:rsidP="00A96828">
            <w:pPr>
              <w:keepNext/>
              <w:keepLines/>
              <w:jc w:val="center"/>
              <w:rPr>
                <w:rFonts w:ascii="Tahoma" w:hAnsi="Tahoma" w:cs="Tahoma"/>
                <w:sz w:val="18"/>
                <w:szCs w:val="18"/>
              </w:rPr>
            </w:pPr>
          </w:p>
          <w:p w14:paraId="41BDB211" w14:textId="77777777" w:rsidR="000009B7" w:rsidRPr="00B2333E" w:rsidRDefault="000009B7" w:rsidP="00A96828">
            <w:pPr>
              <w:keepNext/>
              <w:keepLines/>
              <w:jc w:val="center"/>
              <w:rPr>
                <w:rFonts w:ascii="Tahoma" w:hAnsi="Tahoma" w:cs="Tahoma"/>
                <w:sz w:val="18"/>
                <w:szCs w:val="18"/>
              </w:rPr>
            </w:pPr>
          </w:p>
          <w:p w14:paraId="25651ACE" w14:textId="77777777" w:rsidR="000009B7" w:rsidRPr="00B2333E" w:rsidRDefault="000009B7" w:rsidP="00A96828">
            <w:pPr>
              <w:keepNext/>
              <w:keepLines/>
              <w:jc w:val="center"/>
              <w:rPr>
                <w:rFonts w:ascii="Tahoma" w:hAnsi="Tahoma" w:cs="Tahoma"/>
                <w:sz w:val="18"/>
                <w:szCs w:val="18"/>
              </w:rPr>
            </w:pPr>
          </w:p>
          <w:p w14:paraId="32C22881" w14:textId="77777777" w:rsidR="000009B7" w:rsidRPr="00B2333E" w:rsidRDefault="000009B7" w:rsidP="00A96828">
            <w:pPr>
              <w:keepNext/>
              <w:keepLines/>
              <w:jc w:val="center"/>
              <w:rPr>
                <w:rFonts w:ascii="Tahoma" w:hAnsi="Tahoma" w:cs="Tahoma"/>
                <w:sz w:val="18"/>
                <w:szCs w:val="18"/>
              </w:rPr>
            </w:pPr>
          </w:p>
          <w:p w14:paraId="5D98A445" w14:textId="77777777" w:rsidR="000009B7" w:rsidRPr="00B2333E" w:rsidRDefault="000009B7" w:rsidP="00A96828">
            <w:pPr>
              <w:keepNext/>
              <w:keepLines/>
              <w:spacing w:line="276" w:lineRule="auto"/>
              <w:rPr>
                <w:rFonts w:ascii="Tahoma" w:hAnsi="Tahoma" w:cs="Tahoma"/>
                <w:sz w:val="18"/>
                <w:szCs w:val="18"/>
              </w:rPr>
            </w:pPr>
            <w:r w:rsidRPr="00B2333E">
              <w:rPr>
                <w:rFonts w:ascii="Tahoma" w:hAnsi="Tahoma" w:cs="Tahoma"/>
                <w:sz w:val="18"/>
                <w:szCs w:val="18"/>
              </w:rPr>
              <w:t>Vsak del javnega naročila (storitev/gradnja/blago), ki se oddaja v podizvajanje (vrsta/opis del</w:t>
            </w:r>
            <w:r>
              <w:rPr>
                <w:rFonts w:ascii="Tahoma" w:hAnsi="Tahoma" w:cs="Tahoma"/>
                <w:sz w:val="18"/>
                <w:szCs w:val="18"/>
              </w:rPr>
              <w:t>/storitev</w:t>
            </w:r>
            <w:r w:rsidRPr="00B2333E">
              <w:rPr>
                <w:rFonts w:ascii="Tahoma" w:hAnsi="Tahoma" w:cs="Tahoma"/>
                <w:sz w:val="18"/>
                <w:szCs w:val="18"/>
              </w:rPr>
              <w:t>)</w:t>
            </w:r>
          </w:p>
          <w:p w14:paraId="43E2C8E0" w14:textId="77777777" w:rsidR="000009B7" w:rsidRPr="00B2333E" w:rsidRDefault="000009B7" w:rsidP="00A96828">
            <w:pPr>
              <w:keepNext/>
              <w:keepLines/>
              <w:jc w:val="center"/>
              <w:rPr>
                <w:rFonts w:ascii="Tahoma" w:hAnsi="Tahoma" w:cs="Tahoma"/>
                <w:sz w:val="18"/>
                <w:szCs w:val="18"/>
              </w:rPr>
            </w:pPr>
          </w:p>
          <w:p w14:paraId="6E412319" w14:textId="77777777" w:rsidR="000009B7" w:rsidRPr="00B2333E" w:rsidRDefault="000009B7" w:rsidP="00A96828">
            <w:pPr>
              <w:keepNext/>
              <w:keepLines/>
              <w:jc w:val="center"/>
              <w:rPr>
                <w:rFonts w:ascii="Tahoma" w:hAnsi="Tahoma" w:cs="Tahoma"/>
                <w:sz w:val="18"/>
                <w:szCs w:val="18"/>
              </w:rPr>
            </w:pPr>
          </w:p>
          <w:p w14:paraId="53EC5B3C" w14:textId="77777777" w:rsidR="000009B7" w:rsidRPr="00B2333E" w:rsidRDefault="000009B7" w:rsidP="00A96828">
            <w:pPr>
              <w:keepNext/>
              <w:keepLines/>
              <w:jc w:val="center"/>
              <w:rPr>
                <w:rFonts w:ascii="Tahoma" w:hAnsi="Tahoma" w:cs="Tahoma"/>
                <w:sz w:val="18"/>
                <w:szCs w:val="18"/>
              </w:rPr>
            </w:pPr>
          </w:p>
          <w:p w14:paraId="2D74EF08" w14:textId="77777777" w:rsidR="000009B7" w:rsidRPr="00B2333E" w:rsidRDefault="000009B7" w:rsidP="00A96828">
            <w:pPr>
              <w:keepNext/>
              <w:keepLines/>
              <w:rPr>
                <w:rFonts w:ascii="Tahoma" w:hAnsi="Tahoma" w:cs="Tahoma"/>
                <w:sz w:val="18"/>
                <w:szCs w:val="18"/>
              </w:rPr>
            </w:pPr>
          </w:p>
          <w:p w14:paraId="7A02BE66" w14:textId="77777777" w:rsidR="000009B7" w:rsidRPr="00B2333E" w:rsidRDefault="000009B7" w:rsidP="00A96828">
            <w:pPr>
              <w:keepNext/>
              <w:keepLines/>
              <w:rPr>
                <w:rFonts w:ascii="Tahoma" w:hAnsi="Tahoma" w:cs="Tahoma"/>
                <w:sz w:val="18"/>
                <w:szCs w:val="18"/>
              </w:rPr>
            </w:pPr>
          </w:p>
        </w:tc>
        <w:tc>
          <w:tcPr>
            <w:tcW w:w="6167" w:type="dxa"/>
            <w:gridSpan w:val="2"/>
            <w:tcBorders>
              <w:top w:val="single" w:sz="4" w:space="0" w:color="auto"/>
              <w:left w:val="single" w:sz="4" w:space="0" w:color="auto"/>
              <w:bottom w:val="single" w:sz="4" w:space="0" w:color="auto"/>
              <w:right w:val="single" w:sz="4" w:space="0" w:color="auto"/>
            </w:tcBorders>
            <w:vAlign w:val="center"/>
          </w:tcPr>
          <w:p w14:paraId="564F4D9C" w14:textId="77777777" w:rsidR="000009B7" w:rsidRPr="00B2333E" w:rsidRDefault="000009B7" w:rsidP="00A96828">
            <w:pPr>
              <w:keepNext/>
              <w:keepLines/>
              <w:rPr>
                <w:sz w:val="18"/>
                <w:szCs w:val="18"/>
              </w:rPr>
            </w:pPr>
          </w:p>
          <w:p w14:paraId="3B612B92" w14:textId="77777777" w:rsidR="000009B7" w:rsidRPr="00B2333E" w:rsidRDefault="000009B7" w:rsidP="00A96828">
            <w:pPr>
              <w:keepNext/>
              <w:keepLines/>
              <w:rPr>
                <w:sz w:val="18"/>
                <w:szCs w:val="18"/>
              </w:rPr>
            </w:pPr>
          </w:p>
        </w:tc>
      </w:tr>
      <w:tr w:rsidR="000009B7" w:rsidRPr="00B2333E" w14:paraId="03DF2534" w14:textId="77777777" w:rsidTr="00735E0A">
        <w:trPr>
          <w:jc w:val="center"/>
        </w:trPr>
        <w:tc>
          <w:tcPr>
            <w:tcW w:w="3367" w:type="dxa"/>
            <w:vMerge/>
            <w:tcBorders>
              <w:top w:val="single" w:sz="4" w:space="0" w:color="auto"/>
              <w:left w:val="single" w:sz="4" w:space="0" w:color="auto"/>
              <w:bottom w:val="single" w:sz="4" w:space="0" w:color="auto"/>
              <w:right w:val="single" w:sz="4" w:space="0" w:color="auto"/>
            </w:tcBorders>
            <w:vAlign w:val="center"/>
            <w:hideMark/>
          </w:tcPr>
          <w:p w14:paraId="0CC2DD53" w14:textId="77777777" w:rsidR="000009B7" w:rsidRPr="00B2333E" w:rsidRDefault="000009B7" w:rsidP="00A96828">
            <w:pPr>
              <w:keepNext/>
              <w:keepLines/>
              <w:rPr>
                <w:rFonts w:ascii="Tahoma" w:hAnsi="Tahoma" w:cs="Tahoma"/>
                <w:sz w:val="18"/>
                <w:szCs w:val="18"/>
              </w:rPr>
            </w:pPr>
          </w:p>
        </w:tc>
        <w:tc>
          <w:tcPr>
            <w:tcW w:w="6167" w:type="dxa"/>
            <w:gridSpan w:val="2"/>
            <w:tcBorders>
              <w:top w:val="single" w:sz="4" w:space="0" w:color="auto"/>
              <w:left w:val="single" w:sz="4" w:space="0" w:color="auto"/>
              <w:bottom w:val="single" w:sz="4" w:space="0" w:color="auto"/>
              <w:right w:val="single" w:sz="4" w:space="0" w:color="auto"/>
            </w:tcBorders>
            <w:vAlign w:val="center"/>
          </w:tcPr>
          <w:p w14:paraId="2AB15FAB" w14:textId="77777777" w:rsidR="000009B7" w:rsidRPr="00B2333E" w:rsidRDefault="000009B7" w:rsidP="00A96828">
            <w:pPr>
              <w:keepNext/>
              <w:keepLines/>
              <w:rPr>
                <w:sz w:val="18"/>
                <w:szCs w:val="18"/>
              </w:rPr>
            </w:pPr>
          </w:p>
          <w:p w14:paraId="71AFE488" w14:textId="77777777" w:rsidR="000009B7" w:rsidRPr="00B2333E" w:rsidRDefault="000009B7" w:rsidP="00A96828">
            <w:pPr>
              <w:keepNext/>
              <w:keepLines/>
              <w:rPr>
                <w:sz w:val="18"/>
                <w:szCs w:val="18"/>
              </w:rPr>
            </w:pPr>
          </w:p>
        </w:tc>
      </w:tr>
      <w:tr w:rsidR="000009B7" w:rsidRPr="00B2333E" w14:paraId="0E089940" w14:textId="77777777" w:rsidTr="00735E0A">
        <w:trPr>
          <w:jc w:val="center"/>
        </w:trPr>
        <w:tc>
          <w:tcPr>
            <w:tcW w:w="3367" w:type="dxa"/>
            <w:vMerge/>
            <w:tcBorders>
              <w:top w:val="single" w:sz="4" w:space="0" w:color="auto"/>
              <w:left w:val="single" w:sz="4" w:space="0" w:color="auto"/>
              <w:bottom w:val="single" w:sz="4" w:space="0" w:color="auto"/>
              <w:right w:val="single" w:sz="4" w:space="0" w:color="auto"/>
            </w:tcBorders>
            <w:vAlign w:val="center"/>
            <w:hideMark/>
          </w:tcPr>
          <w:p w14:paraId="22A2EFAB" w14:textId="77777777" w:rsidR="000009B7" w:rsidRPr="00B2333E" w:rsidRDefault="000009B7" w:rsidP="00A96828">
            <w:pPr>
              <w:keepNext/>
              <w:keepLines/>
              <w:rPr>
                <w:rFonts w:ascii="Tahoma" w:hAnsi="Tahoma" w:cs="Tahoma"/>
                <w:sz w:val="18"/>
                <w:szCs w:val="18"/>
              </w:rPr>
            </w:pPr>
          </w:p>
        </w:tc>
        <w:tc>
          <w:tcPr>
            <w:tcW w:w="6167" w:type="dxa"/>
            <w:gridSpan w:val="2"/>
            <w:tcBorders>
              <w:top w:val="single" w:sz="4" w:space="0" w:color="auto"/>
              <w:left w:val="single" w:sz="4" w:space="0" w:color="auto"/>
              <w:bottom w:val="single" w:sz="4" w:space="0" w:color="auto"/>
              <w:right w:val="single" w:sz="4" w:space="0" w:color="auto"/>
            </w:tcBorders>
            <w:vAlign w:val="center"/>
          </w:tcPr>
          <w:p w14:paraId="5FD13A4D" w14:textId="77777777" w:rsidR="000009B7" w:rsidRPr="00B2333E" w:rsidRDefault="000009B7" w:rsidP="00A96828">
            <w:pPr>
              <w:keepNext/>
              <w:keepLines/>
              <w:rPr>
                <w:sz w:val="18"/>
                <w:szCs w:val="18"/>
              </w:rPr>
            </w:pPr>
          </w:p>
          <w:p w14:paraId="78B68B3D" w14:textId="77777777" w:rsidR="000009B7" w:rsidRPr="00B2333E" w:rsidRDefault="000009B7" w:rsidP="00A96828">
            <w:pPr>
              <w:keepNext/>
              <w:keepLines/>
              <w:rPr>
                <w:sz w:val="18"/>
                <w:szCs w:val="18"/>
              </w:rPr>
            </w:pPr>
          </w:p>
        </w:tc>
      </w:tr>
      <w:tr w:rsidR="000009B7" w:rsidRPr="00B2333E" w14:paraId="6270458C" w14:textId="77777777" w:rsidTr="00735E0A">
        <w:trPr>
          <w:jc w:val="center"/>
        </w:trPr>
        <w:tc>
          <w:tcPr>
            <w:tcW w:w="3367" w:type="dxa"/>
            <w:vMerge/>
            <w:tcBorders>
              <w:top w:val="single" w:sz="4" w:space="0" w:color="auto"/>
              <w:left w:val="single" w:sz="4" w:space="0" w:color="auto"/>
              <w:bottom w:val="single" w:sz="4" w:space="0" w:color="auto"/>
              <w:right w:val="single" w:sz="4" w:space="0" w:color="auto"/>
            </w:tcBorders>
            <w:vAlign w:val="center"/>
            <w:hideMark/>
          </w:tcPr>
          <w:p w14:paraId="7AEBE9EA" w14:textId="77777777" w:rsidR="000009B7" w:rsidRPr="00B2333E" w:rsidRDefault="000009B7" w:rsidP="00A96828">
            <w:pPr>
              <w:keepNext/>
              <w:keepLines/>
              <w:rPr>
                <w:rFonts w:ascii="Tahoma" w:hAnsi="Tahoma" w:cs="Tahoma"/>
                <w:sz w:val="18"/>
                <w:szCs w:val="18"/>
              </w:rPr>
            </w:pPr>
          </w:p>
        </w:tc>
        <w:tc>
          <w:tcPr>
            <w:tcW w:w="6167" w:type="dxa"/>
            <w:gridSpan w:val="2"/>
            <w:tcBorders>
              <w:top w:val="single" w:sz="4" w:space="0" w:color="auto"/>
              <w:left w:val="single" w:sz="4" w:space="0" w:color="auto"/>
              <w:bottom w:val="single" w:sz="4" w:space="0" w:color="auto"/>
              <w:right w:val="single" w:sz="4" w:space="0" w:color="auto"/>
            </w:tcBorders>
            <w:vAlign w:val="center"/>
          </w:tcPr>
          <w:p w14:paraId="4779A2A7" w14:textId="77777777" w:rsidR="000009B7" w:rsidRPr="00B2333E" w:rsidRDefault="000009B7" w:rsidP="00A96828">
            <w:pPr>
              <w:keepNext/>
              <w:keepLines/>
              <w:rPr>
                <w:sz w:val="18"/>
                <w:szCs w:val="18"/>
              </w:rPr>
            </w:pPr>
          </w:p>
          <w:p w14:paraId="2061C932" w14:textId="77777777" w:rsidR="000009B7" w:rsidRPr="00B2333E" w:rsidRDefault="000009B7" w:rsidP="00A96828">
            <w:pPr>
              <w:keepNext/>
              <w:keepLines/>
              <w:rPr>
                <w:sz w:val="18"/>
                <w:szCs w:val="18"/>
              </w:rPr>
            </w:pPr>
          </w:p>
        </w:tc>
      </w:tr>
      <w:tr w:rsidR="000009B7" w:rsidRPr="00B2333E" w14:paraId="51745105" w14:textId="77777777" w:rsidTr="00735E0A">
        <w:trPr>
          <w:jc w:val="center"/>
        </w:trPr>
        <w:tc>
          <w:tcPr>
            <w:tcW w:w="3367" w:type="dxa"/>
            <w:vMerge/>
            <w:tcBorders>
              <w:top w:val="single" w:sz="4" w:space="0" w:color="auto"/>
              <w:left w:val="single" w:sz="4" w:space="0" w:color="auto"/>
              <w:bottom w:val="single" w:sz="4" w:space="0" w:color="auto"/>
              <w:right w:val="single" w:sz="4" w:space="0" w:color="auto"/>
            </w:tcBorders>
            <w:vAlign w:val="center"/>
            <w:hideMark/>
          </w:tcPr>
          <w:p w14:paraId="08290985" w14:textId="77777777" w:rsidR="000009B7" w:rsidRPr="00B2333E" w:rsidRDefault="000009B7" w:rsidP="00A96828">
            <w:pPr>
              <w:keepNext/>
              <w:keepLines/>
              <w:rPr>
                <w:rFonts w:ascii="Tahoma" w:hAnsi="Tahoma" w:cs="Tahoma"/>
                <w:sz w:val="18"/>
                <w:szCs w:val="18"/>
              </w:rPr>
            </w:pPr>
          </w:p>
        </w:tc>
        <w:tc>
          <w:tcPr>
            <w:tcW w:w="6167" w:type="dxa"/>
            <w:gridSpan w:val="2"/>
            <w:tcBorders>
              <w:top w:val="single" w:sz="4" w:space="0" w:color="auto"/>
              <w:left w:val="single" w:sz="4" w:space="0" w:color="auto"/>
              <w:bottom w:val="single" w:sz="4" w:space="0" w:color="auto"/>
              <w:right w:val="single" w:sz="4" w:space="0" w:color="auto"/>
            </w:tcBorders>
            <w:vAlign w:val="center"/>
          </w:tcPr>
          <w:p w14:paraId="295ED7E2" w14:textId="77777777" w:rsidR="000009B7" w:rsidRPr="00B2333E" w:rsidRDefault="000009B7" w:rsidP="00A96828">
            <w:pPr>
              <w:keepNext/>
              <w:keepLines/>
              <w:rPr>
                <w:sz w:val="18"/>
                <w:szCs w:val="18"/>
              </w:rPr>
            </w:pPr>
          </w:p>
          <w:p w14:paraId="368CC528" w14:textId="77777777" w:rsidR="000009B7" w:rsidRPr="00B2333E" w:rsidRDefault="000009B7" w:rsidP="00A96828">
            <w:pPr>
              <w:keepNext/>
              <w:keepLines/>
              <w:rPr>
                <w:sz w:val="18"/>
                <w:szCs w:val="18"/>
              </w:rPr>
            </w:pPr>
          </w:p>
        </w:tc>
      </w:tr>
      <w:tr w:rsidR="000009B7" w:rsidRPr="00B2333E" w14:paraId="7D30B08E" w14:textId="77777777" w:rsidTr="00735E0A">
        <w:trPr>
          <w:jc w:val="center"/>
        </w:trPr>
        <w:tc>
          <w:tcPr>
            <w:tcW w:w="3367" w:type="dxa"/>
            <w:vMerge/>
            <w:tcBorders>
              <w:top w:val="single" w:sz="4" w:space="0" w:color="auto"/>
              <w:left w:val="single" w:sz="4" w:space="0" w:color="auto"/>
              <w:bottom w:val="single" w:sz="4" w:space="0" w:color="auto"/>
              <w:right w:val="single" w:sz="4" w:space="0" w:color="auto"/>
            </w:tcBorders>
            <w:vAlign w:val="center"/>
            <w:hideMark/>
          </w:tcPr>
          <w:p w14:paraId="7654FD36" w14:textId="77777777" w:rsidR="000009B7" w:rsidRPr="00B2333E" w:rsidRDefault="000009B7" w:rsidP="00A96828">
            <w:pPr>
              <w:keepNext/>
              <w:keepLines/>
              <w:rPr>
                <w:rFonts w:ascii="Tahoma" w:hAnsi="Tahoma" w:cs="Tahoma"/>
                <w:sz w:val="18"/>
                <w:szCs w:val="18"/>
              </w:rPr>
            </w:pPr>
          </w:p>
        </w:tc>
        <w:tc>
          <w:tcPr>
            <w:tcW w:w="6167" w:type="dxa"/>
            <w:gridSpan w:val="2"/>
            <w:tcBorders>
              <w:top w:val="single" w:sz="4" w:space="0" w:color="auto"/>
              <w:left w:val="single" w:sz="4" w:space="0" w:color="auto"/>
              <w:bottom w:val="single" w:sz="4" w:space="0" w:color="auto"/>
              <w:right w:val="single" w:sz="4" w:space="0" w:color="auto"/>
            </w:tcBorders>
            <w:vAlign w:val="center"/>
          </w:tcPr>
          <w:p w14:paraId="3582FD00" w14:textId="77777777" w:rsidR="000009B7" w:rsidRPr="00B2333E" w:rsidRDefault="000009B7" w:rsidP="00A96828">
            <w:pPr>
              <w:keepNext/>
              <w:keepLines/>
              <w:rPr>
                <w:sz w:val="18"/>
                <w:szCs w:val="18"/>
              </w:rPr>
            </w:pPr>
          </w:p>
        </w:tc>
      </w:tr>
      <w:tr w:rsidR="000009B7" w:rsidRPr="00B2333E" w14:paraId="66D75010" w14:textId="77777777" w:rsidTr="00735E0A">
        <w:trPr>
          <w:trHeight w:val="588"/>
          <w:jc w:val="center"/>
        </w:trPr>
        <w:tc>
          <w:tcPr>
            <w:tcW w:w="3367" w:type="dxa"/>
            <w:tcBorders>
              <w:top w:val="single" w:sz="4" w:space="0" w:color="auto"/>
              <w:left w:val="single" w:sz="4" w:space="0" w:color="auto"/>
              <w:bottom w:val="single" w:sz="4" w:space="0" w:color="auto"/>
              <w:right w:val="single" w:sz="4" w:space="0" w:color="auto"/>
            </w:tcBorders>
            <w:vAlign w:val="center"/>
          </w:tcPr>
          <w:p w14:paraId="4FF22355" w14:textId="77777777" w:rsidR="000009B7" w:rsidRPr="00B2333E" w:rsidRDefault="000009B7" w:rsidP="00A96828">
            <w:pPr>
              <w:keepNext/>
              <w:keepLines/>
              <w:rPr>
                <w:rFonts w:ascii="Tahoma" w:hAnsi="Tahoma" w:cs="Tahoma"/>
                <w:sz w:val="18"/>
                <w:szCs w:val="18"/>
              </w:rPr>
            </w:pPr>
            <w:r w:rsidRPr="00B2333E">
              <w:rPr>
                <w:rFonts w:ascii="Tahoma" w:hAnsi="Tahoma" w:cs="Tahoma"/>
                <w:sz w:val="18"/>
                <w:szCs w:val="18"/>
              </w:rPr>
              <w:t>Količina/Delež (%) javnega naročila, ki se oddaja v podizvajanje</w:t>
            </w:r>
          </w:p>
        </w:tc>
        <w:tc>
          <w:tcPr>
            <w:tcW w:w="6167" w:type="dxa"/>
            <w:gridSpan w:val="2"/>
            <w:tcBorders>
              <w:top w:val="single" w:sz="4" w:space="0" w:color="auto"/>
              <w:left w:val="single" w:sz="4" w:space="0" w:color="auto"/>
              <w:bottom w:val="single" w:sz="4" w:space="0" w:color="auto"/>
              <w:right w:val="single" w:sz="4" w:space="0" w:color="auto"/>
            </w:tcBorders>
            <w:vAlign w:val="center"/>
          </w:tcPr>
          <w:p w14:paraId="17425583" w14:textId="77777777" w:rsidR="000009B7" w:rsidRPr="00B2333E" w:rsidRDefault="000009B7" w:rsidP="00A96828">
            <w:pPr>
              <w:keepNext/>
              <w:keepLines/>
              <w:rPr>
                <w:sz w:val="18"/>
                <w:szCs w:val="18"/>
              </w:rPr>
            </w:pPr>
          </w:p>
        </w:tc>
      </w:tr>
      <w:tr w:rsidR="000009B7" w:rsidRPr="00B2333E" w14:paraId="4F12484B" w14:textId="77777777" w:rsidTr="00735E0A">
        <w:trPr>
          <w:trHeight w:val="409"/>
          <w:jc w:val="center"/>
        </w:trPr>
        <w:tc>
          <w:tcPr>
            <w:tcW w:w="3367" w:type="dxa"/>
            <w:tcBorders>
              <w:top w:val="single" w:sz="4" w:space="0" w:color="auto"/>
              <w:left w:val="single" w:sz="4" w:space="0" w:color="auto"/>
              <w:bottom w:val="single" w:sz="4" w:space="0" w:color="auto"/>
              <w:right w:val="single" w:sz="4" w:space="0" w:color="auto"/>
            </w:tcBorders>
            <w:vAlign w:val="center"/>
          </w:tcPr>
          <w:p w14:paraId="6D276EF8" w14:textId="77777777" w:rsidR="000009B7" w:rsidRPr="00B2333E" w:rsidRDefault="000009B7" w:rsidP="00A96828">
            <w:pPr>
              <w:keepNext/>
              <w:keepLines/>
              <w:rPr>
                <w:rFonts w:ascii="Tahoma" w:hAnsi="Tahoma" w:cs="Tahoma"/>
                <w:sz w:val="18"/>
                <w:szCs w:val="18"/>
              </w:rPr>
            </w:pPr>
            <w:r w:rsidRPr="00B2333E">
              <w:rPr>
                <w:rFonts w:ascii="Tahoma" w:hAnsi="Tahoma" w:cs="Tahoma"/>
                <w:sz w:val="18"/>
                <w:szCs w:val="18"/>
              </w:rPr>
              <w:t>Vrednost del v EUR brez DDV</w:t>
            </w:r>
            <w:r>
              <w:rPr>
                <w:rFonts w:ascii="Tahoma" w:hAnsi="Tahoma" w:cs="Tahoma"/>
                <w:sz w:val="18"/>
                <w:szCs w:val="18"/>
              </w:rPr>
              <w:t xml:space="preserve">, </w:t>
            </w:r>
            <w:r w:rsidRPr="00B2333E">
              <w:rPr>
                <w:rFonts w:ascii="Tahoma" w:hAnsi="Tahoma" w:cs="Tahoma"/>
                <w:sz w:val="18"/>
                <w:szCs w:val="18"/>
              </w:rPr>
              <w:t>ki se oddaja v podizvajanje</w:t>
            </w:r>
          </w:p>
        </w:tc>
        <w:tc>
          <w:tcPr>
            <w:tcW w:w="6167" w:type="dxa"/>
            <w:gridSpan w:val="2"/>
            <w:tcBorders>
              <w:top w:val="single" w:sz="4" w:space="0" w:color="auto"/>
              <w:left w:val="single" w:sz="4" w:space="0" w:color="auto"/>
              <w:bottom w:val="single" w:sz="4" w:space="0" w:color="auto"/>
              <w:right w:val="single" w:sz="4" w:space="0" w:color="auto"/>
            </w:tcBorders>
            <w:vAlign w:val="center"/>
          </w:tcPr>
          <w:p w14:paraId="1CD91549" w14:textId="77777777" w:rsidR="000009B7" w:rsidRPr="00B2333E" w:rsidRDefault="000009B7" w:rsidP="00A96828">
            <w:pPr>
              <w:keepNext/>
              <w:keepLines/>
              <w:rPr>
                <w:sz w:val="18"/>
                <w:szCs w:val="18"/>
              </w:rPr>
            </w:pPr>
          </w:p>
        </w:tc>
      </w:tr>
      <w:tr w:rsidR="000009B7" w:rsidRPr="00B2333E" w14:paraId="0ABA9582" w14:textId="77777777" w:rsidTr="00735E0A">
        <w:trPr>
          <w:trHeight w:val="414"/>
          <w:jc w:val="center"/>
        </w:trPr>
        <w:tc>
          <w:tcPr>
            <w:tcW w:w="3367" w:type="dxa"/>
            <w:tcBorders>
              <w:top w:val="single" w:sz="4" w:space="0" w:color="auto"/>
              <w:left w:val="single" w:sz="4" w:space="0" w:color="auto"/>
              <w:bottom w:val="single" w:sz="4" w:space="0" w:color="auto"/>
              <w:right w:val="single" w:sz="4" w:space="0" w:color="auto"/>
            </w:tcBorders>
            <w:vAlign w:val="center"/>
          </w:tcPr>
          <w:p w14:paraId="0B6C369F" w14:textId="77777777" w:rsidR="000009B7" w:rsidRPr="00B2333E" w:rsidRDefault="000009B7" w:rsidP="00A96828">
            <w:pPr>
              <w:keepNext/>
              <w:keepLines/>
              <w:rPr>
                <w:rFonts w:ascii="Tahoma" w:hAnsi="Tahoma" w:cs="Tahoma"/>
                <w:sz w:val="18"/>
                <w:szCs w:val="18"/>
              </w:rPr>
            </w:pPr>
            <w:r w:rsidRPr="00B2333E">
              <w:rPr>
                <w:rFonts w:ascii="Tahoma" w:hAnsi="Tahoma" w:cs="Tahoma"/>
                <w:sz w:val="18"/>
                <w:szCs w:val="18"/>
              </w:rPr>
              <w:t>Kraj izvedbe</w:t>
            </w:r>
          </w:p>
        </w:tc>
        <w:tc>
          <w:tcPr>
            <w:tcW w:w="6167" w:type="dxa"/>
            <w:gridSpan w:val="2"/>
            <w:tcBorders>
              <w:top w:val="single" w:sz="4" w:space="0" w:color="auto"/>
              <w:left w:val="single" w:sz="4" w:space="0" w:color="auto"/>
              <w:bottom w:val="single" w:sz="4" w:space="0" w:color="auto"/>
              <w:right w:val="single" w:sz="4" w:space="0" w:color="auto"/>
            </w:tcBorders>
            <w:vAlign w:val="center"/>
          </w:tcPr>
          <w:p w14:paraId="51782F47" w14:textId="77777777" w:rsidR="000009B7" w:rsidRPr="00B2333E" w:rsidRDefault="000009B7" w:rsidP="00A96828">
            <w:pPr>
              <w:keepNext/>
              <w:keepLines/>
              <w:rPr>
                <w:sz w:val="18"/>
                <w:szCs w:val="18"/>
              </w:rPr>
            </w:pPr>
          </w:p>
        </w:tc>
      </w:tr>
      <w:tr w:rsidR="000009B7" w:rsidRPr="00B2333E" w14:paraId="70B6FBF1" w14:textId="77777777" w:rsidTr="00735E0A">
        <w:trPr>
          <w:trHeight w:val="433"/>
          <w:jc w:val="center"/>
        </w:trPr>
        <w:tc>
          <w:tcPr>
            <w:tcW w:w="3367" w:type="dxa"/>
            <w:tcBorders>
              <w:top w:val="single" w:sz="4" w:space="0" w:color="auto"/>
              <w:left w:val="single" w:sz="4" w:space="0" w:color="auto"/>
              <w:bottom w:val="single" w:sz="4" w:space="0" w:color="auto"/>
              <w:right w:val="single" w:sz="4" w:space="0" w:color="auto"/>
            </w:tcBorders>
            <w:vAlign w:val="center"/>
          </w:tcPr>
          <w:p w14:paraId="3306401E" w14:textId="77777777" w:rsidR="000009B7" w:rsidRPr="00B2333E" w:rsidRDefault="000009B7" w:rsidP="00A96828">
            <w:pPr>
              <w:keepNext/>
              <w:keepLines/>
              <w:rPr>
                <w:rFonts w:ascii="Tahoma" w:hAnsi="Tahoma" w:cs="Tahoma"/>
                <w:sz w:val="18"/>
                <w:szCs w:val="18"/>
              </w:rPr>
            </w:pPr>
            <w:r w:rsidRPr="00B2333E">
              <w:rPr>
                <w:rFonts w:ascii="Tahoma" w:hAnsi="Tahoma" w:cs="Tahoma"/>
                <w:sz w:val="18"/>
                <w:szCs w:val="18"/>
              </w:rPr>
              <w:t>Rok izvedbe</w:t>
            </w:r>
          </w:p>
        </w:tc>
        <w:tc>
          <w:tcPr>
            <w:tcW w:w="6167" w:type="dxa"/>
            <w:gridSpan w:val="2"/>
            <w:tcBorders>
              <w:top w:val="single" w:sz="4" w:space="0" w:color="auto"/>
              <w:left w:val="single" w:sz="4" w:space="0" w:color="auto"/>
              <w:bottom w:val="single" w:sz="4" w:space="0" w:color="auto"/>
              <w:right w:val="single" w:sz="4" w:space="0" w:color="auto"/>
            </w:tcBorders>
            <w:vAlign w:val="center"/>
          </w:tcPr>
          <w:p w14:paraId="11D698F7" w14:textId="77777777" w:rsidR="000009B7" w:rsidRPr="00B2333E" w:rsidRDefault="000009B7" w:rsidP="00A96828">
            <w:pPr>
              <w:keepNext/>
              <w:keepLines/>
              <w:rPr>
                <w:sz w:val="18"/>
                <w:szCs w:val="18"/>
              </w:rPr>
            </w:pPr>
          </w:p>
        </w:tc>
      </w:tr>
    </w:tbl>
    <w:p w14:paraId="36EC3FF1" w14:textId="77777777" w:rsidR="004C048E" w:rsidRPr="005B4A18" w:rsidRDefault="004C048E" w:rsidP="00A96828">
      <w:pPr>
        <w:keepNext/>
        <w:keepLines/>
        <w:tabs>
          <w:tab w:val="left" w:pos="567"/>
          <w:tab w:val="num" w:pos="851"/>
          <w:tab w:val="left" w:pos="993"/>
        </w:tabs>
        <w:jc w:val="both"/>
        <w:rPr>
          <w:rFonts w:ascii="Tahoma" w:hAnsi="Tahoma" w:cs="Tahoma"/>
          <w:b/>
          <w:i/>
          <w:sz w:val="12"/>
          <w:szCs w:val="12"/>
        </w:rPr>
      </w:pPr>
    </w:p>
    <w:p w14:paraId="205DCFE7" w14:textId="77777777" w:rsidR="004C048E" w:rsidRPr="005B4A18" w:rsidRDefault="004C048E" w:rsidP="00A96828">
      <w:pPr>
        <w:keepNext/>
        <w:keepLines/>
        <w:tabs>
          <w:tab w:val="left" w:pos="567"/>
          <w:tab w:val="num" w:pos="851"/>
          <w:tab w:val="left" w:pos="993"/>
        </w:tabs>
        <w:jc w:val="both"/>
        <w:rPr>
          <w:rFonts w:ascii="Tahoma" w:hAnsi="Tahoma" w:cs="Tahoma"/>
          <w:i/>
          <w:sz w:val="16"/>
          <w:szCs w:val="16"/>
        </w:rPr>
      </w:pPr>
      <w:r w:rsidRPr="005B4A18">
        <w:rPr>
          <w:rFonts w:ascii="Tahoma" w:hAnsi="Tahoma" w:cs="Tahoma"/>
          <w:b/>
          <w:i/>
          <w:sz w:val="16"/>
          <w:szCs w:val="16"/>
        </w:rPr>
        <w:t xml:space="preserve">Navodilo: </w:t>
      </w:r>
      <w:r w:rsidRPr="005B4A18">
        <w:rPr>
          <w:rFonts w:ascii="Tahoma" w:hAnsi="Tahoma" w:cs="Tahoma"/>
          <w:i/>
          <w:sz w:val="16"/>
          <w:szCs w:val="16"/>
        </w:rPr>
        <w:t>Obrazec se po potrebi kopira!</w:t>
      </w:r>
    </w:p>
    <w:p w14:paraId="49FD921B" w14:textId="77777777" w:rsidR="000009B7" w:rsidRDefault="000009B7" w:rsidP="00A96828">
      <w:pPr>
        <w:keepNext/>
        <w:keepLines/>
        <w:jc w:val="both"/>
        <w:rPr>
          <w:rFonts w:ascii="Tahoma" w:hAnsi="Tahoma" w:cs="Tahoma"/>
          <w:b/>
        </w:rPr>
      </w:pPr>
    </w:p>
    <w:tbl>
      <w:tblPr>
        <w:tblW w:w="9498" w:type="dxa"/>
        <w:tblInd w:w="30" w:type="dxa"/>
        <w:tblLayout w:type="fixed"/>
        <w:tblCellMar>
          <w:left w:w="30" w:type="dxa"/>
          <w:right w:w="30" w:type="dxa"/>
        </w:tblCellMar>
        <w:tblLook w:val="0000" w:firstRow="0" w:lastRow="0" w:firstColumn="0" w:lastColumn="0" w:noHBand="0" w:noVBand="0"/>
      </w:tblPr>
      <w:tblGrid>
        <w:gridCol w:w="2835"/>
        <w:gridCol w:w="2552"/>
        <w:gridCol w:w="4111"/>
      </w:tblGrid>
      <w:tr w:rsidR="000009B7" w:rsidRPr="00CE1BAD" w14:paraId="7CABFCAD" w14:textId="77777777" w:rsidTr="00735E0A">
        <w:trPr>
          <w:trHeight w:val="235"/>
        </w:trPr>
        <w:tc>
          <w:tcPr>
            <w:tcW w:w="2835" w:type="dxa"/>
            <w:tcBorders>
              <w:bottom w:val="single" w:sz="4" w:space="0" w:color="auto"/>
            </w:tcBorders>
          </w:tcPr>
          <w:p w14:paraId="1FDAF0B3" w14:textId="77777777" w:rsidR="000009B7" w:rsidRPr="008227E0" w:rsidRDefault="000009B7" w:rsidP="00A96828">
            <w:pPr>
              <w:keepNext/>
              <w:keepLines/>
              <w:jc w:val="both"/>
              <w:rPr>
                <w:rFonts w:ascii="Tahoma" w:hAnsi="Tahoma" w:cs="Tahoma"/>
                <w:snapToGrid w:val="0"/>
                <w:color w:val="000000"/>
              </w:rPr>
            </w:pPr>
          </w:p>
        </w:tc>
        <w:tc>
          <w:tcPr>
            <w:tcW w:w="2552" w:type="dxa"/>
          </w:tcPr>
          <w:p w14:paraId="2D50C32B" w14:textId="77777777" w:rsidR="000009B7" w:rsidRPr="008227E0" w:rsidRDefault="000009B7" w:rsidP="00A96828">
            <w:pPr>
              <w:keepNext/>
              <w:keepLines/>
              <w:jc w:val="center"/>
              <w:rPr>
                <w:rFonts w:ascii="Tahoma" w:hAnsi="Tahoma" w:cs="Tahoma"/>
                <w:snapToGrid w:val="0"/>
                <w:color w:val="000000"/>
              </w:rPr>
            </w:pPr>
          </w:p>
        </w:tc>
        <w:tc>
          <w:tcPr>
            <w:tcW w:w="4111" w:type="dxa"/>
            <w:tcBorders>
              <w:bottom w:val="single" w:sz="4" w:space="0" w:color="auto"/>
            </w:tcBorders>
          </w:tcPr>
          <w:p w14:paraId="0E5C0EAF" w14:textId="77777777" w:rsidR="000009B7" w:rsidRPr="008227E0" w:rsidRDefault="000009B7" w:rsidP="00A96828">
            <w:pPr>
              <w:keepNext/>
              <w:keepLines/>
              <w:tabs>
                <w:tab w:val="left" w:pos="567"/>
                <w:tab w:val="num" w:pos="851"/>
                <w:tab w:val="left" w:pos="993"/>
              </w:tabs>
              <w:jc w:val="both"/>
              <w:rPr>
                <w:rFonts w:ascii="Tahoma" w:hAnsi="Tahoma" w:cs="Tahoma"/>
                <w:snapToGrid w:val="0"/>
                <w:color w:val="000000"/>
                <w:sz w:val="28"/>
              </w:rPr>
            </w:pPr>
          </w:p>
        </w:tc>
      </w:tr>
      <w:tr w:rsidR="000009B7" w:rsidRPr="00CE1BAD" w14:paraId="78FECEB4" w14:textId="77777777" w:rsidTr="00735E0A">
        <w:trPr>
          <w:trHeight w:val="235"/>
        </w:trPr>
        <w:tc>
          <w:tcPr>
            <w:tcW w:w="2835" w:type="dxa"/>
            <w:tcBorders>
              <w:top w:val="single" w:sz="4" w:space="0" w:color="auto"/>
            </w:tcBorders>
          </w:tcPr>
          <w:p w14:paraId="6D098663" w14:textId="77777777" w:rsidR="000009B7" w:rsidRPr="008227E0" w:rsidRDefault="000009B7" w:rsidP="00A96828">
            <w:pPr>
              <w:keepNext/>
              <w:keepLines/>
              <w:jc w:val="center"/>
              <w:rPr>
                <w:rFonts w:ascii="Tahoma" w:hAnsi="Tahoma" w:cs="Tahoma"/>
                <w:snapToGrid w:val="0"/>
                <w:color w:val="000000"/>
              </w:rPr>
            </w:pPr>
            <w:r w:rsidRPr="008227E0">
              <w:rPr>
                <w:rFonts w:ascii="Tahoma" w:hAnsi="Tahoma" w:cs="Tahoma"/>
                <w:snapToGrid w:val="0"/>
                <w:color w:val="000000"/>
              </w:rPr>
              <w:t>(kraj, datum)</w:t>
            </w:r>
          </w:p>
        </w:tc>
        <w:tc>
          <w:tcPr>
            <w:tcW w:w="2552" w:type="dxa"/>
          </w:tcPr>
          <w:p w14:paraId="21756274" w14:textId="77777777" w:rsidR="000009B7" w:rsidRPr="008227E0" w:rsidRDefault="000009B7" w:rsidP="00A96828">
            <w:pPr>
              <w:keepNext/>
              <w:keepLines/>
              <w:jc w:val="center"/>
              <w:rPr>
                <w:rFonts w:ascii="Tahoma" w:hAnsi="Tahoma" w:cs="Tahoma"/>
                <w:snapToGrid w:val="0"/>
                <w:color w:val="000000"/>
              </w:rPr>
            </w:pPr>
            <w:r w:rsidRPr="008227E0">
              <w:rPr>
                <w:rFonts w:ascii="Tahoma" w:hAnsi="Tahoma" w:cs="Tahoma"/>
                <w:snapToGrid w:val="0"/>
                <w:color w:val="000000"/>
              </w:rPr>
              <w:t>žig</w:t>
            </w:r>
          </w:p>
        </w:tc>
        <w:tc>
          <w:tcPr>
            <w:tcW w:w="4111" w:type="dxa"/>
            <w:tcBorders>
              <w:top w:val="single" w:sz="4" w:space="0" w:color="auto"/>
            </w:tcBorders>
          </w:tcPr>
          <w:p w14:paraId="2F4EB191" w14:textId="77777777" w:rsidR="000009B7" w:rsidRPr="008227E0" w:rsidRDefault="000009B7" w:rsidP="00A96828">
            <w:pPr>
              <w:keepNext/>
              <w:keepLines/>
              <w:jc w:val="both"/>
              <w:rPr>
                <w:rFonts w:ascii="Tahoma" w:hAnsi="Tahoma" w:cs="Tahoma"/>
                <w:snapToGrid w:val="0"/>
                <w:color w:val="000000"/>
              </w:rPr>
            </w:pPr>
            <w:r w:rsidRPr="008227E0">
              <w:rPr>
                <w:rFonts w:ascii="Tahoma" w:hAnsi="Tahoma" w:cs="Tahoma"/>
                <w:snapToGrid w:val="0"/>
                <w:color w:val="000000"/>
              </w:rPr>
              <w:t>(</w:t>
            </w:r>
            <w:r>
              <w:rPr>
                <w:rFonts w:ascii="Tahoma" w:hAnsi="Tahoma" w:cs="Tahoma"/>
                <w:snapToGrid w:val="0"/>
                <w:color w:val="000000"/>
              </w:rPr>
              <w:t>Naziv</w:t>
            </w:r>
            <w:r w:rsidRPr="003D15DD">
              <w:rPr>
                <w:rFonts w:ascii="Tahoma" w:hAnsi="Tahoma" w:cs="Tahoma"/>
                <w:snapToGrid w:val="0"/>
                <w:color w:val="000000"/>
              </w:rPr>
              <w:t xml:space="preserve"> </w:t>
            </w:r>
            <w:r>
              <w:rPr>
                <w:rFonts w:ascii="Tahoma" w:hAnsi="Tahoma" w:cs="Tahoma"/>
                <w:snapToGrid w:val="0"/>
                <w:color w:val="000000"/>
              </w:rPr>
              <w:t>in</w:t>
            </w:r>
            <w:r w:rsidRPr="003D15DD">
              <w:rPr>
                <w:rFonts w:ascii="Tahoma" w:hAnsi="Tahoma" w:cs="Tahoma"/>
                <w:snapToGrid w:val="0"/>
                <w:color w:val="000000"/>
              </w:rPr>
              <w:t xml:space="preserve"> podpis </w:t>
            </w:r>
            <w:r w:rsidRPr="00112D9C">
              <w:rPr>
                <w:rFonts w:ascii="Tahoma" w:hAnsi="Tahoma" w:cs="Tahoma"/>
                <w:b/>
                <w:snapToGrid w:val="0"/>
                <w:color w:val="000000"/>
              </w:rPr>
              <w:t>podizvajalca</w:t>
            </w:r>
            <w:r w:rsidRPr="008227E0">
              <w:rPr>
                <w:rFonts w:ascii="Tahoma" w:hAnsi="Tahoma" w:cs="Tahoma"/>
                <w:snapToGrid w:val="0"/>
                <w:color w:val="000000"/>
              </w:rPr>
              <w:t>)</w:t>
            </w:r>
          </w:p>
        </w:tc>
      </w:tr>
      <w:tr w:rsidR="000009B7" w:rsidRPr="00CE1BAD" w14:paraId="46CEBEBD" w14:textId="77777777" w:rsidTr="00735E0A">
        <w:trPr>
          <w:trHeight w:val="235"/>
        </w:trPr>
        <w:tc>
          <w:tcPr>
            <w:tcW w:w="2835" w:type="dxa"/>
            <w:tcBorders>
              <w:bottom w:val="single" w:sz="4" w:space="0" w:color="auto"/>
            </w:tcBorders>
          </w:tcPr>
          <w:p w14:paraId="624CD716" w14:textId="77777777" w:rsidR="000009B7" w:rsidRDefault="000009B7" w:rsidP="00A96828">
            <w:pPr>
              <w:keepNext/>
              <w:keepLines/>
              <w:jc w:val="both"/>
              <w:rPr>
                <w:rFonts w:ascii="Tahoma" w:hAnsi="Tahoma" w:cs="Tahoma"/>
                <w:snapToGrid w:val="0"/>
                <w:color w:val="000000"/>
              </w:rPr>
            </w:pPr>
          </w:p>
          <w:p w14:paraId="38E43F09" w14:textId="77777777" w:rsidR="000009B7" w:rsidRDefault="000009B7" w:rsidP="00A96828">
            <w:pPr>
              <w:keepNext/>
              <w:keepLines/>
              <w:jc w:val="both"/>
              <w:rPr>
                <w:rFonts w:ascii="Tahoma" w:hAnsi="Tahoma" w:cs="Tahoma"/>
                <w:snapToGrid w:val="0"/>
                <w:color w:val="000000"/>
              </w:rPr>
            </w:pPr>
          </w:p>
          <w:p w14:paraId="27530028" w14:textId="77777777" w:rsidR="000009B7" w:rsidRPr="008227E0" w:rsidRDefault="000009B7" w:rsidP="00A96828">
            <w:pPr>
              <w:keepNext/>
              <w:keepLines/>
              <w:jc w:val="both"/>
              <w:rPr>
                <w:rFonts w:ascii="Tahoma" w:hAnsi="Tahoma" w:cs="Tahoma"/>
                <w:snapToGrid w:val="0"/>
                <w:color w:val="000000"/>
              </w:rPr>
            </w:pPr>
          </w:p>
        </w:tc>
        <w:tc>
          <w:tcPr>
            <w:tcW w:w="2552" w:type="dxa"/>
          </w:tcPr>
          <w:p w14:paraId="3639C7BD" w14:textId="77777777" w:rsidR="000009B7" w:rsidRPr="008227E0" w:rsidRDefault="000009B7" w:rsidP="00A96828">
            <w:pPr>
              <w:keepNext/>
              <w:keepLines/>
              <w:jc w:val="center"/>
              <w:rPr>
                <w:rFonts w:ascii="Tahoma" w:hAnsi="Tahoma" w:cs="Tahoma"/>
                <w:snapToGrid w:val="0"/>
                <w:color w:val="000000"/>
              </w:rPr>
            </w:pPr>
          </w:p>
        </w:tc>
        <w:tc>
          <w:tcPr>
            <w:tcW w:w="4111" w:type="dxa"/>
            <w:tcBorders>
              <w:bottom w:val="single" w:sz="4" w:space="0" w:color="auto"/>
            </w:tcBorders>
          </w:tcPr>
          <w:p w14:paraId="61B062E4" w14:textId="77777777" w:rsidR="000009B7" w:rsidRPr="008227E0" w:rsidRDefault="000009B7" w:rsidP="00A96828">
            <w:pPr>
              <w:keepNext/>
              <w:keepLines/>
              <w:tabs>
                <w:tab w:val="left" w:pos="567"/>
                <w:tab w:val="num" w:pos="851"/>
                <w:tab w:val="left" w:pos="993"/>
              </w:tabs>
              <w:jc w:val="both"/>
              <w:rPr>
                <w:rFonts w:ascii="Tahoma" w:hAnsi="Tahoma" w:cs="Tahoma"/>
                <w:snapToGrid w:val="0"/>
                <w:color w:val="000000"/>
                <w:sz w:val="28"/>
              </w:rPr>
            </w:pPr>
          </w:p>
        </w:tc>
      </w:tr>
      <w:tr w:rsidR="000009B7" w:rsidRPr="00CE1BAD" w14:paraId="58A2B73B" w14:textId="77777777" w:rsidTr="00735E0A">
        <w:trPr>
          <w:trHeight w:val="235"/>
        </w:trPr>
        <w:tc>
          <w:tcPr>
            <w:tcW w:w="2835" w:type="dxa"/>
            <w:tcBorders>
              <w:top w:val="single" w:sz="4" w:space="0" w:color="auto"/>
            </w:tcBorders>
          </w:tcPr>
          <w:p w14:paraId="04782072" w14:textId="77777777" w:rsidR="000009B7" w:rsidRPr="008227E0" w:rsidRDefault="000009B7" w:rsidP="00A96828">
            <w:pPr>
              <w:keepNext/>
              <w:keepLines/>
              <w:jc w:val="center"/>
              <w:rPr>
                <w:rFonts w:ascii="Tahoma" w:hAnsi="Tahoma" w:cs="Tahoma"/>
                <w:snapToGrid w:val="0"/>
                <w:color w:val="000000"/>
              </w:rPr>
            </w:pPr>
            <w:r w:rsidRPr="008227E0">
              <w:rPr>
                <w:rFonts w:ascii="Tahoma" w:hAnsi="Tahoma" w:cs="Tahoma"/>
                <w:snapToGrid w:val="0"/>
                <w:color w:val="000000"/>
              </w:rPr>
              <w:t>(kraj, datum)</w:t>
            </w:r>
          </w:p>
        </w:tc>
        <w:tc>
          <w:tcPr>
            <w:tcW w:w="2552" w:type="dxa"/>
          </w:tcPr>
          <w:p w14:paraId="0F816958" w14:textId="77777777" w:rsidR="000009B7" w:rsidRPr="008227E0" w:rsidRDefault="000009B7" w:rsidP="00A96828">
            <w:pPr>
              <w:keepNext/>
              <w:keepLines/>
              <w:jc w:val="center"/>
              <w:rPr>
                <w:rFonts w:ascii="Tahoma" w:hAnsi="Tahoma" w:cs="Tahoma"/>
                <w:snapToGrid w:val="0"/>
                <w:color w:val="000000"/>
              </w:rPr>
            </w:pPr>
            <w:r w:rsidRPr="008227E0">
              <w:rPr>
                <w:rFonts w:ascii="Tahoma" w:hAnsi="Tahoma" w:cs="Tahoma"/>
                <w:snapToGrid w:val="0"/>
                <w:color w:val="000000"/>
              </w:rPr>
              <w:t>žig</w:t>
            </w:r>
          </w:p>
        </w:tc>
        <w:tc>
          <w:tcPr>
            <w:tcW w:w="4111" w:type="dxa"/>
            <w:tcBorders>
              <w:top w:val="single" w:sz="4" w:space="0" w:color="auto"/>
            </w:tcBorders>
          </w:tcPr>
          <w:p w14:paraId="72B303B9" w14:textId="77777777" w:rsidR="000009B7" w:rsidRPr="008227E0" w:rsidRDefault="000009B7" w:rsidP="00A96828">
            <w:pPr>
              <w:keepNext/>
              <w:keepLines/>
              <w:jc w:val="both"/>
              <w:rPr>
                <w:rFonts w:ascii="Tahoma" w:hAnsi="Tahoma" w:cs="Tahoma"/>
                <w:snapToGrid w:val="0"/>
                <w:color w:val="000000"/>
              </w:rPr>
            </w:pPr>
            <w:r w:rsidRPr="008227E0">
              <w:rPr>
                <w:rFonts w:ascii="Tahoma" w:hAnsi="Tahoma" w:cs="Tahoma"/>
                <w:snapToGrid w:val="0"/>
                <w:color w:val="000000"/>
              </w:rPr>
              <w:t>(</w:t>
            </w:r>
            <w:r>
              <w:rPr>
                <w:rFonts w:ascii="Tahoma" w:hAnsi="Tahoma" w:cs="Tahoma"/>
                <w:snapToGrid w:val="0"/>
                <w:color w:val="000000"/>
              </w:rPr>
              <w:t>Naziv</w:t>
            </w:r>
            <w:r w:rsidRPr="003D15DD">
              <w:rPr>
                <w:rFonts w:ascii="Tahoma" w:hAnsi="Tahoma" w:cs="Tahoma"/>
                <w:snapToGrid w:val="0"/>
                <w:color w:val="000000"/>
              </w:rPr>
              <w:t xml:space="preserve"> </w:t>
            </w:r>
            <w:r>
              <w:rPr>
                <w:rFonts w:ascii="Tahoma" w:hAnsi="Tahoma" w:cs="Tahoma"/>
                <w:snapToGrid w:val="0"/>
                <w:color w:val="000000"/>
              </w:rPr>
              <w:t>in</w:t>
            </w:r>
            <w:r w:rsidRPr="003D15DD">
              <w:rPr>
                <w:rFonts w:ascii="Tahoma" w:hAnsi="Tahoma" w:cs="Tahoma"/>
                <w:snapToGrid w:val="0"/>
                <w:color w:val="000000"/>
              </w:rPr>
              <w:t xml:space="preserve"> podpis </w:t>
            </w:r>
            <w:r w:rsidRPr="00112D9C">
              <w:rPr>
                <w:rFonts w:ascii="Tahoma" w:hAnsi="Tahoma" w:cs="Tahoma"/>
                <w:b/>
                <w:snapToGrid w:val="0"/>
                <w:color w:val="000000"/>
              </w:rPr>
              <w:t>ponudnika</w:t>
            </w:r>
            <w:r w:rsidRPr="008227E0">
              <w:rPr>
                <w:rFonts w:ascii="Tahoma" w:hAnsi="Tahoma" w:cs="Tahoma"/>
                <w:snapToGrid w:val="0"/>
                <w:color w:val="000000"/>
              </w:rPr>
              <w:t>)</w:t>
            </w:r>
          </w:p>
        </w:tc>
      </w:tr>
    </w:tbl>
    <w:p w14:paraId="755C4958" w14:textId="77777777" w:rsidR="004C048E" w:rsidRPr="005B4A18" w:rsidRDefault="004C048E" w:rsidP="00A96828">
      <w:pPr>
        <w:keepNext/>
        <w:keepLines/>
        <w:jc w:val="both"/>
      </w:pPr>
      <w:r w:rsidRPr="005B4A18">
        <w:rPr>
          <w:rFonts w:ascii="Tahoma" w:hAnsi="Tahoma" w:cs="Tahoma"/>
          <w:b/>
        </w:rPr>
        <w:br w:type="page"/>
      </w:r>
    </w:p>
    <w:tbl>
      <w:tblPr>
        <w:tblW w:w="956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8008"/>
        <w:gridCol w:w="1560"/>
      </w:tblGrid>
      <w:tr w:rsidR="004C048E" w:rsidRPr="005B4A18" w14:paraId="68F21774" w14:textId="77777777" w:rsidTr="00206DDF">
        <w:tc>
          <w:tcPr>
            <w:tcW w:w="8008" w:type="dxa"/>
            <w:tcBorders>
              <w:top w:val="single" w:sz="4" w:space="0" w:color="auto"/>
              <w:bottom w:val="single" w:sz="4" w:space="0" w:color="auto"/>
            </w:tcBorders>
          </w:tcPr>
          <w:p w14:paraId="707698EC" w14:textId="77777777" w:rsidR="004C048E" w:rsidRPr="005B4A18" w:rsidRDefault="000009B7" w:rsidP="00A96828">
            <w:pPr>
              <w:keepNext/>
              <w:keepLines/>
              <w:jc w:val="both"/>
              <w:outlineLvl w:val="1"/>
              <w:rPr>
                <w:rFonts w:ascii="Tahoma" w:hAnsi="Tahoma" w:cs="Tahoma"/>
                <w:b/>
              </w:rPr>
            </w:pPr>
            <w:bookmarkStart w:id="18" w:name="_Toc495914072"/>
            <w:r>
              <w:rPr>
                <w:rFonts w:ascii="Tahoma" w:hAnsi="Tahoma" w:cs="Tahoma"/>
                <w:b/>
              </w:rPr>
              <w:lastRenderedPageBreak/>
              <w:t>ZAHTEVA</w:t>
            </w:r>
            <w:r w:rsidR="004C048E" w:rsidRPr="005B4A18">
              <w:rPr>
                <w:rFonts w:ascii="Tahoma" w:hAnsi="Tahoma" w:cs="Tahoma"/>
                <w:b/>
              </w:rPr>
              <w:t xml:space="preserve"> PODIZVAJALCA ZA NEPOSREDNA PLAČILA</w:t>
            </w:r>
            <w:bookmarkEnd w:id="18"/>
          </w:p>
        </w:tc>
        <w:tc>
          <w:tcPr>
            <w:tcW w:w="1560" w:type="dxa"/>
            <w:tcBorders>
              <w:top w:val="single" w:sz="4" w:space="0" w:color="auto"/>
              <w:bottom w:val="single" w:sz="4" w:space="0" w:color="auto"/>
            </w:tcBorders>
          </w:tcPr>
          <w:p w14:paraId="10D57B91" w14:textId="77777777" w:rsidR="004C048E" w:rsidRPr="005B4A18" w:rsidRDefault="004C048E" w:rsidP="00A96828">
            <w:pPr>
              <w:keepNext/>
              <w:keepLines/>
              <w:jc w:val="both"/>
              <w:outlineLvl w:val="1"/>
              <w:rPr>
                <w:rFonts w:ascii="Tahoma" w:hAnsi="Tahoma" w:cs="Tahoma"/>
                <w:b/>
                <w:i/>
              </w:rPr>
            </w:pPr>
            <w:r w:rsidRPr="005B4A18">
              <w:rPr>
                <w:rFonts w:ascii="Tahoma" w:hAnsi="Tahoma" w:cs="Tahoma"/>
                <w:b/>
              </w:rPr>
              <w:t>Priloga 4/2</w:t>
            </w:r>
          </w:p>
        </w:tc>
      </w:tr>
    </w:tbl>
    <w:p w14:paraId="2A7ABCAC" w14:textId="77777777" w:rsidR="004C048E" w:rsidRDefault="004C048E" w:rsidP="00A96828">
      <w:pPr>
        <w:keepNext/>
        <w:keepLines/>
        <w:tabs>
          <w:tab w:val="left" w:pos="567"/>
          <w:tab w:val="left" w:pos="851"/>
          <w:tab w:val="left" w:pos="993"/>
        </w:tabs>
        <w:jc w:val="both"/>
        <w:rPr>
          <w:rFonts w:ascii="Tahoma" w:hAnsi="Tahoma" w:cs="Tahoma"/>
          <w:lang w:eastAsia="ar-SA"/>
        </w:rPr>
      </w:pPr>
    </w:p>
    <w:p w14:paraId="41A4CBCE" w14:textId="77777777" w:rsidR="000009B7" w:rsidRPr="00805B6C" w:rsidRDefault="000009B7" w:rsidP="00A96828">
      <w:pPr>
        <w:keepNext/>
        <w:keepLines/>
        <w:jc w:val="both"/>
        <w:rPr>
          <w:rFonts w:ascii="Tahoma" w:hAnsi="Tahoma" w:cs="Tahoma"/>
        </w:rPr>
      </w:pPr>
      <w:r>
        <w:rPr>
          <w:rFonts w:ascii="Tahoma" w:hAnsi="Tahoma" w:cs="Tahoma"/>
        </w:rPr>
        <w:t>Podizvajalec</w:t>
      </w:r>
      <w:r w:rsidRPr="00805B6C">
        <w:rPr>
          <w:rFonts w:ascii="Tahoma" w:hAnsi="Tahoma" w:cs="Tahoma"/>
        </w:rPr>
        <w:t>___________________________________________</w:t>
      </w:r>
      <w:r>
        <w:rPr>
          <w:rFonts w:ascii="Tahoma" w:hAnsi="Tahoma" w:cs="Tahoma"/>
        </w:rPr>
        <w:t xml:space="preserve">____________________________ </w:t>
      </w:r>
      <w:r w:rsidRPr="00805B6C">
        <w:rPr>
          <w:rFonts w:ascii="Tahoma" w:hAnsi="Tahoma" w:cs="Tahoma"/>
        </w:rPr>
        <w:t>(</w:t>
      </w:r>
      <w:r w:rsidRPr="00805B6C">
        <w:rPr>
          <w:rFonts w:ascii="Tahoma" w:hAnsi="Tahoma" w:cs="Tahoma"/>
          <w:i/>
        </w:rPr>
        <w:t>naziv podizvajalca in polni naslov</w:t>
      </w:r>
      <w:r w:rsidRPr="00805B6C">
        <w:rPr>
          <w:rFonts w:ascii="Tahoma" w:hAnsi="Tahoma" w:cs="Tahoma"/>
        </w:rPr>
        <w:t>)</w:t>
      </w:r>
    </w:p>
    <w:p w14:paraId="6A2B75F3" w14:textId="77777777" w:rsidR="000009B7" w:rsidRPr="00805B6C" w:rsidRDefault="000009B7" w:rsidP="00A96828">
      <w:pPr>
        <w:keepNext/>
        <w:keepLines/>
        <w:jc w:val="both"/>
        <w:rPr>
          <w:rFonts w:ascii="Tahoma" w:hAnsi="Tahoma" w:cs="Tahoma"/>
        </w:rPr>
      </w:pPr>
    </w:p>
    <w:p w14:paraId="2058DC7F" w14:textId="77777777" w:rsidR="000009B7" w:rsidRPr="00805B6C" w:rsidRDefault="000009B7" w:rsidP="00A96828">
      <w:pPr>
        <w:keepNext/>
        <w:keepLines/>
        <w:jc w:val="both"/>
        <w:rPr>
          <w:rFonts w:ascii="Tahoma" w:hAnsi="Tahoma" w:cs="Tahoma"/>
          <w:b/>
        </w:rPr>
      </w:pPr>
      <w:r w:rsidRPr="00805B6C">
        <w:rPr>
          <w:rFonts w:ascii="Tahoma" w:hAnsi="Tahoma" w:cs="Tahoma"/>
        </w:rPr>
        <w:t xml:space="preserve">ki nastopamo kot podizvajalec pri </w:t>
      </w:r>
      <w:r>
        <w:rPr>
          <w:rFonts w:ascii="Tahoma" w:hAnsi="Tahoma" w:cs="Tahoma"/>
        </w:rPr>
        <w:t>ponudniku</w:t>
      </w:r>
    </w:p>
    <w:p w14:paraId="0C0FB939" w14:textId="77777777" w:rsidR="000009B7" w:rsidRPr="00805B6C" w:rsidRDefault="000009B7" w:rsidP="00A96828">
      <w:pPr>
        <w:keepNext/>
        <w:keepLines/>
        <w:jc w:val="both"/>
        <w:rPr>
          <w:rFonts w:ascii="Tahoma" w:hAnsi="Tahoma" w:cs="Tahoma"/>
        </w:rPr>
      </w:pPr>
      <w:r w:rsidRPr="00805B6C">
        <w:rPr>
          <w:rFonts w:ascii="Tahoma" w:hAnsi="Tahoma" w:cs="Tahoma"/>
          <w:b/>
        </w:rPr>
        <w:t>_________________________________________</w:t>
      </w:r>
      <w:r>
        <w:rPr>
          <w:rFonts w:ascii="Tahoma" w:hAnsi="Tahoma" w:cs="Tahoma"/>
          <w:b/>
        </w:rPr>
        <w:t>_____________________________</w:t>
      </w:r>
    </w:p>
    <w:p w14:paraId="52418551" w14:textId="77777777" w:rsidR="000009B7" w:rsidRPr="00CF0C40" w:rsidRDefault="000009B7" w:rsidP="00A96828">
      <w:pPr>
        <w:keepNext/>
        <w:keepLines/>
        <w:jc w:val="both"/>
        <w:rPr>
          <w:rFonts w:ascii="Tahoma" w:hAnsi="Tahoma" w:cs="Tahoma"/>
        </w:rPr>
      </w:pPr>
    </w:p>
    <w:p w14:paraId="36A44473" w14:textId="77777777" w:rsidR="000009B7" w:rsidRPr="00CF0C40" w:rsidRDefault="000009B7" w:rsidP="00A96828">
      <w:pPr>
        <w:keepNext/>
        <w:keepLines/>
        <w:jc w:val="center"/>
        <w:rPr>
          <w:rFonts w:ascii="Tahoma" w:hAnsi="Tahoma" w:cs="Tahoma"/>
          <w:b/>
        </w:rPr>
      </w:pPr>
      <w:r>
        <w:rPr>
          <w:rFonts w:ascii="Tahoma" w:hAnsi="Tahoma" w:cs="Tahoma"/>
          <w:b/>
        </w:rPr>
        <w:t>ZAHTEVAM</w:t>
      </w:r>
      <w:r w:rsidRPr="00CF0C40">
        <w:rPr>
          <w:rFonts w:ascii="Tahoma" w:hAnsi="Tahoma" w:cs="Tahoma"/>
          <w:b/>
        </w:rPr>
        <w:t>,</w:t>
      </w:r>
    </w:p>
    <w:p w14:paraId="56E2C951" w14:textId="77777777" w:rsidR="000009B7" w:rsidRPr="00CF0C40" w:rsidRDefault="000009B7" w:rsidP="00A96828">
      <w:pPr>
        <w:keepNext/>
        <w:keepLines/>
        <w:jc w:val="both"/>
        <w:rPr>
          <w:rFonts w:ascii="Tahoma" w:hAnsi="Tahoma" w:cs="Tahoma"/>
          <w:b/>
        </w:rPr>
      </w:pPr>
    </w:p>
    <w:p w14:paraId="55520496" w14:textId="5DB116A6" w:rsidR="000009B7" w:rsidRPr="000009B7" w:rsidRDefault="000009B7" w:rsidP="00A96828">
      <w:pPr>
        <w:keepNext/>
        <w:keepLines/>
        <w:jc w:val="both"/>
        <w:rPr>
          <w:rFonts w:ascii="Tahoma" w:hAnsi="Tahoma" w:cs="Tahoma"/>
          <w:b/>
        </w:rPr>
      </w:pPr>
      <w:r w:rsidRPr="00CF0C40">
        <w:rPr>
          <w:rFonts w:ascii="Tahoma" w:hAnsi="Tahoma" w:cs="Tahoma"/>
        </w:rPr>
        <w:t>da naročnik naše terjatve do izvajalca (</w:t>
      </w:r>
      <w:r>
        <w:rPr>
          <w:rFonts w:ascii="Tahoma" w:hAnsi="Tahoma" w:cs="Tahoma"/>
        </w:rPr>
        <w:t>ponudnika</w:t>
      </w:r>
      <w:r w:rsidRPr="00CF0C40">
        <w:rPr>
          <w:rFonts w:ascii="Tahoma" w:hAnsi="Tahoma" w:cs="Tahoma"/>
        </w:rPr>
        <w:t>, pri katerem bomo sodelovali kot podizvajalec), v zvezi z izvedbo predmeta javnega naročila</w:t>
      </w:r>
      <w:r>
        <w:rPr>
          <w:rFonts w:ascii="Tahoma" w:hAnsi="Tahoma" w:cs="Tahoma"/>
        </w:rPr>
        <w:t xml:space="preserve"> št.</w:t>
      </w:r>
      <w:r w:rsidRPr="000009B7">
        <w:rPr>
          <w:rFonts w:ascii="Tahoma" w:hAnsi="Tahoma" w:cs="Tahoma"/>
          <w:b/>
        </w:rPr>
        <w:t xml:space="preserve"> </w:t>
      </w:r>
      <w:r w:rsidR="00DD245C">
        <w:rPr>
          <w:rFonts w:ascii="Tahoma" w:hAnsi="Tahoma" w:cs="Tahoma"/>
          <w:b/>
        </w:rPr>
        <w:t>SNAGA-123/18</w:t>
      </w:r>
      <w:r w:rsidR="001E3D8C">
        <w:rPr>
          <w:rFonts w:ascii="Tahoma" w:hAnsi="Tahoma" w:cs="Tahoma"/>
          <w:b/>
        </w:rPr>
        <w:t xml:space="preserve"> </w:t>
      </w:r>
      <w:r w:rsidR="001E3D8C" w:rsidRPr="004C048E">
        <w:rPr>
          <w:rFonts w:ascii="Tahoma" w:hAnsi="Tahoma" w:cs="Tahoma"/>
          <w:b/>
        </w:rPr>
        <w:t xml:space="preserve">– </w:t>
      </w:r>
      <w:r w:rsidR="009D6BD2">
        <w:rPr>
          <w:rFonts w:ascii="Tahoma" w:hAnsi="Tahoma" w:cs="Tahoma"/>
          <w:b/>
        </w:rPr>
        <w:t xml:space="preserve">Dobava in vzdrževanje košev za odpadke </w:t>
      </w:r>
      <w:r w:rsidRPr="00CF0C40">
        <w:rPr>
          <w:rFonts w:ascii="Tahoma" w:hAnsi="Tahoma" w:cs="Tahoma"/>
        </w:rPr>
        <w:t>, plačuje neposredno na naš transakcijski račun, in sicer na podlagi izstavljenih situacij oz. računov, ki jih bo predhodno potrdil izvajalec in bodo priloga računu oz. situaciji, ki jo bo naročniku izstavil izvajalec.</w:t>
      </w:r>
    </w:p>
    <w:p w14:paraId="4686D85E" w14:textId="77777777" w:rsidR="000009B7" w:rsidRPr="00CF0C40" w:rsidRDefault="000009B7" w:rsidP="00A96828">
      <w:pPr>
        <w:keepNext/>
        <w:keepLines/>
        <w:jc w:val="both"/>
        <w:rPr>
          <w:rFonts w:ascii="Tahoma" w:hAnsi="Tahoma" w:cs="Tahoma"/>
        </w:rPr>
      </w:pPr>
    </w:p>
    <w:p w14:paraId="3E275AE0" w14:textId="77777777" w:rsidR="000009B7" w:rsidRPr="00CF0C40" w:rsidRDefault="000009B7" w:rsidP="00A96828">
      <w:pPr>
        <w:keepNext/>
        <w:keepLines/>
        <w:jc w:val="both"/>
        <w:rPr>
          <w:rFonts w:ascii="Tahoma" w:hAnsi="Tahoma" w:cs="Tahoma"/>
        </w:rPr>
      </w:pPr>
    </w:p>
    <w:p w14:paraId="06D61D38" w14:textId="77777777" w:rsidR="000009B7" w:rsidRPr="00CF0C40" w:rsidRDefault="000009B7" w:rsidP="00A96828">
      <w:pPr>
        <w:keepNext/>
        <w:keepLines/>
        <w:jc w:val="both"/>
        <w:rPr>
          <w:rFonts w:ascii="Tahoma" w:hAnsi="Tahoma" w:cs="Tahoma"/>
          <w:b/>
        </w:rPr>
      </w:pPr>
    </w:p>
    <w:tbl>
      <w:tblPr>
        <w:tblW w:w="0" w:type="auto"/>
        <w:tblInd w:w="2" w:type="dxa"/>
        <w:tblLayout w:type="fixed"/>
        <w:tblCellMar>
          <w:left w:w="30" w:type="dxa"/>
          <w:right w:w="30" w:type="dxa"/>
        </w:tblCellMar>
        <w:tblLook w:val="0000" w:firstRow="0" w:lastRow="0" w:firstColumn="0" w:lastColumn="0" w:noHBand="0" w:noVBand="0"/>
      </w:tblPr>
      <w:tblGrid>
        <w:gridCol w:w="3402"/>
        <w:gridCol w:w="2977"/>
        <w:gridCol w:w="3119"/>
      </w:tblGrid>
      <w:tr w:rsidR="000009B7" w:rsidRPr="00CF0C40" w14:paraId="4543499A" w14:textId="77777777" w:rsidTr="00735E0A">
        <w:trPr>
          <w:trHeight w:val="235"/>
        </w:trPr>
        <w:tc>
          <w:tcPr>
            <w:tcW w:w="3402" w:type="dxa"/>
            <w:tcBorders>
              <w:bottom w:val="single" w:sz="4" w:space="0" w:color="auto"/>
            </w:tcBorders>
          </w:tcPr>
          <w:p w14:paraId="5F2B98A7" w14:textId="77777777" w:rsidR="000009B7" w:rsidRPr="00CF0C40" w:rsidRDefault="000009B7" w:rsidP="00A96828">
            <w:pPr>
              <w:keepNext/>
              <w:keepLines/>
              <w:jc w:val="both"/>
              <w:rPr>
                <w:rFonts w:ascii="Tahoma" w:hAnsi="Tahoma" w:cs="Tahoma"/>
                <w:snapToGrid w:val="0"/>
              </w:rPr>
            </w:pPr>
          </w:p>
        </w:tc>
        <w:tc>
          <w:tcPr>
            <w:tcW w:w="2977" w:type="dxa"/>
          </w:tcPr>
          <w:p w14:paraId="268C180F" w14:textId="77777777" w:rsidR="000009B7" w:rsidRPr="00CF0C40" w:rsidRDefault="000009B7" w:rsidP="00A96828">
            <w:pPr>
              <w:keepNext/>
              <w:keepLines/>
              <w:jc w:val="both"/>
              <w:rPr>
                <w:rFonts w:ascii="Tahoma" w:hAnsi="Tahoma" w:cs="Tahoma"/>
                <w:snapToGrid w:val="0"/>
              </w:rPr>
            </w:pPr>
          </w:p>
        </w:tc>
        <w:tc>
          <w:tcPr>
            <w:tcW w:w="3119" w:type="dxa"/>
            <w:tcBorders>
              <w:bottom w:val="single" w:sz="4" w:space="0" w:color="auto"/>
            </w:tcBorders>
          </w:tcPr>
          <w:p w14:paraId="6783C5AC" w14:textId="77777777" w:rsidR="000009B7" w:rsidRPr="00CF0C40" w:rsidRDefault="000009B7" w:rsidP="00A96828">
            <w:pPr>
              <w:keepNext/>
              <w:keepLines/>
              <w:jc w:val="both"/>
              <w:rPr>
                <w:rFonts w:ascii="Tahoma" w:hAnsi="Tahoma" w:cs="Tahoma"/>
                <w:snapToGrid w:val="0"/>
              </w:rPr>
            </w:pPr>
          </w:p>
        </w:tc>
      </w:tr>
      <w:tr w:rsidR="000009B7" w:rsidRPr="00CF0C40" w14:paraId="34788C04" w14:textId="77777777" w:rsidTr="00735E0A">
        <w:trPr>
          <w:trHeight w:val="235"/>
        </w:trPr>
        <w:tc>
          <w:tcPr>
            <w:tcW w:w="3402" w:type="dxa"/>
            <w:tcBorders>
              <w:top w:val="single" w:sz="4" w:space="0" w:color="auto"/>
            </w:tcBorders>
          </w:tcPr>
          <w:p w14:paraId="416B64EC" w14:textId="77777777" w:rsidR="000009B7" w:rsidRPr="00CF0C40" w:rsidRDefault="000009B7" w:rsidP="00A96828">
            <w:pPr>
              <w:keepNext/>
              <w:keepLines/>
              <w:jc w:val="both"/>
              <w:rPr>
                <w:rFonts w:ascii="Tahoma" w:hAnsi="Tahoma" w:cs="Tahoma"/>
                <w:snapToGrid w:val="0"/>
              </w:rPr>
            </w:pPr>
            <w:r w:rsidRPr="00CF0C40">
              <w:rPr>
                <w:rFonts w:ascii="Tahoma" w:hAnsi="Tahoma" w:cs="Tahoma"/>
                <w:snapToGrid w:val="0"/>
              </w:rPr>
              <w:t>(kraj, datum)</w:t>
            </w:r>
          </w:p>
        </w:tc>
        <w:tc>
          <w:tcPr>
            <w:tcW w:w="2977" w:type="dxa"/>
          </w:tcPr>
          <w:p w14:paraId="500B929E" w14:textId="77777777" w:rsidR="000009B7" w:rsidRPr="00CF0C40" w:rsidRDefault="000009B7" w:rsidP="00A96828">
            <w:pPr>
              <w:keepNext/>
              <w:keepLines/>
              <w:jc w:val="center"/>
              <w:rPr>
                <w:rFonts w:ascii="Tahoma" w:hAnsi="Tahoma" w:cs="Tahoma"/>
                <w:snapToGrid w:val="0"/>
              </w:rPr>
            </w:pPr>
            <w:r w:rsidRPr="00CF0C40">
              <w:rPr>
                <w:rFonts w:ascii="Tahoma" w:hAnsi="Tahoma" w:cs="Tahoma"/>
                <w:snapToGrid w:val="0"/>
              </w:rPr>
              <w:t>žig</w:t>
            </w:r>
          </w:p>
        </w:tc>
        <w:tc>
          <w:tcPr>
            <w:tcW w:w="3119" w:type="dxa"/>
            <w:tcBorders>
              <w:top w:val="single" w:sz="4" w:space="0" w:color="auto"/>
            </w:tcBorders>
          </w:tcPr>
          <w:p w14:paraId="67048BEA" w14:textId="77777777" w:rsidR="000009B7" w:rsidRPr="00CF0C40" w:rsidRDefault="000009B7" w:rsidP="00A96828">
            <w:pPr>
              <w:keepNext/>
              <w:keepLines/>
              <w:jc w:val="both"/>
              <w:rPr>
                <w:rFonts w:ascii="Tahoma" w:hAnsi="Tahoma" w:cs="Tahoma"/>
                <w:snapToGrid w:val="0"/>
              </w:rPr>
            </w:pPr>
            <w:r w:rsidRPr="00CF0C40">
              <w:rPr>
                <w:rFonts w:ascii="Tahoma" w:hAnsi="Tahoma" w:cs="Tahoma"/>
                <w:snapToGrid w:val="0"/>
              </w:rPr>
              <w:t>(</w:t>
            </w:r>
            <w:r>
              <w:rPr>
                <w:rFonts w:ascii="Tahoma" w:hAnsi="Tahoma" w:cs="Tahoma"/>
                <w:snapToGrid w:val="0"/>
              </w:rPr>
              <w:t>N</w:t>
            </w:r>
            <w:r w:rsidRPr="00CF0C40">
              <w:rPr>
                <w:rFonts w:ascii="Tahoma" w:hAnsi="Tahoma" w:cs="Tahoma"/>
              </w:rPr>
              <w:t>aziv in podpis podizvajalca</w:t>
            </w:r>
            <w:r w:rsidRPr="00CF0C40">
              <w:rPr>
                <w:rFonts w:ascii="Tahoma" w:hAnsi="Tahoma" w:cs="Tahoma"/>
                <w:snapToGrid w:val="0"/>
              </w:rPr>
              <w:t>)</w:t>
            </w:r>
          </w:p>
        </w:tc>
      </w:tr>
    </w:tbl>
    <w:p w14:paraId="0FA04089" w14:textId="77777777" w:rsidR="000009B7" w:rsidRPr="00727F36" w:rsidRDefault="000009B7" w:rsidP="00A96828">
      <w:pPr>
        <w:keepNext/>
        <w:keepLines/>
        <w:jc w:val="both"/>
        <w:rPr>
          <w:rFonts w:ascii="Tahoma" w:eastAsia="Calibri" w:hAnsi="Tahoma" w:cs="Tahoma"/>
          <w:sz w:val="22"/>
          <w:szCs w:val="22"/>
          <w:lang w:eastAsia="en-US"/>
        </w:rPr>
      </w:pPr>
    </w:p>
    <w:p w14:paraId="11D87B66" w14:textId="77777777" w:rsidR="000009B7" w:rsidRPr="00727F36" w:rsidRDefault="000009B7" w:rsidP="00A96828">
      <w:pPr>
        <w:keepNext/>
        <w:keepLines/>
        <w:jc w:val="both"/>
        <w:rPr>
          <w:rFonts w:ascii="Tahoma" w:eastAsia="Calibri" w:hAnsi="Tahoma" w:cs="Tahoma"/>
          <w:sz w:val="22"/>
          <w:szCs w:val="22"/>
          <w:lang w:eastAsia="en-US"/>
        </w:rPr>
      </w:pPr>
    </w:p>
    <w:p w14:paraId="3902B14D" w14:textId="77777777" w:rsidR="000009B7" w:rsidRDefault="000009B7" w:rsidP="00A96828">
      <w:pPr>
        <w:keepNext/>
        <w:keepLines/>
        <w:tabs>
          <w:tab w:val="left" w:pos="567"/>
          <w:tab w:val="left" w:pos="851"/>
          <w:tab w:val="left" w:pos="993"/>
        </w:tabs>
        <w:jc w:val="both"/>
        <w:rPr>
          <w:rFonts w:ascii="Tahoma" w:hAnsi="Tahoma" w:cs="Tahoma"/>
          <w:b/>
          <w:i/>
          <w:sz w:val="16"/>
          <w:szCs w:val="18"/>
          <w:lang w:eastAsia="ar-SA"/>
        </w:rPr>
      </w:pPr>
    </w:p>
    <w:p w14:paraId="3758A81F" w14:textId="77777777" w:rsidR="000009B7" w:rsidRPr="00AA184C" w:rsidRDefault="000009B7" w:rsidP="00A96828">
      <w:pPr>
        <w:keepNext/>
        <w:keepLines/>
        <w:tabs>
          <w:tab w:val="left" w:pos="567"/>
          <w:tab w:val="left" w:pos="851"/>
          <w:tab w:val="left" w:pos="993"/>
        </w:tabs>
        <w:jc w:val="both"/>
        <w:rPr>
          <w:rFonts w:ascii="Tahoma" w:hAnsi="Tahoma" w:cs="Tahoma"/>
          <w:i/>
          <w:sz w:val="16"/>
          <w:szCs w:val="18"/>
          <w:lang w:eastAsia="ar-SA"/>
        </w:rPr>
      </w:pPr>
      <w:r w:rsidRPr="00727F36">
        <w:rPr>
          <w:rFonts w:ascii="Tahoma" w:hAnsi="Tahoma" w:cs="Tahoma"/>
          <w:b/>
          <w:i/>
          <w:sz w:val="16"/>
          <w:szCs w:val="18"/>
          <w:lang w:eastAsia="ar-SA"/>
        </w:rPr>
        <w:t>Opomba</w:t>
      </w:r>
      <w:r w:rsidRPr="00727F36">
        <w:rPr>
          <w:rFonts w:ascii="Tahoma" w:hAnsi="Tahoma" w:cs="Tahoma"/>
          <w:i/>
          <w:sz w:val="16"/>
          <w:szCs w:val="18"/>
          <w:lang w:eastAsia="ar-SA"/>
        </w:rPr>
        <w:t xml:space="preserve">: </w:t>
      </w:r>
      <w:r w:rsidRPr="00AA184C">
        <w:rPr>
          <w:rFonts w:ascii="Tahoma" w:hAnsi="Tahoma" w:cs="Tahoma"/>
          <w:i/>
          <w:sz w:val="16"/>
          <w:szCs w:val="18"/>
          <w:lang w:eastAsia="ar-SA"/>
        </w:rPr>
        <w:t>Neposredna plačila podizvajalcu so obvezna v primeru, ko podizvajalec zahteva neposredno plačilo in</w:t>
      </w:r>
      <w:r>
        <w:rPr>
          <w:rFonts w:ascii="Tahoma" w:hAnsi="Tahoma" w:cs="Tahoma"/>
          <w:i/>
          <w:sz w:val="16"/>
          <w:szCs w:val="18"/>
          <w:lang w:eastAsia="ar-SA"/>
        </w:rPr>
        <w:t xml:space="preserve"> </w:t>
      </w:r>
      <w:r w:rsidRPr="00AA184C">
        <w:rPr>
          <w:rFonts w:ascii="Tahoma" w:hAnsi="Tahoma" w:cs="Tahoma"/>
          <w:i/>
          <w:sz w:val="16"/>
          <w:szCs w:val="18"/>
          <w:lang w:eastAsia="ar-SA"/>
        </w:rPr>
        <w:t>je v ponudbi priložena zahteva podizvajalca za neposredno plačilo.</w:t>
      </w:r>
      <w:r>
        <w:rPr>
          <w:rFonts w:ascii="Tahoma" w:hAnsi="Tahoma" w:cs="Tahoma"/>
          <w:i/>
          <w:sz w:val="16"/>
          <w:szCs w:val="18"/>
          <w:lang w:eastAsia="ar-SA"/>
        </w:rPr>
        <w:t xml:space="preserve"> </w:t>
      </w:r>
      <w:r w:rsidRPr="00FD7979">
        <w:rPr>
          <w:rFonts w:ascii="Tahoma" w:hAnsi="Tahoma" w:cs="Tahoma"/>
          <w:i/>
          <w:sz w:val="16"/>
          <w:szCs w:val="18"/>
          <w:u w:val="single"/>
          <w:lang w:eastAsia="ar-SA"/>
        </w:rPr>
        <w:t>V kolikor podizvajalec neposrednih plačil ne zahteva, te priloge</w:t>
      </w:r>
      <w:r>
        <w:rPr>
          <w:rFonts w:ascii="Tahoma" w:hAnsi="Tahoma" w:cs="Tahoma"/>
          <w:i/>
          <w:sz w:val="16"/>
          <w:szCs w:val="18"/>
          <w:u w:val="single"/>
          <w:lang w:eastAsia="ar-SA"/>
        </w:rPr>
        <w:t xml:space="preserve"> ne izpolni oz. priloge</w:t>
      </w:r>
      <w:r w:rsidRPr="00FD7979">
        <w:rPr>
          <w:rFonts w:ascii="Tahoma" w:hAnsi="Tahoma" w:cs="Tahoma"/>
          <w:i/>
          <w:sz w:val="16"/>
          <w:szCs w:val="18"/>
          <w:u w:val="single"/>
          <w:lang w:eastAsia="ar-SA"/>
        </w:rPr>
        <w:t xml:space="preserve"> ni treba prilagati ponudbi.</w:t>
      </w:r>
    </w:p>
    <w:p w14:paraId="5F367C3C" w14:textId="77777777" w:rsidR="000009B7" w:rsidRDefault="000009B7" w:rsidP="00A96828">
      <w:pPr>
        <w:keepNext/>
        <w:keepLines/>
        <w:tabs>
          <w:tab w:val="left" w:pos="284"/>
        </w:tabs>
        <w:jc w:val="both"/>
        <w:rPr>
          <w:rFonts w:ascii="Tahoma" w:hAnsi="Tahoma" w:cs="Tahoma"/>
          <w:lang w:eastAsia="ar-SA"/>
        </w:rPr>
      </w:pPr>
    </w:p>
    <w:p w14:paraId="4848F4DF" w14:textId="77777777" w:rsidR="000009B7" w:rsidRDefault="000009B7" w:rsidP="00A96828">
      <w:pPr>
        <w:keepNext/>
        <w:keepLines/>
        <w:tabs>
          <w:tab w:val="left" w:pos="284"/>
        </w:tabs>
        <w:jc w:val="both"/>
        <w:rPr>
          <w:rFonts w:ascii="Tahoma" w:hAnsi="Tahoma" w:cs="Tahoma"/>
          <w:b/>
          <w:i/>
          <w:sz w:val="16"/>
          <w:szCs w:val="16"/>
        </w:rPr>
      </w:pPr>
    </w:p>
    <w:p w14:paraId="31E6D825" w14:textId="77777777" w:rsidR="004C048E" w:rsidRPr="005B4A18" w:rsidRDefault="004C048E" w:rsidP="00A96828">
      <w:pPr>
        <w:keepNext/>
        <w:keepLines/>
        <w:tabs>
          <w:tab w:val="left" w:pos="284"/>
        </w:tabs>
        <w:jc w:val="both"/>
        <w:rPr>
          <w:rFonts w:ascii="Tahoma" w:hAnsi="Tahoma" w:cs="Tahoma"/>
          <w:i/>
          <w:sz w:val="16"/>
          <w:szCs w:val="16"/>
        </w:rPr>
      </w:pPr>
      <w:r w:rsidRPr="005B4A18">
        <w:rPr>
          <w:rFonts w:ascii="Tahoma" w:hAnsi="Tahoma" w:cs="Tahoma"/>
          <w:b/>
          <w:i/>
          <w:sz w:val="16"/>
          <w:szCs w:val="16"/>
        </w:rPr>
        <w:t>Opomba:</w:t>
      </w:r>
      <w:r w:rsidRPr="005B4A18">
        <w:rPr>
          <w:rFonts w:ascii="Tahoma" w:hAnsi="Tahoma" w:cs="Tahoma"/>
          <w:i/>
          <w:sz w:val="16"/>
          <w:szCs w:val="16"/>
        </w:rPr>
        <w:t xml:space="preserve"> </w:t>
      </w:r>
    </w:p>
    <w:p w14:paraId="7FFEC1B4" w14:textId="77777777" w:rsidR="004C048E" w:rsidRPr="005B4A18" w:rsidRDefault="004C048E" w:rsidP="00A96828">
      <w:pPr>
        <w:keepNext/>
        <w:keepLines/>
        <w:numPr>
          <w:ilvl w:val="0"/>
          <w:numId w:val="3"/>
        </w:numPr>
        <w:tabs>
          <w:tab w:val="clear" w:pos="360"/>
        </w:tabs>
        <w:ind w:left="284" w:hanging="218"/>
        <w:jc w:val="both"/>
        <w:rPr>
          <w:rFonts w:ascii="Tahoma" w:hAnsi="Tahoma" w:cs="Tahoma"/>
          <w:i/>
          <w:iCs/>
          <w:sz w:val="16"/>
          <w:szCs w:val="16"/>
        </w:rPr>
      </w:pPr>
      <w:r w:rsidRPr="005B4A18">
        <w:rPr>
          <w:rFonts w:ascii="Tahoma" w:hAnsi="Tahoma" w:cs="Tahoma"/>
          <w:i/>
          <w:iCs/>
          <w:sz w:val="16"/>
          <w:szCs w:val="16"/>
        </w:rPr>
        <w:t>Obrazec se izpolni za vsakega podizvajalca posebej.</w:t>
      </w:r>
    </w:p>
    <w:p w14:paraId="6B5A146B" w14:textId="77777777" w:rsidR="004C048E" w:rsidRPr="005B4A18" w:rsidRDefault="004C048E" w:rsidP="00A96828">
      <w:pPr>
        <w:keepNext/>
        <w:keepLines/>
        <w:tabs>
          <w:tab w:val="left" w:pos="567"/>
          <w:tab w:val="left" w:pos="851"/>
          <w:tab w:val="left" w:pos="993"/>
        </w:tabs>
        <w:jc w:val="both"/>
        <w:rPr>
          <w:rFonts w:ascii="Tahoma" w:hAnsi="Tahoma" w:cs="Tahoma"/>
          <w:b/>
          <w:i/>
          <w:sz w:val="16"/>
          <w:lang w:eastAsia="ar-SA"/>
        </w:rPr>
      </w:pPr>
    </w:p>
    <w:p w14:paraId="79CE3ACA" w14:textId="77777777" w:rsidR="004C048E" w:rsidRPr="005B4A18" w:rsidRDefault="004C048E" w:rsidP="00A96828">
      <w:pPr>
        <w:keepNext/>
        <w:keepLines/>
        <w:tabs>
          <w:tab w:val="left" w:pos="567"/>
          <w:tab w:val="left" w:pos="851"/>
          <w:tab w:val="left" w:pos="993"/>
        </w:tabs>
        <w:jc w:val="both"/>
        <w:rPr>
          <w:rFonts w:ascii="Tahoma" w:hAnsi="Tahoma" w:cs="Tahoma"/>
          <w:i/>
          <w:lang w:eastAsia="ar-SA"/>
        </w:rPr>
      </w:pPr>
      <w:r w:rsidRPr="005B4A18">
        <w:rPr>
          <w:rFonts w:ascii="Tahoma" w:hAnsi="Tahoma" w:cs="Tahoma"/>
          <w:b/>
          <w:i/>
          <w:sz w:val="16"/>
          <w:lang w:eastAsia="ar-SA"/>
        </w:rPr>
        <w:t>Navodilo</w:t>
      </w:r>
      <w:r w:rsidRPr="005B4A18">
        <w:rPr>
          <w:rFonts w:ascii="Tahoma" w:hAnsi="Tahoma" w:cs="Tahoma"/>
          <w:i/>
          <w:sz w:val="16"/>
          <w:lang w:eastAsia="ar-SA"/>
        </w:rPr>
        <w:t>: Obrazec se po potrebi kopira!</w:t>
      </w:r>
    </w:p>
    <w:p w14:paraId="77B24334" w14:textId="77777777" w:rsidR="004C048E" w:rsidRPr="005B4A18" w:rsidRDefault="004C048E" w:rsidP="00A96828">
      <w:pPr>
        <w:keepNext/>
        <w:keepLines/>
        <w:tabs>
          <w:tab w:val="left" w:pos="567"/>
          <w:tab w:val="left" w:pos="851"/>
          <w:tab w:val="left" w:pos="993"/>
        </w:tabs>
        <w:jc w:val="both"/>
        <w:rPr>
          <w:rFonts w:ascii="Tahoma" w:hAnsi="Tahoma" w:cs="Tahoma"/>
          <w:i/>
          <w:lang w:eastAsia="ar-SA"/>
        </w:rPr>
      </w:pPr>
    </w:p>
    <w:p w14:paraId="0CC90A6B" w14:textId="77777777" w:rsidR="004C048E" w:rsidRPr="005B4A18" w:rsidRDefault="004C048E" w:rsidP="00A96828">
      <w:pPr>
        <w:keepNext/>
        <w:keepLines/>
        <w:rPr>
          <w:rFonts w:ascii="Tahoma" w:hAnsi="Tahoma" w:cs="Tahoma"/>
        </w:rPr>
      </w:pPr>
      <w:r w:rsidRPr="005B4A18">
        <w:rPr>
          <w:rFonts w:ascii="Tahoma" w:hAnsi="Tahoma" w:cs="Tahoma"/>
        </w:rPr>
        <w:br w:type="page"/>
      </w:r>
    </w:p>
    <w:tbl>
      <w:tblPr>
        <w:tblW w:w="956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8008"/>
        <w:gridCol w:w="1560"/>
      </w:tblGrid>
      <w:tr w:rsidR="004C048E" w:rsidRPr="005B4A18" w14:paraId="4E990FE3" w14:textId="77777777" w:rsidTr="00597BD6">
        <w:tc>
          <w:tcPr>
            <w:tcW w:w="8008" w:type="dxa"/>
            <w:tcBorders>
              <w:top w:val="single" w:sz="4" w:space="0" w:color="auto"/>
              <w:bottom w:val="single" w:sz="4" w:space="0" w:color="auto"/>
            </w:tcBorders>
          </w:tcPr>
          <w:p w14:paraId="17A16D56" w14:textId="77777777" w:rsidR="004C048E" w:rsidRPr="00B001ED" w:rsidRDefault="000009B7" w:rsidP="00A96828">
            <w:pPr>
              <w:keepNext/>
              <w:keepLines/>
              <w:jc w:val="both"/>
              <w:outlineLvl w:val="1"/>
              <w:rPr>
                <w:rFonts w:ascii="Tahoma" w:hAnsi="Tahoma" w:cs="Tahoma"/>
              </w:rPr>
            </w:pPr>
            <w:r w:rsidRPr="00380ED8">
              <w:rPr>
                <w:rFonts w:ascii="Tahoma" w:hAnsi="Tahoma" w:cs="Tahoma"/>
              </w:rPr>
              <w:lastRenderedPageBreak/>
              <w:t>UDELEŽBA SUBJEKTA, KATEREGA ZMOGLJIVOST SE UPORABLJA</w:t>
            </w:r>
          </w:p>
        </w:tc>
        <w:tc>
          <w:tcPr>
            <w:tcW w:w="1560" w:type="dxa"/>
            <w:tcBorders>
              <w:top w:val="single" w:sz="4" w:space="0" w:color="auto"/>
              <w:bottom w:val="single" w:sz="4" w:space="0" w:color="auto"/>
            </w:tcBorders>
          </w:tcPr>
          <w:p w14:paraId="26EC3424" w14:textId="77777777" w:rsidR="004C048E" w:rsidRPr="005B4A18" w:rsidRDefault="004C048E" w:rsidP="00A96828">
            <w:pPr>
              <w:keepNext/>
              <w:keepLines/>
              <w:jc w:val="both"/>
              <w:outlineLvl w:val="1"/>
              <w:rPr>
                <w:rFonts w:ascii="Tahoma" w:hAnsi="Tahoma" w:cs="Tahoma"/>
                <w:b/>
                <w:i/>
              </w:rPr>
            </w:pPr>
            <w:r w:rsidRPr="005B4A18">
              <w:rPr>
                <w:rFonts w:ascii="Tahoma" w:hAnsi="Tahoma" w:cs="Tahoma"/>
                <w:b/>
              </w:rPr>
              <w:t>Priloga 4/3</w:t>
            </w:r>
          </w:p>
        </w:tc>
      </w:tr>
    </w:tbl>
    <w:p w14:paraId="610343E4" w14:textId="77777777" w:rsidR="004C048E" w:rsidRPr="005B4A18" w:rsidRDefault="004C048E" w:rsidP="00A96828">
      <w:pPr>
        <w:keepNext/>
        <w:keepLines/>
        <w:jc w:val="both"/>
        <w:rPr>
          <w:rFonts w:ascii="Tahoma" w:hAnsi="Tahoma" w:cs="Tahoma"/>
        </w:rPr>
      </w:pPr>
    </w:p>
    <w:p w14:paraId="55506628" w14:textId="64FD0305" w:rsidR="004C048E" w:rsidRDefault="00DD245C" w:rsidP="00A96828">
      <w:pPr>
        <w:keepNext/>
        <w:keepLines/>
        <w:jc w:val="both"/>
        <w:rPr>
          <w:rFonts w:ascii="Tahoma" w:hAnsi="Tahoma" w:cs="Tahoma"/>
          <w:b/>
        </w:rPr>
      </w:pPr>
      <w:r>
        <w:rPr>
          <w:rFonts w:ascii="Tahoma" w:hAnsi="Tahoma" w:cs="Tahoma"/>
          <w:b/>
        </w:rPr>
        <w:t>SNAGA-123/18</w:t>
      </w:r>
      <w:r w:rsidR="001E3D8C">
        <w:rPr>
          <w:rFonts w:ascii="Tahoma" w:hAnsi="Tahoma" w:cs="Tahoma"/>
          <w:b/>
        </w:rPr>
        <w:t xml:space="preserve"> </w:t>
      </w:r>
      <w:r w:rsidR="004C048E">
        <w:rPr>
          <w:rFonts w:ascii="Tahoma" w:hAnsi="Tahoma" w:cs="Tahoma"/>
          <w:b/>
        </w:rPr>
        <w:t xml:space="preserve">– </w:t>
      </w:r>
      <w:r>
        <w:rPr>
          <w:rFonts w:ascii="Tahoma" w:hAnsi="Tahoma" w:cs="Tahoma"/>
          <w:b/>
        </w:rPr>
        <w:t xml:space="preserve">Dobava in vzdrževanje košev za odpadke </w:t>
      </w:r>
    </w:p>
    <w:p w14:paraId="086BEEB1" w14:textId="77777777" w:rsidR="004C048E" w:rsidRPr="005B4A18" w:rsidRDefault="004C048E" w:rsidP="00A96828">
      <w:pPr>
        <w:keepNext/>
        <w:keepLines/>
        <w:jc w:val="both"/>
        <w:rPr>
          <w:rFonts w:ascii="Tahoma" w:hAnsi="Tahoma" w:cs="Tahoma"/>
        </w:rPr>
      </w:pPr>
    </w:p>
    <w:tbl>
      <w:tblPr>
        <w:tblW w:w="9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6663"/>
      </w:tblGrid>
      <w:tr w:rsidR="004C048E" w:rsidRPr="005B4A18" w14:paraId="2D38FD37" w14:textId="77777777" w:rsidTr="00597BD6">
        <w:trPr>
          <w:trHeight w:val="385"/>
          <w:jc w:val="center"/>
        </w:trPr>
        <w:tc>
          <w:tcPr>
            <w:tcW w:w="2762" w:type="dxa"/>
          </w:tcPr>
          <w:p w14:paraId="2FB0ADD4" w14:textId="77777777" w:rsidR="004C048E" w:rsidRPr="005B4A18" w:rsidRDefault="004C048E" w:rsidP="00A96828">
            <w:pPr>
              <w:keepNext/>
              <w:keepLines/>
              <w:jc w:val="both"/>
              <w:rPr>
                <w:rFonts w:ascii="Tahoma" w:hAnsi="Tahoma" w:cs="Tahoma"/>
              </w:rPr>
            </w:pPr>
            <w:r w:rsidRPr="005B4A18">
              <w:rPr>
                <w:rFonts w:ascii="Tahoma" w:hAnsi="Tahoma" w:cs="Tahoma"/>
              </w:rPr>
              <w:t>NAZIV GOSPODARSKEGA SUBJEKTA</w:t>
            </w:r>
          </w:p>
          <w:p w14:paraId="28097A54" w14:textId="77777777" w:rsidR="004C048E" w:rsidRPr="005B4A18" w:rsidRDefault="004C048E" w:rsidP="00A96828">
            <w:pPr>
              <w:keepNext/>
              <w:keepLines/>
              <w:jc w:val="both"/>
              <w:rPr>
                <w:rFonts w:ascii="Tahoma" w:hAnsi="Tahoma" w:cs="Tahoma"/>
              </w:rPr>
            </w:pPr>
          </w:p>
        </w:tc>
        <w:tc>
          <w:tcPr>
            <w:tcW w:w="6663" w:type="dxa"/>
          </w:tcPr>
          <w:p w14:paraId="0EA6B9F7" w14:textId="77777777" w:rsidR="004C048E" w:rsidRPr="005B4A18" w:rsidRDefault="004C048E" w:rsidP="00A96828">
            <w:pPr>
              <w:keepNext/>
              <w:keepLines/>
              <w:jc w:val="both"/>
              <w:rPr>
                <w:rFonts w:ascii="Tahoma" w:hAnsi="Tahoma" w:cs="Tahoma"/>
              </w:rPr>
            </w:pPr>
          </w:p>
        </w:tc>
      </w:tr>
      <w:tr w:rsidR="004C048E" w:rsidRPr="005B4A18" w14:paraId="6C9571CD" w14:textId="77777777" w:rsidTr="00597BD6">
        <w:trPr>
          <w:jc w:val="center"/>
        </w:trPr>
        <w:tc>
          <w:tcPr>
            <w:tcW w:w="2762" w:type="dxa"/>
          </w:tcPr>
          <w:p w14:paraId="7E570191" w14:textId="77777777" w:rsidR="004C048E" w:rsidRPr="005B4A18" w:rsidRDefault="004C048E" w:rsidP="00A96828">
            <w:pPr>
              <w:keepNext/>
              <w:keepLines/>
              <w:jc w:val="both"/>
              <w:rPr>
                <w:rFonts w:ascii="Tahoma" w:hAnsi="Tahoma" w:cs="Tahoma"/>
              </w:rPr>
            </w:pPr>
            <w:r w:rsidRPr="005B4A18">
              <w:rPr>
                <w:rFonts w:ascii="Tahoma" w:hAnsi="Tahoma" w:cs="Tahoma"/>
              </w:rPr>
              <w:t>POLNI NASLOV</w:t>
            </w:r>
          </w:p>
          <w:p w14:paraId="6AE408AA" w14:textId="77777777" w:rsidR="004C048E" w:rsidRPr="005B4A18" w:rsidRDefault="004C048E" w:rsidP="00A96828">
            <w:pPr>
              <w:keepNext/>
              <w:keepLines/>
              <w:jc w:val="both"/>
              <w:rPr>
                <w:rFonts w:ascii="Tahoma" w:hAnsi="Tahoma" w:cs="Tahoma"/>
              </w:rPr>
            </w:pPr>
          </w:p>
        </w:tc>
        <w:tc>
          <w:tcPr>
            <w:tcW w:w="6663" w:type="dxa"/>
          </w:tcPr>
          <w:p w14:paraId="492D5EAA" w14:textId="77777777" w:rsidR="004C048E" w:rsidRPr="005B4A18" w:rsidRDefault="004C048E" w:rsidP="00A96828">
            <w:pPr>
              <w:keepNext/>
              <w:keepLines/>
              <w:jc w:val="both"/>
              <w:rPr>
                <w:rFonts w:ascii="Tahoma" w:hAnsi="Tahoma" w:cs="Tahoma"/>
              </w:rPr>
            </w:pPr>
          </w:p>
        </w:tc>
      </w:tr>
      <w:tr w:rsidR="004C048E" w:rsidRPr="005B4A18" w14:paraId="6D1E7903" w14:textId="77777777" w:rsidTr="00597BD6">
        <w:trPr>
          <w:jc w:val="center"/>
        </w:trPr>
        <w:tc>
          <w:tcPr>
            <w:tcW w:w="2762" w:type="dxa"/>
          </w:tcPr>
          <w:p w14:paraId="3C3BC1B4" w14:textId="77777777" w:rsidR="004C048E" w:rsidRPr="005B4A18" w:rsidRDefault="004C048E" w:rsidP="00A96828">
            <w:pPr>
              <w:keepNext/>
              <w:keepLines/>
              <w:jc w:val="both"/>
              <w:rPr>
                <w:rFonts w:ascii="Tahoma" w:hAnsi="Tahoma" w:cs="Tahoma"/>
              </w:rPr>
            </w:pPr>
            <w:r w:rsidRPr="005B4A18">
              <w:rPr>
                <w:rFonts w:ascii="Tahoma" w:hAnsi="Tahoma" w:cs="Tahoma"/>
              </w:rPr>
              <w:t>TELEFON</w:t>
            </w:r>
          </w:p>
          <w:p w14:paraId="5B82F686" w14:textId="77777777" w:rsidR="004C048E" w:rsidRPr="005B4A18" w:rsidRDefault="004C048E" w:rsidP="00A96828">
            <w:pPr>
              <w:keepNext/>
              <w:keepLines/>
              <w:jc w:val="both"/>
              <w:rPr>
                <w:rFonts w:ascii="Tahoma" w:hAnsi="Tahoma" w:cs="Tahoma"/>
              </w:rPr>
            </w:pPr>
          </w:p>
        </w:tc>
        <w:tc>
          <w:tcPr>
            <w:tcW w:w="6663" w:type="dxa"/>
          </w:tcPr>
          <w:p w14:paraId="4A384E3E" w14:textId="77777777" w:rsidR="004C048E" w:rsidRPr="005B4A18" w:rsidRDefault="004C048E" w:rsidP="00A96828">
            <w:pPr>
              <w:keepNext/>
              <w:keepLines/>
              <w:jc w:val="both"/>
              <w:rPr>
                <w:rFonts w:ascii="Tahoma" w:hAnsi="Tahoma" w:cs="Tahoma"/>
              </w:rPr>
            </w:pPr>
          </w:p>
        </w:tc>
      </w:tr>
      <w:tr w:rsidR="004C048E" w:rsidRPr="005B4A18" w14:paraId="42A7A3C4" w14:textId="77777777" w:rsidTr="00597BD6">
        <w:trPr>
          <w:trHeight w:val="341"/>
          <w:jc w:val="center"/>
        </w:trPr>
        <w:tc>
          <w:tcPr>
            <w:tcW w:w="2762" w:type="dxa"/>
          </w:tcPr>
          <w:p w14:paraId="451555C9" w14:textId="77777777" w:rsidR="004C048E" w:rsidRPr="005B4A18" w:rsidRDefault="004C048E" w:rsidP="00A96828">
            <w:pPr>
              <w:keepNext/>
              <w:keepLines/>
              <w:jc w:val="both"/>
              <w:rPr>
                <w:rFonts w:ascii="Tahoma" w:hAnsi="Tahoma" w:cs="Tahoma"/>
              </w:rPr>
            </w:pPr>
            <w:r w:rsidRPr="005B4A18">
              <w:rPr>
                <w:rFonts w:ascii="Tahoma" w:hAnsi="Tahoma" w:cs="Tahoma"/>
              </w:rPr>
              <w:t>KONTAKTNA OSEBA</w:t>
            </w:r>
          </w:p>
        </w:tc>
        <w:tc>
          <w:tcPr>
            <w:tcW w:w="6663" w:type="dxa"/>
          </w:tcPr>
          <w:p w14:paraId="5E88D6DC" w14:textId="77777777" w:rsidR="004C048E" w:rsidRPr="005B4A18" w:rsidRDefault="004C048E" w:rsidP="00A96828">
            <w:pPr>
              <w:keepNext/>
              <w:keepLines/>
              <w:jc w:val="both"/>
              <w:rPr>
                <w:rFonts w:ascii="Tahoma" w:hAnsi="Tahoma" w:cs="Tahoma"/>
              </w:rPr>
            </w:pPr>
          </w:p>
        </w:tc>
      </w:tr>
      <w:tr w:rsidR="004C048E" w:rsidRPr="005B4A18" w14:paraId="0198C17F" w14:textId="77777777" w:rsidTr="00597BD6">
        <w:trPr>
          <w:jc w:val="center"/>
        </w:trPr>
        <w:tc>
          <w:tcPr>
            <w:tcW w:w="2762" w:type="dxa"/>
          </w:tcPr>
          <w:p w14:paraId="34427AFC" w14:textId="77777777" w:rsidR="004C048E" w:rsidRPr="005B4A18" w:rsidRDefault="004C048E" w:rsidP="00A96828">
            <w:pPr>
              <w:keepNext/>
              <w:keepLines/>
              <w:rPr>
                <w:rFonts w:ascii="Tahoma" w:hAnsi="Tahoma" w:cs="Tahoma"/>
              </w:rPr>
            </w:pPr>
            <w:r w:rsidRPr="005B4A18">
              <w:rPr>
                <w:rFonts w:ascii="Tahoma" w:hAnsi="Tahoma" w:cs="Tahoma"/>
              </w:rPr>
              <w:t>VSI ZAKONITI ZASTOPNIKI</w:t>
            </w:r>
          </w:p>
          <w:p w14:paraId="7574D4C9" w14:textId="77777777" w:rsidR="004C048E" w:rsidRPr="005B4A18" w:rsidRDefault="004C048E" w:rsidP="00A96828">
            <w:pPr>
              <w:keepNext/>
              <w:keepLines/>
              <w:jc w:val="both"/>
              <w:rPr>
                <w:rFonts w:ascii="Tahoma" w:hAnsi="Tahoma" w:cs="Tahoma"/>
              </w:rPr>
            </w:pPr>
          </w:p>
        </w:tc>
        <w:tc>
          <w:tcPr>
            <w:tcW w:w="6663" w:type="dxa"/>
          </w:tcPr>
          <w:p w14:paraId="1E14088D" w14:textId="77777777" w:rsidR="004C048E" w:rsidRPr="005B4A18" w:rsidRDefault="004C048E" w:rsidP="00A96828">
            <w:pPr>
              <w:keepNext/>
              <w:keepLines/>
              <w:jc w:val="both"/>
              <w:rPr>
                <w:rFonts w:ascii="Tahoma" w:hAnsi="Tahoma" w:cs="Tahoma"/>
              </w:rPr>
            </w:pPr>
          </w:p>
        </w:tc>
      </w:tr>
      <w:tr w:rsidR="004C048E" w:rsidRPr="005B4A18" w14:paraId="7031DB89" w14:textId="77777777" w:rsidTr="00597BD6">
        <w:trPr>
          <w:jc w:val="center"/>
        </w:trPr>
        <w:tc>
          <w:tcPr>
            <w:tcW w:w="2762" w:type="dxa"/>
          </w:tcPr>
          <w:p w14:paraId="5C43E86C" w14:textId="77777777" w:rsidR="004C048E" w:rsidRPr="005B4A18" w:rsidRDefault="004C048E" w:rsidP="00A96828">
            <w:pPr>
              <w:keepNext/>
              <w:keepLines/>
              <w:jc w:val="both"/>
              <w:rPr>
                <w:rFonts w:ascii="Tahoma" w:hAnsi="Tahoma" w:cs="Tahoma"/>
              </w:rPr>
            </w:pPr>
            <w:r w:rsidRPr="005B4A18">
              <w:rPr>
                <w:rFonts w:ascii="Tahoma" w:hAnsi="Tahoma" w:cs="Tahoma"/>
              </w:rPr>
              <w:t>MATIČNA ŠTEVILKA</w:t>
            </w:r>
          </w:p>
        </w:tc>
        <w:tc>
          <w:tcPr>
            <w:tcW w:w="6663" w:type="dxa"/>
          </w:tcPr>
          <w:p w14:paraId="3438556C" w14:textId="77777777" w:rsidR="004C048E" w:rsidRPr="005B4A18" w:rsidRDefault="004C048E" w:rsidP="00A96828">
            <w:pPr>
              <w:keepNext/>
              <w:keepLines/>
              <w:jc w:val="both"/>
              <w:rPr>
                <w:rFonts w:ascii="Tahoma" w:hAnsi="Tahoma" w:cs="Tahoma"/>
              </w:rPr>
            </w:pPr>
          </w:p>
        </w:tc>
      </w:tr>
      <w:tr w:rsidR="004C048E" w:rsidRPr="005B4A18" w14:paraId="57D9DEA2" w14:textId="77777777" w:rsidTr="00597BD6">
        <w:trPr>
          <w:jc w:val="center"/>
        </w:trPr>
        <w:tc>
          <w:tcPr>
            <w:tcW w:w="2762" w:type="dxa"/>
          </w:tcPr>
          <w:p w14:paraId="43C005AA" w14:textId="77777777" w:rsidR="004C048E" w:rsidRPr="005B4A18" w:rsidRDefault="004C048E" w:rsidP="00A96828">
            <w:pPr>
              <w:keepNext/>
              <w:keepLines/>
              <w:jc w:val="both"/>
              <w:rPr>
                <w:rFonts w:ascii="Tahoma" w:hAnsi="Tahoma" w:cs="Tahoma"/>
              </w:rPr>
            </w:pPr>
            <w:r w:rsidRPr="005B4A18">
              <w:rPr>
                <w:rFonts w:ascii="Tahoma" w:hAnsi="Tahoma" w:cs="Tahoma"/>
              </w:rPr>
              <w:t>DAVČNA ŠTEVILKA</w:t>
            </w:r>
          </w:p>
        </w:tc>
        <w:tc>
          <w:tcPr>
            <w:tcW w:w="6663" w:type="dxa"/>
          </w:tcPr>
          <w:p w14:paraId="38A61E01" w14:textId="77777777" w:rsidR="004C048E" w:rsidRPr="005B4A18" w:rsidRDefault="004C048E" w:rsidP="00A96828">
            <w:pPr>
              <w:keepNext/>
              <w:keepLines/>
              <w:jc w:val="both"/>
              <w:rPr>
                <w:rFonts w:ascii="Tahoma" w:hAnsi="Tahoma" w:cs="Tahoma"/>
              </w:rPr>
            </w:pPr>
          </w:p>
        </w:tc>
      </w:tr>
      <w:tr w:rsidR="004C048E" w:rsidRPr="005B4A18" w14:paraId="27E332F6" w14:textId="77777777" w:rsidTr="00597BD6">
        <w:trPr>
          <w:jc w:val="center"/>
        </w:trPr>
        <w:tc>
          <w:tcPr>
            <w:tcW w:w="2762" w:type="dxa"/>
          </w:tcPr>
          <w:p w14:paraId="5C3ED79F" w14:textId="77777777" w:rsidR="004C048E" w:rsidRPr="005B4A18" w:rsidRDefault="004C048E" w:rsidP="00A96828">
            <w:pPr>
              <w:keepNext/>
              <w:keepLines/>
              <w:jc w:val="both"/>
              <w:rPr>
                <w:rFonts w:ascii="Tahoma" w:hAnsi="Tahoma" w:cs="Tahoma"/>
              </w:rPr>
            </w:pPr>
            <w:r w:rsidRPr="005B4A18">
              <w:rPr>
                <w:rFonts w:ascii="Tahoma" w:hAnsi="Tahoma" w:cs="Tahoma"/>
              </w:rPr>
              <w:t>TRANSAKCIJSKI RAČUN in navedba banke</w:t>
            </w:r>
          </w:p>
          <w:p w14:paraId="71E2E8BE" w14:textId="77777777" w:rsidR="004C048E" w:rsidRPr="005B4A18" w:rsidRDefault="004C048E" w:rsidP="00A96828">
            <w:pPr>
              <w:keepNext/>
              <w:keepLines/>
              <w:jc w:val="both"/>
              <w:rPr>
                <w:rFonts w:ascii="Tahoma" w:hAnsi="Tahoma" w:cs="Tahoma"/>
              </w:rPr>
            </w:pPr>
          </w:p>
        </w:tc>
        <w:tc>
          <w:tcPr>
            <w:tcW w:w="6663" w:type="dxa"/>
          </w:tcPr>
          <w:p w14:paraId="2907B623" w14:textId="77777777" w:rsidR="004C048E" w:rsidRPr="005B4A18" w:rsidRDefault="004C048E" w:rsidP="00A96828">
            <w:pPr>
              <w:keepNext/>
              <w:keepLines/>
              <w:jc w:val="both"/>
              <w:rPr>
                <w:rFonts w:ascii="Tahoma" w:hAnsi="Tahoma" w:cs="Tahoma"/>
              </w:rPr>
            </w:pPr>
          </w:p>
        </w:tc>
      </w:tr>
      <w:tr w:rsidR="004C048E" w:rsidRPr="005B4A18" w14:paraId="465E98EA" w14:textId="77777777" w:rsidTr="00597BD6">
        <w:trPr>
          <w:jc w:val="center"/>
        </w:trPr>
        <w:tc>
          <w:tcPr>
            <w:tcW w:w="2762" w:type="dxa"/>
            <w:vAlign w:val="center"/>
          </w:tcPr>
          <w:p w14:paraId="5226BD77" w14:textId="77777777" w:rsidR="004C048E" w:rsidRPr="005B4A18" w:rsidRDefault="004C048E" w:rsidP="00A96828">
            <w:pPr>
              <w:keepNext/>
              <w:keepLines/>
              <w:rPr>
                <w:rFonts w:ascii="Tahoma" w:hAnsi="Tahoma" w:cs="Tahoma"/>
                <w:szCs w:val="18"/>
              </w:rPr>
            </w:pPr>
            <w:r w:rsidRPr="005B4A18">
              <w:rPr>
                <w:rFonts w:ascii="Tahoma" w:hAnsi="Tahoma" w:cs="Tahoma"/>
                <w:szCs w:val="18"/>
              </w:rPr>
              <w:t>Vsak del javnega naročila, za katere namerava ponudnik uporabiti zmogljivost gospodarskega subjekta</w:t>
            </w:r>
          </w:p>
        </w:tc>
        <w:tc>
          <w:tcPr>
            <w:tcW w:w="6663" w:type="dxa"/>
            <w:vAlign w:val="center"/>
          </w:tcPr>
          <w:p w14:paraId="333F5D9E" w14:textId="77777777" w:rsidR="004C048E" w:rsidRPr="005B4A18" w:rsidRDefault="004C048E" w:rsidP="00A96828">
            <w:pPr>
              <w:keepNext/>
              <w:keepLines/>
              <w:rPr>
                <w:sz w:val="18"/>
                <w:szCs w:val="18"/>
              </w:rPr>
            </w:pPr>
          </w:p>
          <w:p w14:paraId="20F732A5" w14:textId="77777777" w:rsidR="004C048E" w:rsidRPr="005B4A18" w:rsidRDefault="004C048E" w:rsidP="00A96828">
            <w:pPr>
              <w:keepNext/>
              <w:keepLines/>
              <w:rPr>
                <w:sz w:val="18"/>
                <w:szCs w:val="18"/>
              </w:rPr>
            </w:pPr>
          </w:p>
        </w:tc>
      </w:tr>
      <w:tr w:rsidR="004C048E" w:rsidRPr="005B4A18" w14:paraId="51EACD6F" w14:textId="77777777" w:rsidTr="00597BD6">
        <w:trPr>
          <w:jc w:val="center"/>
        </w:trPr>
        <w:tc>
          <w:tcPr>
            <w:tcW w:w="2762" w:type="dxa"/>
            <w:vAlign w:val="center"/>
          </w:tcPr>
          <w:p w14:paraId="361D32F5" w14:textId="77777777" w:rsidR="004C048E" w:rsidRPr="005B4A18" w:rsidRDefault="004C048E" w:rsidP="00A96828">
            <w:pPr>
              <w:keepNext/>
              <w:keepLines/>
              <w:rPr>
                <w:rFonts w:ascii="Tahoma" w:hAnsi="Tahoma" w:cs="Tahoma"/>
                <w:szCs w:val="18"/>
              </w:rPr>
            </w:pPr>
            <w:r w:rsidRPr="005B4A18">
              <w:rPr>
                <w:rFonts w:ascii="Tahoma" w:hAnsi="Tahoma" w:cs="Tahoma"/>
                <w:szCs w:val="18"/>
              </w:rPr>
              <w:t>Količina/Delež (%) javnega naročila</w:t>
            </w:r>
          </w:p>
        </w:tc>
        <w:tc>
          <w:tcPr>
            <w:tcW w:w="6663" w:type="dxa"/>
            <w:vAlign w:val="center"/>
          </w:tcPr>
          <w:p w14:paraId="1938B4B4" w14:textId="77777777" w:rsidR="004C048E" w:rsidRPr="005B4A18" w:rsidRDefault="004C048E" w:rsidP="00A96828">
            <w:pPr>
              <w:keepNext/>
              <w:keepLines/>
              <w:rPr>
                <w:sz w:val="18"/>
                <w:szCs w:val="18"/>
              </w:rPr>
            </w:pPr>
          </w:p>
          <w:p w14:paraId="2F790CBF" w14:textId="77777777" w:rsidR="004C048E" w:rsidRPr="005B4A18" w:rsidRDefault="004C048E" w:rsidP="00A96828">
            <w:pPr>
              <w:keepNext/>
              <w:keepLines/>
              <w:rPr>
                <w:sz w:val="18"/>
                <w:szCs w:val="18"/>
              </w:rPr>
            </w:pPr>
          </w:p>
        </w:tc>
      </w:tr>
      <w:tr w:rsidR="004C048E" w:rsidRPr="005B4A18" w14:paraId="7FBF3AAC" w14:textId="77777777" w:rsidTr="00597BD6">
        <w:trPr>
          <w:jc w:val="center"/>
        </w:trPr>
        <w:tc>
          <w:tcPr>
            <w:tcW w:w="2762" w:type="dxa"/>
          </w:tcPr>
          <w:p w14:paraId="37D7F131" w14:textId="77777777" w:rsidR="004C048E" w:rsidRPr="005B4A18" w:rsidRDefault="004C048E" w:rsidP="00A96828">
            <w:pPr>
              <w:keepNext/>
              <w:keepLines/>
              <w:jc w:val="both"/>
              <w:rPr>
                <w:rFonts w:ascii="Tahoma" w:hAnsi="Tahoma" w:cs="Tahoma"/>
              </w:rPr>
            </w:pPr>
            <w:r w:rsidRPr="005B4A18">
              <w:rPr>
                <w:rFonts w:ascii="Tahoma" w:hAnsi="Tahoma" w:cs="Tahoma"/>
              </w:rPr>
              <w:t>VREDNOST DEL brez DDV</w:t>
            </w:r>
          </w:p>
          <w:p w14:paraId="724CC4C8" w14:textId="77777777" w:rsidR="004C048E" w:rsidRPr="005B4A18" w:rsidRDefault="004C048E" w:rsidP="00A96828">
            <w:pPr>
              <w:keepNext/>
              <w:keepLines/>
              <w:jc w:val="both"/>
              <w:rPr>
                <w:rFonts w:ascii="Tahoma" w:hAnsi="Tahoma" w:cs="Tahoma"/>
              </w:rPr>
            </w:pPr>
          </w:p>
        </w:tc>
        <w:tc>
          <w:tcPr>
            <w:tcW w:w="6663" w:type="dxa"/>
          </w:tcPr>
          <w:p w14:paraId="062620A6" w14:textId="77777777" w:rsidR="004C048E" w:rsidRPr="005B4A18" w:rsidRDefault="004C048E" w:rsidP="00A96828">
            <w:pPr>
              <w:keepNext/>
              <w:keepLines/>
              <w:jc w:val="both"/>
              <w:rPr>
                <w:rFonts w:ascii="Tahoma" w:hAnsi="Tahoma" w:cs="Tahoma"/>
              </w:rPr>
            </w:pPr>
          </w:p>
        </w:tc>
      </w:tr>
    </w:tbl>
    <w:p w14:paraId="663AC56E" w14:textId="77777777" w:rsidR="004C048E" w:rsidRPr="005B4A18" w:rsidRDefault="004C048E" w:rsidP="00A96828">
      <w:pPr>
        <w:keepNext/>
        <w:keepLines/>
        <w:tabs>
          <w:tab w:val="left" w:pos="567"/>
          <w:tab w:val="left" w:pos="851"/>
          <w:tab w:val="left" w:pos="993"/>
        </w:tabs>
        <w:jc w:val="both"/>
        <w:rPr>
          <w:rFonts w:ascii="Tahoma" w:hAnsi="Tahoma" w:cs="Tahoma"/>
          <w:lang w:eastAsia="ar-SA"/>
        </w:rPr>
      </w:pPr>
    </w:p>
    <w:p w14:paraId="77B4EAFE" w14:textId="77777777" w:rsidR="000009B7" w:rsidRDefault="000009B7" w:rsidP="00A96828">
      <w:pPr>
        <w:keepNext/>
        <w:keepLines/>
        <w:tabs>
          <w:tab w:val="left" w:pos="5400"/>
        </w:tabs>
        <w:rPr>
          <w:rFonts w:ascii="Tahoma" w:hAnsi="Tahoma" w:cs="Tahoma"/>
          <w:lang w:eastAsia="x-none"/>
        </w:rPr>
      </w:pPr>
    </w:p>
    <w:p w14:paraId="72A810E6" w14:textId="77777777" w:rsidR="000009B7" w:rsidRDefault="000009B7" w:rsidP="00A96828">
      <w:pPr>
        <w:keepNext/>
        <w:keepLines/>
        <w:tabs>
          <w:tab w:val="left" w:pos="5400"/>
        </w:tabs>
        <w:rPr>
          <w:rFonts w:ascii="Tahoma" w:hAnsi="Tahoma" w:cs="Tahoma"/>
          <w:lang w:eastAsia="x-none"/>
        </w:rPr>
      </w:pPr>
    </w:p>
    <w:p w14:paraId="349D46DC" w14:textId="77777777" w:rsidR="004C048E" w:rsidRPr="005B4A18" w:rsidRDefault="004C048E" w:rsidP="00A96828">
      <w:pPr>
        <w:keepNext/>
        <w:keepLines/>
        <w:tabs>
          <w:tab w:val="left" w:pos="5400"/>
        </w:tabs>
        <w:rPr>
          <w:rFonts w:ascii="Tahoma" w:hAnsi="Tahoma" w:cs="Tahoma"/>
          <w:lang w:val="x-none" w:eastAsia="x-none"/>
        </w:rPr>
      </w:pPr>
      <w:r w:rsidRPr="005B4A18">
        <w:rPr>
          <w:rFonts w:ascii="Tahoma" w:hAnsi="Tahoma" w:cs="Tahoma"/>
          <w:lang w:val="x-none" w:eastAsia="x-none"/>
        </w:rPr>
        <w:tab/>
      </w:r>
    </w:p>
    <w:p w14:paraId="10B430C7" w14:textId="77777777" w:rsidR="000009B7" w:rsidRPr="00B2333E" w:rsidRDefault="000009B7" w:rsidP="00A96828">
      <w:pPr>
        <w:keepNext/>
        <w:keepLines/>
        <w:tabs>
          <w:tab w:val="left" w:pos="5400"/>
        </w:tabs>
        <w:rPr>
          <w:rFonts w:ascii="Tahoma" w:hAnsi="Tahoma" w:cs="Tahoma"/>
        </w:rPr>
      </w:pPr>
      <w:r w:rsidRPr="00B2333E">
        <w:rPr>
          <w:rFonts w:ascii="Tahoma" w:hAnsi="Tahoma" w:cs="Tahoma"/>
        </w:rPr>
        <w:t>Datum:.........................</w:t>
      </w:r>
      <w:r w:rsidRPr="00B2333E">
        <w:rPr>
          <w:rFonts w:ascii="Tahoma" w:hAnsi="Tahoma" w:cs="Tahoma"/>
        </w:rPr>
        <w:tab/>
        <w:t>Datum:.........................</w:t>
      </w:r>
    </w:p>
    <w:p w14:paraId="6BC00760" w14:textId="77777777" w:rsidR="000009B7" w:rsidRPr="00B2333E" w:rsidRDefault="000009B7" w:rsidP="00A96828">
      <w:pPr>
        <w:keepNext/>
        <w:keepLines/>
        <w:tabs>
          <w:tab w:val="left" w:pos="5400"/>
        </w:tabs>
        <w:jc w:val="both"/>
        <w:rPr>
          <w:rFonts w:ascii="Tahoma" w:hAnsi="Tahoma" w:cs="Tahoma"/>
        </w:rPr>
      </w:pPr>
    </w:p>
    <w:p w14:paraId="40E7D9D9" w14:textId="77777777" w:rsidR="000009B7" w:rsidRPr="00B2333E" w:rsidRDefault="000009B7" w:rsidP="00A96828">
      <w:pPr>
        <w:keepNext/>
        <w:keepLines/>
        <w:tabs>
          <w:tab w:val="left" w:pos="5400"/>
        </w:tabs>
        <w:jc w:val="both"/>
        <w:rPr>
          <w:rFonts w:ascii="Tahoma" w:hAnsi="Tahoma" w:cs="Tahoma"/>
        </w:rPr>
      </w:pPr>
    </w:p>
    <w:p w14:paraId="199D29EF" w14:textId="77777777" w:rsidR="000009B7" w:rsidRDefault="000009B7" w:rsidP="00A96828">
      <w:pPr>
        <w:keepNext/>
        <w:keepLines/>
        <w:tabs>
          <w:tab w:val="left" w:pos="5400"/>
        </w:tabs>
        <w:jc w:val="both"/>
        <w:rPr>
          <w:rFonts w:ascii="Tahoma" w:hAnsi="Tahoma" w:cs="Tahoma"/>
        </w:rPr>
      </w:pPr>
      <w:r>
        <w:rPr>
          <w:rFonts w:ascii="Tahoma" w:hAnsi="Tahoma" w:cs="Tahoma"/>
        </w:rPr>
        <w:t xml:space="preserve">Naziv in </w:t>
      </w:r>
      <w:r w:rsidRPr="00B2333E">
        <w:rPr>
          <w:rFonts w:ascii="Tahoma" w:hAnsi="Tahoma" w:cs="Tahoma"/>
        </w:rPr>
        <w:t>podpis</w:t>
      </w:r>
      <w:r>
        <w:rPr>
          <w:rFonts w:ascii="Tahoma" w:hAnsi="Tahoma" w:cs="Tahoma"/>
        </w:rPr>
        <w:t xml:space="preserve"> ponudnika</w:t>
      </w:r>
      <w:r w:rsidRPr="00B2333E">
        <w:rPr>
          <w:rFonts w:ascii="Tahoma" w:hAnsi="Tahoma" w:cs="Tahoma"/>
        </w:rPr>
        <w:tab/>
      </w:r>
      <w:r>
        <w:rPr>
          <w:rFonts w:ascii="Tahoma" w:hAnsi="Tahoma" w:cs="Tahoma"/>
        </w:rPr>
        <w:t>Naziv in podpis subjekta</w:t>
      </w:r>
    </w:p>
    <w:p w14:paraId="3D5E6FF8" w14:textId="77777777" w:rsidR="000009B7" w:rsidRPr="00B2333E" w:rsidRDefault="000009B7" w:rsidP="00A96828">
      <w:pPr>
        <w:keepNext/>
        <w:keepLines/>
        <w:tabs>
          <w:tab w:val="left" w:pos="5400"/>
        </w:tabs>
        <w:rPr>
          <w:rFonts w:ascii="Tahoma" w:hAnsi="Tahoma" w:cs="Tahoma"/>
        </w:rPr>
      </w:pPr>
    </w:p>
    <w:p w14:paraId="6AFA5522" w14:textId="77777777" w:rsidR="000009B7" w:rsidRPr="00B2333E" w:rsidRDefault="000009B7" w:rsidP="00A96828">
      <w:pPr>
        <w:keepNext/>
        <w:keepLines/>
        <w:rPr>
          <w:rFonts w:ascii="Tahoma" w:hAnsi="Tahoma" w:cs="Tahoma"/>
        </w:rPr>
      </w:pPr>
      <w:r w:rsidRPr="00B2333E">
        <w:rPr>
          <w:rFonts w:ascii="Tahoma" w:hAnsi="Tahoma" w:cs="Tahoma"/>
        </w:rPr>
        <w:t>...................</w:t>
      </w:r>
      <w:r>
        <w:rPr>
          <w:rFonts w:ascii="Tahoma" w:hAnsi="Tahoma" w:cs="Tahoma"/>
        </w:rPr>
        <w:t>.......................</w:t>
      </w:r>
      <w:r>
        <w:rPr>
          <w:rFonts w:ascii="Tahoma" w:hAnsi="Tahoma" w:cs="Tahoma"/>
        </w:rPr>
        <w:tab/>
      </w:r>
      <w:r>
        <w:rPr>
          <w:rFonts w:ascii="Tahoma" w:hAnsi="Tahoma" w:cs="Tahoma"/>
        </w:rPr>
        <w:tab/>
      </w:r>
      <w:r>
        <w:rPr>
          <w:rFonts w:ascii="Tahoma" w:hAnsi="Tahoma" w:cs="Tahoma"/>
        </w:rPr>
        <w:tab/>
        <w:t xml:space="preserve">                   </w:t>
      </w:r>
      <w:r w:rsidRPr="00B2333E">
        <w:rPr>
          <w:rFonts w:ascii="Tahoma" w:hAnsi="Tahoma" w:cs="Tahoma"/>
        </w:rPr>
        <w:t>………………………………………………</w:t>
      </w:r>
    </w:p>
    <w:p w14:paraId="20A0E39A" w14:textId="77777777" w:rsidR="000009B7" w:rsidRPr="00B2333E" w:rsidRDefault="000009B7" w:rsidP="00A96828">
      <w:pPr>
        <w:keepNext/>
        <w:keepLines/>
        <w:tabs>
          <w:tab w:val="left" w:pos="284"/>
        </w:tabs>
        <w:jc w:val="both"/>
        <w:rPr>
          <w:rFonts w:ascii="Tahoma" w:hAnsi="Tahoma" w:cs="Tahoma"/>
          <w:b/>
        </w:rPr>
      </w:pPr>
      <w:r w:rsidRPr="00B2333E">
        <w:rPr>
          <w:rFonts w:ascii="Tahoma" w:hAnsi="Tahoma" w:cs="Tahoma"/>
          <w:b/>
        </w:rPr>
        <w:tab/>
      </w:r>
      <w:r w:rsidRPr="00B2333E">
        <w:rPr>
          <w:rFonts w:ascii="Tahoma" w:hAnsi="Tahoma" w:cs="Tahoma"/>
          <w:b/>
        </w:rPr>
        <w:tab/>
        <w:t xml:space="preserve">   </w:t>
      </w:r>
      <w:r w:rsidRPr="00B2333E">
        <w:rPr>
          <w:rFonts w:ascii="Tahoma" w:hAnsi="Tahoma" w:cs="Tahoma"/>
        </w:rPr>
        <w:t xml:space="preserve">Žig: </w:t>
      </w:r>
      <w:r w:rsidRPr="00B2333E">
        <w:rPr>
          <w:rFonts w:ascii="Tahoma" w:hAnsi="Tahoma" w:cs="Tahoma"/>
        </w:rPr>
        <w:tab/>
      </w:r>
      <w:r w:rsidRPr="00B2333E">
        <w:rPr>
          <w:rFonts w:ascii="Tahoma" w:hAnsi="Tahoma" w:cs="Tahoma"/>
        </w:rPr>
        <w:tab/>
      </w:r>
      <w:r w:rsidRPr="00B2333E">
        <w:rPr>
          <w:rFonts w:ascii="Tahoma" w:hAnsi="Tahoma" w:cs="Tahoma"/>
        </w:rPr>
        <w:tab/>
      </w:r>
      <w:r w:rsidRPr="00B2333E">
        <w:rPr>
          <w:rFonts w:ascii="Tahoma" w:hAnsi="Tahoma" w:cs="Tahoma"/>
        </w:rPr>
        <w:tab/>
      </w:r>
      <w:r w:rsidRPr="00B2333E">
        <w:rPr>
          <w:rFonts w:ascii="Tahoma" w:hAnsi="Tahoma" w:cs="Tahoma"/>
        </w:rPr>
        <w:tab/>
      </w:r>
      <w:r w:rsidRPr="00B2333E">
        <w:rPr>
          <w:rFonts w:ascii="Tahoma" w:hAnsi="Tahoma" w:cs="Tahoma"/>
        </w:rPr>
        <w:tab/>
      </w:r>
      <w:r w:rsidRPr="00B2333E">
        <w:rPr>
          <w:rFonts w:ascii="Tahoma" w:hAnsi="Tahoma" w:cs="Tahoma"/>
        </w:rPr>
        <w:tab/>
      </w:r>
      <w:r w:rsidRPr="00B2333E">
        <w:rPr>
          <w:rFonts w:ascii="Tahoma" w:hAnsi="Tahoma" w:cs="Tahoma"/>
        </w:rPr>
        <w:tab/>
        <w:t xml:space="preserve">        Žig:</w:t>
      </w:r>
    </w:p>
    <w:p w14:paraId="5748544D" w14:textId="77777777" w:rsidR="000009B7" w:rsidRPr="00B2333E" w:rsidRDefault="000009B7" w:rsidP="00A96828">
      <w:pPr>
        <w:keepNext/>
        <w:keepLines/>
        <w:tabs>
          <w:tab w:val="left" w:pos="567"/>
          <w:tab w:val="left" w:pos="851"/>
          <w:tab w:val="left" w:pos="993"/>
        </w:tabs>
        <w:jc w:val="both"/>
        <w:rPr>
          <w:rFonts w:ascii="Tahoma" w:hAnsi="Tahoma" w:cs="Tahoma"/>
          <w:b/>
          <w:i/>
          <w:sz w:val="18"/>
          <w:szCs w:val="18"/>
          <w:lang w:eastAsia="ar-SA"/>
        </w:rPr>
      </w:pPr>
    </w:p>
    <w:p w14:paraId="0CD6E126" w14:textId="77777777" w:rsidR="000009B7" w:rsidRPr="00B2333E" w:rsidRDefault="000009B7" w:rsidP="00A96828">
      <w:pPr>
        <w:keepNext/>
        <w:keepLines/>
        <w:tabs>
          <w:tab w:val="left" w:pos="567"/>
          <w:tab w:val="left" w:pos="851"/>
          <w:tab w:val="left" w:pos="993"/>
        </w:tabs>
        <w:jc w:val="both"/>
        <w:rPr>
          <w:rFonts w:ascii="Tahoma" w:hAnsi="Tahoma" w:cs="Tahoma"/>
          <w:b/>
          <w:i/>
          <w:sz w:val="18"/>
          <w:szCs w:val="18"/>
          <w:lang w:eastAsia="ar-SA"/>
        </w:rPr>
      </w:pPr>
    </w:p>
    <w:p w14:paraId="2A8813BF" w14:textId="77777777" w:rsidR="000009B7" w:rsidRPr="00B2333E" w:rsidRDefault="000009B7" w:rsidP="00A96828">
      <w:pPr>
        <w:keepNext/>
        <w:keepLines/>
        <w:tabs>
          <w:tab w:val="left" w:pos="567"/>
          <w:tab w:val="left" w:pos="851"/>
          <w:tab w:val="left" w:pos="993"/>
        </w:tabs>
        <w:jc w:val="both"/>
        <w:rPr>
          <w:rFonts w:ascii="Tahoma" w:hAnsi="Tahoma" w:cs="Tahoma"/>
          <w:b/>
          <w:i/>
          <w:sz w:val="18"/>
          <w:szCs w:val="18"/>
          <w:lang w:eastAsia="ar-SA"/>
        </w:rPr>
      </w:pPr>
    </w:p>
    <w:p w14:paraId="416A4EEB" w14:textId="77777777" w:rsidR="000009B7" w:rsidRPr="00B2333E" w:rsidRDefault="000009B7" w:rsidP="00A96828">
      <w:pPr>
        <w:keepNext/>
        <w:keepLines/>
        <w:tabs>
          <w:tab w:val="left" w:pos="567"/>
          <w:tab w:val="left" w:pos="851"/>
          <w:tab w:val="left" w:pos="993"/>
        </w:tabs>
        <w:jc w:val="both"/>
        <w:rPr>
          <w:rFonts w:ascii="Tahoma" w:hAnsi="Tahoma" w:cs="Tahoma"/>
          <w:b/>
          <w:i/>
          <w:sz w:val="18"/>
          <w:szCs w:val="18"/>
          <w:lang w:eastAsia="ar-SA"/>
        </w:rPr>
      </w:pPr>
    </w:p>
    <w:p w14:paraId="2662609E" w14:textId="77777777" w:rsidR="000009B7" w:rsidRPr="00B2333E" w:rsidRDefault="000009B7" w:rsidP="00A96828">
      <w:pPr>
        <w:keepNext/>
        <w:keepLines/>
        <w:spacing w:after="40"/>
        <w:jc w:val="both"/>
        <w:rPr>
          <w:rFonts w:ascii="Tahoma" w:hAnsi="Tahoma" w:cs="Tahoma"/>
          <w:b/>
          <w:i/>
          <w:sz w:val="18"/>
          <w:szCs w:val="18"/>
          <w:u w:val="single"/>
        </w:rPr>
      </w:pPr>
      <w:r w:rsidRPr="00B2333E">
        <w:rPr>
          <w:rFonts w:ascii="Tahoma" w:hAnsi="Tahoma" w:cs="Tahoma"/>
          <w:b/>
          <w:i/>
          <w:sz w:val="18"/>
          <w:szCs w:val="18"/>
          <w:u w:val="single"/>
        </w:rPr>
        <w:t xml:space="preserve">Opomba: </w:t>
      </w:r>
    </w:p>
    <w:p w14:paraId="27215FAC" w14:textId="77777777" w:rsidR="000009B7" w:rsidRPr="00B2333E" w:rsidRDefault="000009B7" w:rsidP="00A96828">
      <w:pPr>
        <w:keepNext/>
        <w:keepLines/>
        <w:jc w:val="both"/>
        <w:rPr>
          <w:rFonts w:ascii="Tahoma" w:hAnsi="Tahoma" w:cs="Tahoma"/>
          <w:i/>
          <w:sz w:val="18"/>
        </w:rPr>
      </w:pPr>
      <w:r w:rsidRPr="00B2333E">
        <w:rPr>
          <w:rFonts w:ascii="Tahoma" w:hAnsi="Tahoma" w:cs="Tahoma"/>
          <w:i/>
          <w:sz w:val="18"/>
        </w:rPr>
        <w:t>Prilogo je potrebno izpolniti, v kolikor ponudnik uporabi zmogljivost drugih subjektov za izvedbo javnega naročila.</w:t>
      </w:r>
    </w:p>
    <w:p w14:paraId="46600DE5" w14:textId="77777777" w:rsidR="000009B7" w:rsidRPr="00B2333E" w:rsidRDefault="000009B7" w:rsidP="00A96828">
      <w:pPr>
        <w:keepNext/>
        <w:keepLines/>
        <w:tabs>
          <w:tab w:val="left" w:pos="567"/>
          <w:tab w:val="left" w:pos="851"/>
          <w:tab w:val="left" w:pos="993"/>
        </w:tabs>
        <w:jc w:val="both"/>
        <w:rPr>
          <w:rFonts w:ascii="Tahoma" w:hAnsi="Tahoma" w:cs="Tahoma"/>
          <w:b/>
          <w:i/>
          <w:sz w:val="22"/>
          <w:szCs w:val="18"/>
          <w:lang w:eastAsia="ar-SA"/>
        </w:rPr>
      </w:pPr>
    </w:p>
    <w:p w14:paraId="6E01DDCF" w14:textId="77777777" w:rsidR="000009B7" w:rsidRPr="00B2333E" w:rsidRDefault="000009B7" w:rsidP="00A96828">
      <w:pPr>
        <w:keepNext/>
        <w:keepLines/>
        <w:spacing w:after="40"/>
        <w:jc w:val="both"/>
        <w:rPr>
          <w:rFonts w:ascii="Tahoma" w:hAnsi="Tahoma" w:cs="Tahoma"/>
          <w:b/>
          <w:i/>
          <w:sz w:val="18"/>
          <w:szCs w:val="18"/>
          <w:u w:val="single"/>
        </w:rPr>
      </w:pPr>
      <w:r w:rsidRPr="00B2333E">
        <w:rPr>
          <w:rFonts w:ascii="Tahoma" w:hAnsi="Tahoma" w:cs="Tahoma"/>
          <w:b/>
          <w:i/>
          <w:sz w:val="18"/>
          <w:szCs w:val="18"/>
          <w:u w:val="single"/>
        </w:rPr>
        <w:t xml:space="preserve">Navodilo: </w:t>
      </w:r>
    </w:p>
    <w:p w14:paraId="58A74350" w14:textId="77777777" w:rsidR="000009B7" w:rsidRDefault="000009B7" w:rsidP="00A96828">
      <w:pPr>
        <w:keepNext/>
        <w:keepLines/>
        <w:jc w:val="both"/>
        <w:rPr>
          <w:rFonts w:ascii="Tahoma" w:hAnsi="Tahoma" w:cs="Tahoma"/>
          <w:i/>
          <w:sz w:val="18"/>
        </w:rPr>
      </w:pPr>
      <w:r w:rsidRPr="00B2333E">
        <w:rPr>
          <w:rFonts w:ascii="Tahoma" w:hAnsi="Tahoma" w:cs="Tahoma"/>
          <w:i/>
          <w:sz w:val="18"/>
        </w:rPr>
        <w:t>Obrazec se po potrebi kopira!</w:t>
      </w:r>
    </w:p>
    <w:p w14:paraId="23CE2A4F" w14:textId="77777777" w:rsidR="004C048E" w:rsidRPr="005B4A18" w:rsidRDefault="004C048E" w:rsidP="00A96828">
      <w:pPr>
        <w:keepNext/>
        <w:keepLines/>
        <w:rPr>
          <w:rFonts w:ascii="Tahoma" w:hAnsi="Tahoma" w:cs="Tahoma"/>
        </w:rPr>
      </w:pPr>
    </w:p>
    <w:p w14:paraId="1FBFF921" w14:textId="77777777" w:rsidR="00AD5264" w:rsidRDefault="00AD5264" w:rsidP="00A96828">
      <w:pPr>
        <w:keepNext/>
        <w:keepLines/>
        <w:rPr>
          <w:rFonts w:ascii="Tahoma" w:hAnsi="Tahoma" w:cs="Tahoma"/>
        </w:rPr>
      </w:pPr>
    </w:p>
    <w:p w14:paraId="22C51E83" w14:textId="77777777" w:rsidR="00AD5264" w:rsidRDefault="00AD5264" w:rsidP="00A96828">
      <w:pPr>
        <w:keepNext/>
        <w:keepLines/>
        <w:rPr>
          <w:rFonts w:ascii="Tahoma" w:hAnsi="Tahoma" w:cs="Tahoma"/>
        </w:rPr>
      </w:pPr>
    </w:p>
    <w:p w14:paraId="7F3051EA" w14:textId="77777777" w:rsidR="00AD5264" w:rsidRDefault="00AD5264" w:rsidP="00A96828">
      <w:pPr>
        <w:keepNext/>
        <w:keepLines/>
        <w:rPr>
          <w:rFonts w:ascii="Tahoma" w:hAnsi="Tahoma" w:cs="Tahoma"/>
        </w:rPr>
      </w:pPr>
    </w:p>
    <w:p w14:paraId="7BC38566" w14:textId="77777777" w:rsidR="00AD5264" w:rsidRDefault="00AD5264" w:rsidP="00A96828">
      <w:pPr>
        <w:keepNext/>
        <w:keepLines/>
        <w:rPr>
          <w:rFonts w:ascii="Tahoma" w:hAnsi="Tahoma" w:cs="Tahoma"/>
        </w:rPr>
      </w:pPr>
    </w:p>
    <w:p w14:paraId="16E1A2F4" w14:textId="77777777" w:rsidR="00AD5264" w:rsidRDefault="00AD5264" w:rsidP="00A96828">
      <w:pPr>
        <w:keepNext/>
        <w:keepLines/>
        <w:rPr>
          <w:rFonts w:ascii="Tahoma" w:hAnsi="Tahoma" w:cs="Tahoma"/>
        </w:rPr>
      </w:pPr>
    </w:p>
    <w:p w14:paraId="693518B8" w14:textId="77777777" w:rsidR="00AD5264" w:rsidRDefault="00AD5264" w:rsidP="00A96828">
      <w:pPr>
        <w:keepNext/>
        <w:keepLines/>
        <w:rPr>
          <w:rFonts w:ascii="Tahoma" w:hAnsi="Tahoma" w:cs="Tahoma"/>
        </w:rPr>
      </w:pPr>
    </w:p>
    <w:p w14:paraId="35023FE2" w14:textId="77777777" w:rsidR="00AD5264" w:rsidRDefault="00AD5264" w:rsidP="00A96828">
      <w:pPr>
        <w:keepNext/>
        <w:keepLines/>
        <w:rPr>
          <w:rFonts w:ascii="Tahoma" w:hAnsi="Tahoma" w:cs="Tahoma"/>
        </w:rPr>
      </w:pPr>
    </w:p>
    <w:tbl>
      <w:tblPr>
        <w:tblW w:w="956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8252"/>
        <w:gridCol w:w="912"/>
        <w:gridCol w:w="404"/>
      </w:tblGrid>
      <w:tr w:rsidR="00AD5264" w:rsidRPr="00A409A3" w14:paraId="0A3B4E0F" w14:textId="77777777" w:rsidTr="00A638B1">
        <w:tc>
          <w:tcPr>
            <w:tcW w:w="8252" w:type="dxa"/>
            <w:tcBorders>
              <w:top w:val="single" w:sz="4" w:space="0" w:color="auto"/>
              <w:bottom w:val="single" w:sz="4" w:space="0" w:color="auto"/>
            </w:tcBorders>
          </w:tcPr>
          <w:p w14:paraId="3101B397" w14:textId="51827AA4" w:rsidR="00AD5264" w:rsidRPr="00A409A3" w:rsidRDefault="00AD5264" w:rsidP="00A96828">
            <w:pPr>
              <w:keepNext/>
              <w:rPr>
                <w:rFonts w:ascii="Tahoma" w:hAnsi="Tahoma" w:cs="Tahoma"/>
              </w:rPr>
            </w:pPr>
            <w:r w:rsidRPr="00A409A3">
              <w:rPr>
                <w:rFonts w:ascii="Tahoma" w:hAnsi="Tahoma" w:cs="Tahoma"/>
              </w:rPr>
              <w:lastRenderedPageBreak/>
              <w:t>DOKUMENTACIJA</w:t>
            </w:r>
          </w:p>
        </w:tc>
        <w:tc>
          <w:tcPr>
            <w:tcW w:w="912" w:type="dxa"/>
            <w:tcBorders>
              <w:top w:val="single" w:sz="4" w:space="0" w:color="auto"/>
              <w:bottom w:val="single" w:sz="4" w:space="0" w:color="auto"/>
              <w:right w:val="nil"/>
            </w:tcBorders>
          </w:tcPr>
          <w:p w14:paraId="295364A0" w14:textId="3B84D9CA" w:rsidR="00AD5264" w:rsidRPr="00A409A3" w:rsidRDefault="00AD5264" w:rsidP="00A96828">
            <w:pPr>
              <w:keepNext/>
              <w:jc w:val="right"/>
              <w:rPr>
                <w:rFonts w:ascii="Tahoma" w:hAnsi="Tahoma" w:cs="Tahoma"/>
                <w:b/>
              </w:rPr>
            </w:pPr>
            <w:r>
              <w:rPr>
                <w:rFonts w:ascii="Tahoma" w:hAnsi="Tahoma" w:cs="Tahoma"/>
                <w:b/>
                <w:i/>
              </w:rPr>
              <w:t>P</w:t>
            </w:r>
            <w:r w:rsidRPr="00A409A3">
              <w:rPr>
                <w:rFonts w:ascii="Tahoma" w:hAnsi="Tahoma" w:cs="Tahoma"/>
                <w:b/>
                <w:i/>
              </w:rPr>
              <w:t xml:space="preserve">riloga </w:t>
            </w:r>
          </w:p>
        </w:tc>
        <w:tc>
          <w:tcPr>
            <w:tcW w:w="404" w:type="dxa"/>
            <w:tcBorders>
              <w:top w:val="single" w:sz="4" w:space="0" w:color="auto"/>
              <w:left w:val="nil"/>
              <w:bottom w:val="single" w:sz="4" w:space="0" w:color="auto"/>
            </w:tcBorders>
          </w:tcPr>
          <w:p w14:paraId="7F480D83" w14:textId="617F3E75" w:rsidR="00AD5264" w:rsidRPr="00A409A3" w:rsidRDefault="00AD5264" w:rsidP="00A96828">
            <w:pPr>
              <w:keepNext/>
              <w:rPr>
                <w:rFonts w:ascii="Tahoma" w:hAnsi="Tahoma" w:cs="Tahoma"/>
                <w:b/>
                <w:i/>
              </w:rPr>
            </w:pPr>
            <w:r>
              <w:rPr>
                <w:rFonts w:ascii="Tahoma" w:hAnsi="Tahoma" w:cs="Tahoma"/>
                <w:b/>
                <w:i/>
              </w:rPr>
              <w:t>5</w:t>
            </w:r>
          </w:p>
        </w:tc>
      </w:tr>
    </w:tbl>
    <w:p w14:paraId="202E457B" w14:textId="77777777" w:rsidR="00AD5264" w:rsidRPr="00A409A3" w:rsidRDefault="00AD5264" w:rsidP="00A96828">
      <w:pPr>
        <w:pStyle w:val="tekst1"/>
        <w:keepNext/>
        <w:spacing w:before="0" w:line="240" w:lineRule="auto"/>
        <w:rPr>
          <w:rFonts w:ascii="Tahoma" w:hAnsi="Tahoma" w:cs="Tahoma"/>
          <w:sz w:val="20"/>
        </w:rPr>
      </w:pPr>
    </w:p>
    <w:p w14:paraId="2A2C43B8" w14:textId="104BAB8D" w:rsidR="00AD5264" w:rsidRPr="00A409A3" w:rsidRDefault="00AD5264" w:rsidP="00A96828">
      <w:pPr>
        <w:keepNext/>
        <w:jc w:val="both"/>
        <w:rPr>
          <w:rFonts w:ascii="Tahoma" w:hAnsi="Tahoma" w:cs="Tahoma"/>
        </w:rPr>
      </w:pPr>
      <w:r w:rsidRPr="00A409A3">
        <w:rPr>
          <w:rFonts w:ascii="Tahoma" w:hAnsi="Tahoma" w:cs="Tahoma"/>
        </w:rPr>
        <w:t xml:space="preserve">Ponudnik mora </w:t>
      </w:r>
      <w:r>
        <w:rPr>
          <w:rFonts w:ascii="Tahoma" w:hAnsi="Tahoma" w:cs="Tahoma"/>
        </w:rPr>
        <w:t>za</w:t>
      </w:r>
      <w:r w:rsidRPr="00A409A3">
        <w:rPr>
          <w:rFonts w:ascii="Tahoma" w:hAnsi="Tahoma" w:cs="Tahoma"/>
        </w:rPr>
        <w:t xml:space="preserve"> to prilogo priložiti:</w:t>
      </w:r>
    </w:p>
    <w:p w14:paraId="7F2EC0FB" w14:textId="2433C9E6" w:rsidR="00AD5264" w:rsidRDefault="00ED2A15" w:rsidP="00A96828">
      <w:pPr>
        <w:keepNext/>
        <w:numPr>
          <w:ilvl w:val="1"/>
          <w:numId w:val="44"/>
        </w:numPr>
        <w:tabs>
          <w:tab w:val="clear" w:pos="1788"/>
        </w:tabs>
        <w:ind w:left="360"/>
        <w:jc w:val="both"/>
        <w:rPr>
          <w:rFonts w:ascii="Tahoma" w:hAnsi="Tahoma" w:cs="Tahoma"/>
        </w:rPr>
      </w:pPr>
      <w:r>
        <w:rPr>
          <w:rFonts w:ascii="Tahoma" w:hAnsi="Tahoma" w:cs="Tahoma"/>
        </w:rPr>
        <w:t xml:space="preserve">za Sklop 1 </w:t>
      </w:r>
      <w:r w:rsidR="00AD5264" w:rsidRPr="008172EB">
        <w:rPr>
          <w:rFonts w:ascii="Tahoma" w:hAnsi="Tahoma" w:cs="Tahoma"/>
        </w:rPr>
        <w:t>dokazila iz katerih je nedvoumno razvidno katero opremo ponuja in da ta oprema v celoti izpolnjuje zahteve iz razpisne dokumentacije: opisi, načrti z dimenzijami (sestavne risbe, risbe elementov, pepelnikov za koše »KOŠKO«, fotografije, materiali, protikorozijske zaščite, barve, načrti za montažo in temeljenje)</w:t>
      </w:r>
      <w:r w:rsidR="00AD5264">
        <w:rPr>
          <w:rFonts w:ascii="Tahoma" w:hAnsi="Tahoma" w:cs="Tahoma"/>
        </w:rPr>
        <w:t>,</w:t>
      </w:r>
    </w:p>
    <w:p w14:paraId="71D53E30" w14:textId="30C76F39" w:rsidR="00ED2A15" w:rsidRPr="008172EB" w:rsidRDefault="00ED2A15" w:rsidP="00A96828">
      <w:pPr>
        <w:keepNext/>
        <w:numPr>
          <w:ilvl w:val="1"/>
          <w:numId w:val="44"/>
        </w:numPr>
        <w:tabs>
          <w:tab w:val="clear" w:pos="1788"/>
        </w:tabs>
        <w:ind w:left="360"/>
        <w:jc w:val="both"/>
        <w:rPr>
          <w:rFonts w:ascii="Tahoma" w:hAnsi="Tahoma" w:cs="Tahoma"/>
        </w:rPr>
      </w:pPr>
      <w:r>
        <w:rPr>
          <w:rFonts w:ascii="Tahoma" w:hAnsi="Tahoma" w:cs="Tahoma"/>
        </w:rPr>
        <w:t xml:space="preserve">za Sklop 2 </w:t>
      </w:r>
      <w:r w:rsidRPr="008172EB">
        <w:rPr>
          <w:rFonts w:ascii="Tahoma" w:hAnsi="Tahoma" w:cs="Tahoma"/>
        </w:rPr>
        <w:t>dokazila iz katerih je nedvoumno razvidno katero opremo ponuja in da ta oprema v celoti izpolnjuje zahteve iz razpisne dokumentacije: opisi, načrti z dimenzijami (sestavne risbe, risbe elementov, pepelnikov za koše, fotografije, materiali, protikorozijske zaščite, barve, načrti za montažo in temeljenje</w:t>
      </w:r>
      <w:r>
        <w:rPr>
          <w:rFonts w:ascii="Tahoma" w:hAnsi="Tahoma" w:cs="Tahoma"/>
        </w:rPr>
        <w:t>)</w:t>
      </w:r>
    </w:p>
    <w:p w14:paraId="3FAE66E7" w14:textId="77777777" w:rsidR="00AD5264" w:rsidRPr="00A409A3" w:rsidRDefault="00AD5264" w:rsidP="00A96828">
      <w:pPr>
        <w:keepNext/>
        <w:numPr>
          <w:ilvl w:val="1"/>
          <w:numId w:val="44"/>
        </w:numPr>
        <w:tabs>
          <w:tab w:val="clear" w:pos="1788"/>
          <w:tab w:val="num" w:pos="336"/>
        </w:tabs>
        <w:ind w:left="348"/>
        <w:jc w:val="both"/>
        <w:rPr>
          <w:rFonts w:ascii="Tahoma" w:hAnsi="Tahoma" w:cs="Tahoma"/>
        </w:rPr>
      </w:pPr>
      <w:r>
        <w:rPr>
          <w:rFonts w:ascii="Tahoma" w:hAnsi="Tahoma" w:cs="Tahoma"/>
        </w:rPr>
        <w:t xml:space="preserve">dokazilo o avtorskem delu oziroma </w:t>
      </w:r>
      <w:r w:rsidRPr="00A409A3">
        <w:rPr>
          <w:rFonts w:ascii="Tahoma" w:hAnsi="Tahoma" w:cs="Tahoma"/>
        </w:rPr>
        <w:t>dovoljenje za izdelavo in prodajo avtorsko zaščitenih predmetov (za predmete, ki so predmet avtorske zaščite).</w:t>
      </w:r>
    </w:p>
    <w:p w14:paraId="438285BD" w14:textId="598C2F65" w:rsidR="005E4BCF" w:rsidRPr="000B59CB" w:rsidRDefault="00890C57" w:rsidP="00A96828">
      <w:pPr>
        <w:keepNext/>
        <w:keepLines/>
        <w:rPr>
          <w:rFonts w:ascii="Tahoma" w:hAnsi="Tahoma" w:cs="Tahoma"/>
        </w:rPr>
      </w:pPr>
      <w:r>
        <w:rPr>
          <w:rFonts w:ascii="Tahoma" w:hAnsi="Tahoma" w:cs="Tahoma"/>
        </w:rPr>
        <w:br w:type="page"/>
      </w:r>
    </w:p>
    <w:tbl>
      <w:tblPr>
        <w:tblpPr w:leftFromText="141" w:rightFromText="141" w:vertAnchor="text" w:tblpY="1"/>
        <w:tblOverlap w:val="never"/>
        <w:tblW w:w="949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7655"/>
        <w:gridCol w:w="850"/>
        <w:gridCol w:w="993"/>
      </w:tblGrid>
      <w:tr w:rsidR="0072513F" w:rsidRPr="00CE1BAD" w14:paraId="0E3BB35C" w14:textId="77777777" w:rsidTr="00665B32">
        <w:tc>
          <w:tcPr>
            <w:tcW w:w="7655" w:type="dxa"/>
          </w:tcPr>
          <w:p w14:paraId="01518C90" w14:textId="77777777" w:rsidR="0072513F" w:rsidRPr="00CE1BAD" w:rsidRDefault="0072513F" w:rsidP="00A96828">
            <w:pPr>
              <w:keepNext/>
              <w:keepLines/>
              <w:tabs>
                <w:tab w:val="left" w:pos="706"/>
              </w:tabs>
              <w:jc w:val="both"/>
              <w:rPr>
                <w:rFonts w:ascii="Tahoma" w:hAnsi="Tahoma" w:cs="Tahoma"/>
              </w:rPr>
            </w:pPr>
            <w:r>
              <w:lastRenderedPageBreak/>
              <w:br w:type="page"/>
            </w:r>
            <w:r>
              <w:br w:type="page"/>
            </w:r>
            <w:r>
              <w:rPr>
                <w:rFonts w:ascii="Tahoma" w:hAnsi="Tahoma" w:cs="Tahoma"/>
              </w:rPr>
              <w:br w:type="page"/>
              <w:t>VZOREC</w:t>
            </w:r>
            <w:r w:rsidRPr="00CE1BAD">
              <w:rPr>
                <w:rFonts w:ascii="Tahoma" w:hAnsi="Tahoma" w:cs="Tahoma"/>
              </w:rPr>
              <w:t xml:space="preserve"> </w:t>
            </w:r>
            <w:r>
              <w:rPr>
                <w:rFonts w:ascii="Tahoma" w:hAnsi="Tahoma" w:cs="Tahoma"/>
              </w:rPr>
              <w:t>OKVIRNEGA SPORAZUMA</w:t>
            </w:r>
          </w:p>
        </w:tc>
        <w:tc>
          <w:tcPr>
            <w:tcW w:w="850" w:type="dxa"/>
            <w:tcBorders>
              <w:right w:val="nil"/>
            </w:tcBorders>
          </w:tcPr>
          <w:p w14:paraId="308A2F2E" w14:textId="77777777" w:rsidR="0072513F" w:rsidRPr="00CE1BAD" w:rsidRDefault="0072513F" w:rsidP="00A96828">
            <w:pPr>
              <w:keepNext/>
              <w:keepLines/>
              <w:jc w:val="both"/>
              <w:rPr>
                <w:rFonts w:ascii="Tahoma" w:hAnsi="Tahoma" w:cs="Tahoma"/>
                <w:b/>
              </w:rPr>
            </w:pPr>
            <w:r>
              <w:rPr>
                <w:rFonts w:ascii="Tahoma" w:hAnsi="Tahoma" w:cs="Tahoma"/>
                <w:b/>
                <w:i/>
              </w:rPr>
              <w:t>P</w:t>
            </w:r>
            <w:r w:rsidRPr="00CE1BAD">
              <w:rPr>
                <w:rFonts w:ascii="Tahoma" w:hAnsi="Tahoma" w:cs="Tahoma"/>
                <w:b/>
                <w:i/>
              </w:rPr>
              <w:t xml:space="preserve">riloga </w:t>
            </w:r>
          </w:p>
        </w:tc>
        <w:tc>
          <w:tcPr>
            <w:tcW w:w="993" w:type="dxa"/>
            <w:tcBorders>
              <w:left w:val="nil"/>
            </w:tcBorders>
          </w:tcPr>
          <w:p w14:paraId="4040BA66" w14:textId="5F89BBFD" w:rsidR="0072513F" w:rsidRPr="00CE1BAD" w:rsidRDefault="00AD5264" w:rsidP="00A96828">
            <w:pPr>
              <w:keepNext/>
              <w:keepLines/>
              <w:jc w:val="both"/>
              <w:rPr>
                <w:rFonts w:ascii="Tahoma" w:hAnsi="Tahoma" w:cs="Tahoma"/>
                <w:b/>
                <w:i/>
              </w:rPr>
            </w:pPr>
            <w:r>
              <w:rPr>
                <w:rFonts w:ascii="Tahoma" w:hAnsi="Tahoma" w:cs="Tahoma"/>
                <w:b/>
                <w:i/>
              </w:rPr>
              <w:t>6</w:t>
            </w:r>
          </w:p>
        </w:tc>
      </w:tr>
    </w:tbl>
    <w:p w14:paraId="235C998E" w14:textId="77777777" w:rsidR="007827C9" w:rsidRDefault="007827C9" w:rsidP="00A96828">
      <w:pPr>
        <w:keepNext/>
        <w:keepLines/>
        <w:jc w:val="center"/>
        <w:rPr>
          <w:rFonts w:ascii="Tahoma" w:hAnsi="Tahoma" w:cs="Tahoma"/>
          <w:b/>
          <w:sz w:val="28"/>
          <w:szCs w:val="28"/>
        </w:rPr>
      </w:pPr>
    </w:p>
    <w:p w14:paraId="327B9ADA" w14:textId="77777777" w:rsidR="00856F7B" w:rsidRDefault="003F2E7C" w:rsidP="00A96828">
      <w:pPr>
        <w:keepNext/>
        <w:keepLines/>
        <w:tabs>
          <w:tab w:val="left" w:pos="4962"/>
        </w:tabs>
        <w:rPr>
          <w:rFonts w:ascii="Tahoma" w:hAnsi="Tahoma" w:cs="Tahoma"/>
        </w:rPr>
      </w:pPr>
      <w:r>
        <w:rPr>
          <w:rFonts w:ascii="Tahoma" w:hAnsi="Tahoma" w:cs="Tahoma"/>
          <w:b/>
        </w:rPr>
        <w:t>Š</w:t>
      </w:r>
      <w:r w:rsidR="00C466BB">
        <w:rPr>
          <w:rFonts w:ascii="Tahoma" w:hAnsi="Tahoma" w:cs="Tahoma"/>
          <w:b/>
        </w:rPr>
        <w:t>t.</w:t>
      </w:r>
      <w:r w:rsidR="00753A50">
        <w:rPr>
          <w:rFonts w:ascii="Tahoma" w:hAnsi="Tahoma" w:cs="Tahoma"/>
          <w:b/>
        </w:rPr>
        <w:t xml:space="preserve"> </w:t>
      </w:r>
      <w:r w:rsidR="000074B6">
        <w:rPr>
          <w:rFonts w:ascii="Tahoma" w:hAnsi="Tahoma" w:cs="Tahoma"/>
          <w:b/>
        </w:rPr>
        <w:t>okvirnega sporazuma</w:t>
      </w:r>
      <w:r w:rsidR="00DF382A">
        <w:rPr>
          <w:rFonts w:ascii="Tahoma" w:hAnsi="Tahoma" w:cs="Tahoma"/>
          <w:b/>
        </w:rPr>
        <w:t xml:space="preserve"> </w:t>
      </w:r>
      <w:r w:rsidR="00B445A2">
        <w:rPr>
          <w:rFonts w:ascii="Tahoma" w:hAnsi="Tahoma" w:cs="Tahoma"/>
          <w:b/>
        </w:rPr>
        <w:t>naročnika</w:t>
      </w:r>
      <w:r w:rsidR="00856F7B" w:rsidRPr="00856F7B">
        <w:rPr>
          <w:rFonts w:ascii="Tahoma" w:hAnsi="Tahoma" w:cs="Tahoma"/>
          <w:b/>
        </w:rPr>
        <w:t>:</w:t>
      </w:r>
      <w:r w:rsidR="00011B83">
        <w:rPr>
          <w:rFonts w:ascii="Tahoma" w:hAnsi="Tahoma" w:cs="Tahoma"/>
          <w:b/>
        </w:rPr>
        <w:t xml:space="preserve"> </w:t>
      </w:r>
      <w:r w:rsidR="00011B83">
        <w:rPr>
          <w:rFonts w:ascii="Tahoma" w:hAnsi="Tahoma" w:cs="Tahoma"/>
        </w:rPr>
        <w:t>………………………</w:t>
      </w:r>
    </w:p>
    <w:p w14:paraId="4AF074DC" w14:textId="77777777" w:rsidR="00856F7B" w:rsidRPr="00856F7B" w:rsidRDefault="00856F7B" w:rsidP="00A96828">
      <w:pPr>
        <w:keepNext/>
        <w:keepLines/>
        <w:tabs>
          <w:tab w:val="left" w:pos="4962"/>
        </w:tabs>
        <w:rPr>
          <w:rFonts w:ascii="Tahoma" w:hAnsi="Tahoma" w:cs="Tahoma"/>
          <w:b/>
        </w:rPr>
      </w:pPr>
    </w:p>
    <w:p w14:paraId="05C009B2" w14:textId="77777777" w:rsidR="00856F7B" w:rsidRPr="00856F7B" w:rsidRDefault="003F2E7C" w:rsidP="00A96828">
      <w:pPr>
        <w:keepNext/>
        <w:keepLines/>
        <w:tabs>
          <w:tab w:val="left" w:pos="4962"/>
        </w:tabs>
        <w:rPr>
          <w:rFonts w:ascii="Tahoma" w:hAnsi="Tahoma" w:cs="Tahoma"/>
          <w:b/>
        </w:rPr>
      </w:pPr>
      <w:r>
        <w:rPr>
          <w:rFonts w:ascii="Tahoma" w:hAnsi="Tahoma" w:cs="Tahoma"/>
          <w:b/>
        </w:rPr>
        <w:t>Š</w:t>
      </w:r>
      <w:r w:rsidR="008C7494">
        <w:rPr>
          <w:rFonts w:ascii="Tahoma" w:hAnsi="Tahoma" w:cs="Tahoma"/>
          <w:b/>
        </w:rPr>
        <w:t>t.</w:t>
      </w:r>
      <w:r w:rsidR="00753A50">
        <w:rPr>
          <w:rFonts w:ascii="Tahoma" w:hAnsi="Tahoma" w:cs="Tahoma"/>
          <w:b/>
        </w:rPr>
        <w:t xml:space="preserve"> </w:t>
      </w:r>
      <w:r w:rsidR="000074B6">
        <w:rPr>
          <w:rFonts w:ascii="Tahoma" w:hAnsi="Tahoma" w:cs="Tahoma"/>
          <w:b/>
        </w:rPr>
        <w:t>okvirnega sporazuma</w:t>
      </w:r>
      <w:r w:rsidR="00DF382A">
        <w:rPr>
          <w:rFonts w:ascii="Tahoma" w:hAnsi="Tahoma" w:cs="Tahoma"/>
          <w:b/>
        </w:rPr>
        <w:t xml:space="preserve"> </w:t>
      </w:r>
      <w:r w:rsidR="00B445A2">
        <w:rPr>
          <w:rFonts w:ascii="Tahoma" w:hAnsi="Tahoma" w:cs="Tahoma"/>
          <w:b/>
        </w:rPr>
        <w:t>izvajalca</w:t>
      </w:r>
      <w:r w:rsidR="00856F7B" w:rsidRPr="00856F7B">
        <w:rPr>
          <w:rFonts w:ascii="Tahoma" w:hAnsi="Tahoma" w:cs="Tahoma"/>
          <w:b/>
        </w:rPr>
        <w:t>:</w:t>
      </w:r>
      <w:r w:rsidR="00856F7B" w:rsidRPr="00856F7B">
        <w:rPr>
          <w:rFonts w:ascii="Tahoma" w:hAnsi="Tahoma" w:cs="Tahoma"/>
        </w:rPr>
        <w:t xml:space="preserve"> ........................</w:t>
      </w:r>
    </w:p>
    <w:p w14:paraId="3340A91D" w14:textId="77777777" w:rsidR="00856F7B" w:rsidRDefault="00856F7B" w:rsidP="00A96828">
      <w:pPr>
        <w:keepNext/>
        <w:keepLines/>
        <w:rPr>
          <w:rFonts w:ascii="Tahoma" w:hAnsi="Tahoma" w:cs="Tahoma"/>
          <w:b/>
        </w:rPr>
      </w:pPr>
    </w:p>
    <w:p w14:paraId="52A480E5" w14:textId="77777777" w:rsidR="00E9418C" w:rsidRDefault="00E9418C" w:rsidP="00A96828">
      <w:pPr>
        <w:keepNext/>
        <w:keepLines/>
        <w:rPr>
          <w:rFonts w:ascii="Tahoma" w:hAnsi="Tahoma" w:cs="Tahoma"/>
          <w:b/>
        </w:rPr>
      </w:pPr>
    </w:p>
    <w:p w14:paraId="0BF1B659" w14:textId="77777777" w:rsidR="00680575" w:rsidRPr="000B59CB" w:rsidRDefault="001A0989" w:rsidP="00A96828">
      <w:pPr>
        <w:keepNext/>
        <w:keepLines/>
        <w:jc w:val="center"/>
        <w:rPr>
          <w:rFonts w:ascii="Tahoma" w:hAnsi="Tahoma" w:cs="Tahoma"/>
          <w:b/>
          <w:sz w:val="24"/>
          <w:szCs w:val="24"/>
        </w:rPr>
      </w:pPr>
      <w:r w:rsidRPr="000B59CB">
        <w:rPr>
          <w:rFonts w:ascii="Tahoma" w:hAnsi="Tahoma" w:cs="Tahoma"/>
          <w:b/>
          <w:sz w:val="24"/>
          <w:szCs w:val="24"/>
        </w:rPr>
        <w:t>OKVIRNI SPORAZUM</w:t>
      </w:r>
    </w:p>
    <w:p w14:paraId="24E3123F" w14:textId="77777777" w:rsidR="000B59CB" w:rsidRPr="000B59CB" w:rsidRDefault="00E47488" w:rsidP="00A96828">
      <w:pPr>
        <w:keepNext/>
        <w:keepLines/>
        <w:jc w:val="center"/>
        <w:rPr>
          <w:rFonts w:ascii="Tahoma" w:hAnsi="Tahoma" w:cs="Tahoma"/>
          <w:b/>
          <w:snapToGrid w:val="0"/>
          <w:sz w:val="24"/>
          <w:szCs w:val="24"/>
        </w:rPr>
      </w:pPr>
      <w:r>
        <w:rPr>
          <w:rFonts w:ascii="Tahoma" w:hAnsi="Tahoma" w:cs="Tahoma"/>
          <w:b/>
          <w:snapToGrid w:val="0"/>
          <w:sz w:val="24"/>
          <w:szCs w:val="24"/>
        </w:rPr>
        <w:t xml:space="preserve">za </w:t>
      </w:r>
      <w:r w:rsidR="000B59CB" w:rsidRPr="000B59CB">
        <w:rPr>
          <w:rFonts w:ascii="Tahoma" w:hAnsi="Tahoma" w:cs="Tahoma"/>
          <w:b/>
          <w:snapToGrid w:val="0"/>
          <w:sz w:val="24"/>
          <w:szCs w:val="24"/>
        </w:rPr>
        <w:t xml:space="preserve">dobavo in vzdrževanje košev za odpadke </w:t>
      </w:r>
    </w:p>
    <w:p w14:paraId="363FC9F0" w14:textId="77777777" w:rsidR="000B59CB" w:rsidRPr="000B59CB" w:rsidRDefault="000B59CB" w:rsidP="00A96828">
      <w:pPr>
        <w:keepNext/>
        <w:keepLines/>
        <w:jc w:val="center"/>
        <w:rPr>
          <w:rFonts w:ascii="Tahoma" w:hAnsi="Tahoma" w:cs="Tahoma"/>
          <w:b/>
          <w:snapToGrid w:val="0"/>
          <w:sz w:val="24"/>
          <w:szCs w:val="24"/>
        </w:rPr>
      </w:pPr>
    </w:p>
    <w:p w14:paraId="4832C7DD" w14:textId="77777777" w:rsidR="000B59CB" w:rsidRPr="000B59CB" w:rsidRDefault="000B59CB" w:rsidP="00A96828">
      <w:pPr>
        <w:keepNext/>
        <w:keepLines/>
        <w:numPr>
          <w:ilvl w:val="0"/>
          <w:numId w:val="41"/>
        </w:numPr>
        <w:rPr>
          <w:rFonts w:ascii="Tahoma" w:hAnsi="Tahoma" w:cs="Tahoma"/>
          <w:b/>
          <w:i/>
          <w:snapToGrid w:val="0"/>
          <w:sz w:val="24"/>
          <w:szCs w:val="24"/>
        </w:rPr>
      </w:pPr>
      <w:r w:rsidRPr="000B59CB">
        <w:rPr>
          <w:rFonts w:ascii="Tahoma" w:hAnsi="Tahoma" w:cs="Tahoma"/>
          <w:b/>
          <w:i/>
          <w:snapToGrid w:val="0"/>
          <w:sz w:val="24"/>
          <w:szCs w:val="24"/>
        </w:rPr>
        <w:t>za sklop 1: koši za odpadke model »KOŠKO«</w:t>
      </w:r>
    </w:p>
    <w:p w14:paraId="5F2A54A8" w14:textId="77777777" w:rsidR="000B59CB" w:rsidRPr="000B59CB" w:rsidRDefault="000B59CB" w:rsidP="00A96828">
      <w:pPr>
        <w:keepNext/>
        <w:keepLines/>
        <w:numPr>
          <w:ilvl w:val="0"/>
          <w:numId w:val="41"/>
        </w:numPr>
        <w:rPr>
          <w:rFonts w:ascii="Tahoma" w:hAnsi="Tahoma" w:cs="Tahoma"/>
          <w:b/>
          <w:i/>
          <w:snapToGrid w:val="0"/>
          <w:sz w:val="24"/>
          <w:szCs w:val="24"/>
        </w:rPr>
      </w:pPr>
      <w:r w:rsidRPr="000B59CB">
        <w:rPr>
          <w:rFonts w:ascii="Tahoma" w:hAnsi="Tahoma" w:cs="Tahoma"/>
          <w:b/>
          <w:i/>
          <w:snapToGrid w:val="0"/>
          <w:sz w:val="24"/>
          <w:szCs w:val="24"/>
        </w:rPr>
        <w:t>za sklop 2: koši za odpadke - ostali modeli</w:t>
      </w:r>
    </w:p>
    <w:p w14:paraId="52ED300D" w14:textId="5561D2DC" w:rsidR="00B37873" w:rsidRDefault="00B37873" w:rsidP="00A96828">
      <w:pPr>
        <w:keepNext/>
        <w:keepLines/>
        <w:jc w:val="center"/>
        <w:rPr>
          <w:rFonts w:ascii="Tahoma" w:hAnsi="Tahoma" w:cs="Tahoma"/>
          <w:b/>
          <w:snapToGrid w:val="0"/>
          <w:sz w:val="24"/>
          <w:szCs w:val="24"/>
        </w:rPr>
      </w:pPr>
    </w:p>
    <w:p w14:paraId="705933A5" w14:textId="77777777" w:rsidR="00890C57" w:rsidRDefault="00890C57" w:rsidP="00A96828">
      <w:pPr>
        <w:keepNext/>
        <w:keepLines/>
        <w:rPr>
          <w:rFonts w:ascii="Tahoma" w:hAnsi="Tahoma" w:cs="Tahoma"/>
        </w:rPr>
      </w:pPr>
    </w:p>
    <w:p w14:paraId="291F2160" w14:textId="77777777" w:rsidR="00A7249C" w:rsidRDefault="00A7249C" w:rsidP="00A96828">
      <w:pPr>
        <w:keepNext/>
        <w:keepLines/>
        <w:rPr>
          <w:rFonts w:ascii="Tahoma" w:hAnsi="Tahoma" w:cs="Tahoma"/>
        </w:rPr>
      </w:pPr>
    </w:p>
    <w:p w14:paraId="2A503106" w14:textId="77777777" w:rsidR="00856F7B" w:rsidRPr="00856F7B" w:rsidRDefault="00856F7B" w:rsidP="00A96828">
      <w:pPr>
        <w:keepNext/>
        <w:keepLines/>
        <w:rPr>
          <w:rFonts w:ascii="Tahoma" w:hAnsi="Tahoma" w:cs="Tahoma"/>
        </w:rPr>
      </w:pPr>
      <w:r w:rsidRPr="00856F7B">
        <w:rPr>
          <w:rFonts w:ascii="Tahoma" w:hAnsi="Tahoma" w:cs="Tahoma"/>
        </w:rPr>
        <w:t xml:space="preserve">ki </w:t>
      </w:r>
      <w:r w:rsidR="001A0989">
        <w:rPr>
          <w:rFonts w:ascii="Tahoma" w:hAnsi="Tahoma" w:cs="Tahoma"/>
        </w:rPr>
        <w:t>ga</w:t>
      </w:r>
      <w:r w:rsidR="001A0989" w:rsidRPr="00856F7B">
        <w:rPr>
          <w:rFonts w:ascii="Tahoma" w:hAnsi="Tahoma" w:cs="Tahoma"/>
        </w:rPr>
        <w:t xml:space="preserve"> </w:t>
      </w:r>
      <w:r w:rsidRPr="00856F7B">
        <w:rPr>
          <w:rFonts w:ascii="Tahoma" w:hAnsi="Tahoma" w:cs="Tahoma"/>
        </w:rPr>
        <w:t>skleneta</w:t>
      </w:r>
    </w:p>
    <w:p w14:paraId="61758227" w14:textId="77777777" w:rsidR="00A7249C" w:rsidRPr="00856F7B" w:rsidRDefault="00A7249C" w:rsidP="00A96828">
      <w:pPr>
        <w:keepNext/>
        <w:keepLines/>
        <w:tabs>
          <w:tab w:val="left" w:pos="1702"/>
        </w:tabs>
        <w:ind w:left="1701" w:hanging="1701"/>
        <w:rPr>
          <w:rFonts w:ascii="Tahoma" w:hAnsi="Tahoma" w:cs="Tahoma"/>
        </w:rPr>
      </w:pPr>
    </w:p>
    <w:tbl>
      <w:tblPr>
        <w:tblW w:w="0" w:type="auto"/>
        <w:tblInd w:w="108" w:type="dxa"/>
        <w:tblLayout w:type="fixed"/>
        <w:tblLook w:val="04A0" w:firstRow="1" w:lastRow="0" w:firstColumn="1" w:lastColumn="0" w:noHBand="0" w:noVBand="1"/>
      </w:tblPr>
      <w:tblGrid>
        <w:gridCol w:w="1701"/>
        <w:gridCol w:w="7230"/>
      </w:tblGrid>
      <w:tr w:rsidR="00E47488" w:rsidRPr="00FA154C" w14:paraId="2C8A774C" w14:textId="77777777" w:rsidTr="00A270D9">
        <w:tc>
          <w:tcPr>
            <w:tcW w:w="1701" w:type="dxa"/>
            <w:shd w:val="clear" w:color="auto" w:fill="auto"/>
          </w:tcPr>
          <w:p w14:paraId="740EFD3D" w14:textId="77777777" w:rsidR="00E47488" w:rsidRPr="00FA154C" w:rsidRDefault="001A0989" w:rsidP="00A96828">
            <w:pPr>
              <w:keepNext/>
              <w:keepLines/>
              <w:tabs>
                <w:tab w:val="left" w:pos="1702"/>
              </w:tabs>
              <w:ind w:left="-108"/>
              <w:jc w:val="both"/>
              <w:rPr>
                <w:rFonts w:ascii="Tahoma" w:hAnsi="Tahoma" w:cs="Tahoma"/>
                <w:b/>
              </w:rPr>
            </w:pPr>
            <w:r>
              <w:rPr>
                <w:rFonts w:ascii="Tahoma" w:hAnsi="Tahoma" w:cs="Tahoma"/>
                <w:b/>
              </w:rPr>
              <w:t>NAROČNIK</w:t>
            </w:r>
            <w:r w:rsidR="00E47488" w:rsidRPr="00FA154C">
              <w:rPr>
                <w:rFonts w:ascii="Tahoma" w:hAnsi="Tahoma" w:cs="Tahoma"/>
                <w:b/>
              </w:rPr>
              <w:t>:</w:t>
            </w:r>
          </w:p>
        </w:tc>
        <w:tc>
          <w:tcPr>
            <w:tcW w:w="7230" w:type="dxa"/>
            <w:shd w:val="clear" w:color="auto" w:fill="auto"/>
          </w:tcPr>
          <w:p w14:paraId="7E15FCA6" w14:textId="77777777" w:rsidR="00E47488" w:rsidRPr="00FA154C" w:rsidRDefault="00E47488" w:rsidP="00A96828">
            <w:pPr>
              <w:keepNext/>
              <w:keepLines/>
              <w:tabs>
                <w:tab w:val="left" w:pos="1702"/>
              </w:tabs>
              <w:ind w:left="-108"/>
              <w:jc w:val="both"/>
              <w:rPr>
                <w:rFonts w:ascii="Tahoma" w:hAnsi="Tahoma" w:cs="Tahoma"/>
              </w:rPr>
            </w:pPr>
            <w:r>
              <w:rPr>
                <w:rFonts w:ascii="Tahoma" w:hAnsi="Tahoma" w:cs="Tahoma"/>
                <w:b/>
              </w:rPr>
              <w:t>SNAGA Javno podjetje</w:t>
            </w:r>
            <w:r w:rsidRPr="00FA154C">
              <w:rPr>
                <w:rFonts w:ascii="Tahoma" w:hAnsi="Tahoma" w:cs="Tahoma"/>
                <w:b/>
              </w:rPr>
              <w:t xml:space="preserve"> d.o.o.</w:t>
            </w:r>
            <w:r w:rsidRPr="00FA154C">
              <w:rPr>
                <w:rFonts w:ascii="Tahoma" w:hAnsi="Tahoma" w:cs="Tahoma"/>
              </w:rPr>
              <w:t xml:space="preserve">, Povšetova ulica 6, 1000 Ljubljana, ki ga </w:t>
            </w:r>
            <w:r>
              <w:rPr>
                <w:rFonts w:ascii="Tahoma" w:hAnsi="Tahoma" w:cs="Tahoma"/>
              </w:rPr>
              <w:t xml:space="preserve">zastopa </w:t>
            </w:r>
            <w:r w:rsidRPr="00C471A9">
              <w:rPr>
                <w:rFonts w:ascii="Tahoma" w:hAnsi="Tahoma" w:cs="Tahoma"/>
                <w:b/>
              </w:rPr>
              <w:t>direktor Janko KRAMŽAR</w:t>
            </w:r>
            <w:r>
              <w:rPr>
                <w:rFonts w:ascii="Tahoma" w:hAnsi="Tahoma" w:cs="Tahoma"/>
              </w:rPr>
              <w:t>,</w:t>
            </w:r>
          </w:p>
        </w:tc>
      </w:tr>
      <w:tr w:rsidR="00E47488" w:rsidRPr="00FA154C" w14:paraId="2A00713B" w14:textId="77777777" w:rsidTr="00A270D9">
        <w:tc>
          <w:tcPr>
            <w:tcW w:w="1701" w:type="dxa"/>
            <w:shd w:val="clear" w:color="auto" w:fill="auto"/>
          </w:tcPr>
          <w:p w14:paraId="570F7659" w14:textId="77777777" w:rsidR="00E47488" w:rsidRPr="00FA154C" w:rsidRDefault="00E47488" w:rsidP="00A96828">
            <w:pPr>
              <w:keepNext/>
              <w:keepLines/>
              <w:tabs>
                <w:tab w:val="left" w:pos="1702"/>
              </w:tabs>
              <w:jc w:val="both"/>
              <w:rPr>
                <w:rFonts w:ascii="Tahoma" w:hAnsi="Tahoma" w:cs="Tahoma"/>
              </w:rPr>
            </w:pPr>
          </w:p>
        </w:tc>
        <w:tc>
          <w:tcPr>
            <w:tcW w:w="7230" w:type="dxa"/>
            <w:shd w:val="clear" w:color="auto" w:fill="auto"/>
          </w:tcPr>
          <w:p w14:paraId="073C2913" w14:textId="77777777" w:rsidR="00E47488" w:rsidRPr="00FA154C" w:rsidRDefault="00E47488" w:rsidP="00A96828">
            <w:pPr>
              <w:keepNext/>
              <w:keepLines/>
              <w:tabs>
                <w:tab w:val="left" w:pos="1702"/>
              </w:tabs>
              <w:ind w:left="-108"/>
              <w:jc w:val="both"/>
              <w:rPr>
                <w:rFonts w:ascii="Tahoma" w:hAnsi="Tahoma" w:cs="Tahoma"/>
              </w:rPr>
            </w:pPr>
          </w:p>
        </w:tc>
      </w:tr>
      <w:tr w:rsidR="00E47488" w:rsidRPr="00FA154C" w14:paraId="791D9A29" w14:textId="77777777" w:rsidTr="00A270D9">
        <w:tc>
          <w:tcPr>
            <w:tcW w:w="1701" w:type="dxa"/>
            <w:shd w:val="clear" w:color="auto" w:fill="auto"/>
          </w:tcPr>
          <w:p w14:paraId="6E04A82B" w14:textId="77777777" w:rsidR="00E47488" w:rsidRPr="00FA154C" w:rsidRDefault="00E47488" w:rsidP="00A96828">
            <w:pPr>
              <w:keepNext/>
              <w:keepLines/>
              <w:tabs>
                <w:tab w:val="left" w:pos="1702"/>
              </w:tabs>
              <w:jc w:val="both"/>
              <w:rPr>
                <w:rFonts w:ascii="Tahoma" w:hAnsi="Tahoma" w:cs="Tahoma"/>
              </w:rPr>
            </w:pPr>
          </w:p>
        </w:tc>
        <w:tc>
          <w:tcPr>
            <w:tcW w:w="7230" w:type="dxa"/>
            <w:shd w:val="clear" w:color="auto" w:fill="auto"/>
          </w:tcPr>
          <w:p w14:paraId="43B45B41" w14:textId="77777777" w:rsidR="00E47488" w:rsidRPr="00FA154C" w:rsidRDefault="00E47488" w:rsidP="00A96828">
            <w:pPr>
              <w:keepNext/>
              <w:keepLines/>
              <w:tabs>
                <w:tab w:val="left" w:pos="1702"/>
              </w:tabs>
              <w:ind w:left="-108"/>
              <w:jc w:val="both"/>
              <w:rPr>
                <w:rFonts w:ascii="Tahoma" w:hAnsi="Tahoma" w:cs="Tahoma"/>
              </w:rPr>
            </w:pPr>
            <w:r w:rsidRPr="00FA154C">
              <w:rPr>
                <w:rFonts w:ascii="Tahoma" w:hAnsi="Tahoma" w:cs="Tahoma"/>
              </w:rPr>
              <w:t>identifikacijska številka za DDV: SI30543517</w:t>
            </w:r>
          </w:p>
        </w:tc>
      </w:tr>
      <w:tr w:rsidR="00E47488" w:rsidRPr="00FA154C" w14:paraId="628A7A6D" w14:textId="77777777" w:rsidTr="00A270D9">
        <w:tc>
          <w:tcPr>
            <w:tcW w:w="1701" w:type="dxa"/>
            <w:shd w:val="clear" w:color="auto" w:fill="auto"/>
          </w:tcPr>
          <w:p w14:paraId="7FB01705" w14:textId="77777777" w:rsidR="00E47488" w:rsidRPr="00FA154C" w:rsidRDefault="00E47488" w:rsidP="00A96828">
            <w:pPr>
              <w:keepNext/>
              <w:keepLines/>
              <w:tabs>
                <w:tab w:val="left" w:pos="1702"/>
              </w:tabs>
              <w:jc w:val="both"/>
              <w:rPr>
                <w:rFonts w:ascii="Tahoma" w:hAnsi="Tahoma" w:cs="Tahoma"/>
              </w:rPr>
            </w:pPr>
          </w:p>
        </w:tc>
        <w:tc>
          <w:tcPr>
            <w:tcW w:w="7230" w:type="dxa"/>
            <w:shd w:val="clear" w:color="auto" w:fill="auto"/>
          </w:tcPr>
          <w:p w14:paraId="21700C09" w14:textId="77777777" w:rsidR="00E47488" w:rsidRPr="00FA154C" w:rsidRDefault="00E47488" w:rsidP="00A96828">
            <w:pPr>
              <w:keepNext/>
              <w:keepLines/>
              <w:tabs>
                <w:tab w:val="left" w:pos="1702"/>
              </w:tabs>
              <w:ind w:left="-108"/>
              <w:jc w:val="both"/>
              <w:rPr>
                <w:rFonts w:ascii="Tahoma" w:hAnsi="Tahoma" w:cs="Tahoma"/>
              </w:rPr>
            </w:pPr>
            <w:r w:rsidRPr="00FA154C">
              <w:rPr>
                <w:rFonts w:ascii="Tahoma" w:hAnsi="Tahoma" w:cs="Tahoma"/>
              </w:rPr>
              <w:t>matična številka:                     5015545000</w:t>
            </w:r>
          </w:p>
        </w:tc>
      </w:tr>
      <w:tr w:rsidR="00E47488" w:rsidRPr="00FA154C" w14:paraId="387D6F42" w14:textId="77777777" w:rsidTr="00A270D9">
        <w:tc>
          <w:tcPr>
            <w:tcW w:w="1701" w:type="dxa"/>
            <w:shd w:val="clear" w:color="auto" w:fill="auto"/>
          </w:tcPr>
          <w:p w14:paraId="75879A89" w14:textId="77777777" w:rsidR="00E47488" w:rsidRPr="00FA154C" w:rsidRDefault="00E47488" w:rsidP="00A96828">
            <w:pPr>
              <w:keepNext/>
              <w:keepLines/>
              <w:tabs>
                <w:tab w:val="left" w:pos="1702"/>
              </w:tabs>
              <w:jc w:val="both"/>
              <w:rPr>
                <w:rFonts w:ascii="Tahoma" w:hAnsi="Tahoma" w:cs="Tahoma"/>
              </w:rPr>
            </w:pPr>
          </w:p>
        </w:tc>
        <w:tc>
          <w:tcPr>
            <w:tcW w:w="7230" w:type="dxa"/>
            <w:shd w:val="clear" w:color="auto" w:fill="auto"/>
          </w:tcPr>
          <w:p w14:paraId="6E406C08" w14:textId="77777777" w:rsidR="00E47488" w:rsidRPr="00FA154C" w:rsidRDefault="00E47488" w:rsidP="00A96828">
            <w:pPr>
              <w:keepNext/>
              <w:keepLines/>
              <w:tabs>
                <w:tab w:val="left" w:pos="1702"/>
              </w:tabs>
              <w:ind w:left="-108"/>
              <w:jc w:val="both"/>
              <w:rPr>
                <w:rFonts w:ascii="Tahoma" w:hAnsi="Tahoma" w:cs="Tahoma"/>
              </w:rPr>
            </w:pPr>
          </w:p>
        </w:tc>
      </w:tr>
      <w:tr w:rsidR="00E47488" w:rsidRPr="00FA154C" w14:paraId="48615171" w14:textId="77777777" w:rsidTr="00A270D9">
        <w:tc>
          <w:tcPr>
            <w:tcW w:w="1701" w:type="dxa"/>
            <w:shd w:val="clear" w:color="auto" w:fill="auto"/>
          </w:tcPr>
          <w:p w14:paraId="3F2216A9" w14:textId="77777777" w:rsidR="00E47488" w:rsidRPr="00FA154C" w:rsidRDefault="00E47488" w:rsidP="00A96828">
            <w:pPr>
              <w:keepNext/>
              <w:keepLines/>
              <w:tabs>
                <w:tab w:val="left" w:pos="1702"/>
              </w:tabs>
              <w:jc w:val="both"/>
              <w:rPr>
                <w:rFonts w:ascii="Tahoma" w:hAnsi="Tahoma" w:cs="Tahoma"/>
              </w:rPr>
            </w:pPr>
          </w:p>
        </w:tc>
        <w:tc>
          <w:tcPr>
            <w:tcW w:w="7230" w:type="dxa"/>
            <w:shd w:val="clear" w:color="auto" w:fill="auto"/>
          </w:tcPr>
          <w:p w14:paraId="19CC2983" w14:textId="77777777" w:rsidR="00E47488" w:rsidRPr="00FA154C" w:rsidRDefault="00E47488" w:rsidP="00A96828">
            <w:pPr>
              <w:keepNext/>
              <w:keepLines/>
              <w:tabs>
                <w:tab w:val="left" w:pos="1702"/>
              </w:tabs>
              <w:ind w:left="-108"/>
              <w:jc w:val="both"/>
              <w:rPr>
                <w:rFonts w:ascii="Tahoma" w:hAnsi="Tahoma" w:cs="Tahoma"/>
              </w:rPr>
            </w:pPr>
            <w:r w:rsidRPr="00FA154C">
              <w:rPr>
                <w:rFonts w:ascii="Tahoma" w:hAnsi="Tahoma" w:cs="Tahoma"/>
              </w:rPr>
              <w:t xml:space="preserve">(v nadaljevanju: </w:t>
            </w:r>
            <w:r w:rsidR="001A0989">
              <w:rPr>
                <w:rFonts w:ascii="Tahoma" w:hAnsi="Tahoma" w:cs="Tahoma"/>
              </w:rPr>
              <w:t>naročnik</w:t>
            </w:r>
            <w:r w:rsidRPr="00FA154C">
              <w:rPr>
                <w:rFonts w:ascii="Tahoma" w:hAnsi="Tahoma" w:cs="Tahoma"/>
              </w:rPr>
              <w:t>),</w:t>
            </w:r>
          </w:p>
        </w:tc>
      </w:tr>
    </w:tbl>
    <w:p w14:paraId="587E477F" w14:textId="77777777" w:rsidR="00011B83" w:rsidRPr="00ED1F62" w:rsidRDefault="00011B83" w:rsidP="00A96828">
      <w:pPr>
        <w:keepNext/>
        <w:keepLines/>
        <w:tabs>
          <w:tab w:val="left" w:pos="1843"/>
        </w:tabs>
        <w:ind w:left="1701" w:hanging="1701"/>
        <w:jc w:val="both"/>
        <w:rPr>
          <w:rFonts w:ascii="Tahoma" w:hAnsi="Tahoma" w:cs="Tahoma"/>
        </w:rPr>
      </w:pPr>
    </w:p>
    <w:p w14:paraId="7F89BF1B" w14:textId="77777777" w:rsidR="009A5802" w:rsidRPr="00856F7B" w:rsidRDefault="009A5802" w:rsidP="00A96828">
      <w:pPr>
        <w:keepNext/>
        <w:keepLines/>
        <w:tabs>
          <w:tab w:val="left" w:pos="1702"/>
        </w:tabs>
        <w:rPr>
          <w:rFonts w:ascii="Tahoma" w:hAnsi="Tahoma" w:cs="Tahoma"/>
        </w:rPr>
      </w:pPr>
      <w:r w:rsidRPr="00856F7B">
        <w:rPr>
          <w:rFonts w:ascii="Tahoma" w:hAnsi="Tahoma" w:cs="Tahoma"/>
        </w:rPr>
        <w:t xml:space="preserve">ter </w:t>
      </w:r>
    </w:p>
    <w:p w14:paraId="62756532" w14:textId="77777777" w:rsidR="009A5802" w:rsidRDefault="009A5802" w:rsidP="00A96828">
      <w:pPr>
        <w:keepNext/>
        <w:keepLines/>
        <w:tabs>
          <w:tab w:val="left" w:pos="1702"/>
        </w:tabs>
        <w:rPr>
          <w:rFonts w:ascii="Tahoma" w:hAnsi="Tahoma" w:cs="Tahoma"/>
          <w:b/>
        </w:rPr>
      </w:pPr>
    </w:p>
    <w:tbl>
      <w:tblPr>
        <w:tblW w:w="0" w:type="auto"/>
        <w:tblInd w:w="108" w:type="dxa"/>
        <w:tblLayout w:type="fixed"/>
        <w:tblLook w:val="04A0" w:firstRow="1" w:lastRow="0" w:firstColumn="1" w:lastColumn="0" w:noHBand="0" w:noVBand="1"/>
      </w:tblPr>
      <w:tblGrid>
        <w:gridCol w:w="1701"/>
        <w:gridCol w:w="7088"/>
      </w:tblGrid>
      <w:tr w:rsidR="00E47488" w:rsidRPr="00FA154C" w14:paraId="6C4FB209" w14:textId="77777777" w:rsidTr="00A270D9">
        <w:tc>
          <w:tcPr>
            <w:tcW w:w="1701" w:type="dxa"/>
            <w:shd w:val="clear" w:color="auto" w:fill="auto"/>
          </w:tcPr>
          <w:p w14:paraId="4CB808B4" w14:textId="77777777" w:rsidR="00E47488" w:rsidRPr="00FA154C" w:rsidRDefault="001A0989" w:rsidP="00A96828">
            <w:pPr>
              <w:keepNext/>
              <w:keepLines/>
              <w:tabs>
                <w:tab w:val="left" w:pos="1702"/>
              </w:tabs>
              <w:ind w:left="-108"/>
              <w:jc w:val="both"/>
              <w:rPr>
                <w:rFonts w:ascii="Tahoma" w:hAnsi="Tahoma" w:cs="Tahoma"/>
                <w:b/>
              </w:rPr>
            </w:pPr>
            <w:r>
              <w:rPr>
                <w:rFonts w:ascii="Tahoma" w:hAnsi="Tahoma" w:cs="Tahoma"/>
                <w:b/>
              </w:rPr>
              <w:t>IZVAJALEC</w:t>
            </w:r>
            <w:r w:rsidR="00E47488" w:rsidRPr="00FA154C">
              <w:rPr>
                <w:rFonts w:ascii="Tahoma" w:hAnsi="Tahoma" w:cs="Tahoma"/>
                <w:b/>
              </w:rPr>
              <w:t>:</w:t>
            </w:r>
          </w:p>
        </w:tc>
        <w:tc>
          <w:tcPr>
            <w:tcW w:w="7088" w:type="dxa"/>
            <w:shd w:val="clear" w:color="auto" w:fill="auto"/>
          </w:tcPr>
          <w:p w14:paraId="4B32BD8D" w14:textId="77777777" w:rsidR="00A270D9" w:rsidRDefault="00E47488" w:rsidP="00A96828">
            <w:pPr>
              <w:keepNext/>
              <w:keepLines/>
              <w:tabs>
                <w:tab w:val="left" w:pos="1702"/>
              </w:tabs>
              <w:ind w:left="-108" w:right="-142"/>
              <w:jc w:val="both"/>
              <w:rPr>
                <w:rFonts w:ascii="Tahoma" w:hAnsi="Tahoma" w:cs="Tahoma"/>
              </w:rPr>
            </w:pPr>
            <w:r w:rsidRPr="00FA154C">
              <w:rPr>
                <w:rFonts w:ascii="Tahoma" w:hAnsi="Tahoma" w:cs="Tahoma"/>
              </w:rPr>
              <w:t>____________________________________</w:t>
            </w:r>
            <w:r>
              <w:rPr>
                <w:rFonts w:ascii="Tahoma" w:hAnsi="Tahoma" w:cs="Tahoma"/>
              </w:rPr>
              <w:t>__________________________</w:t>
            </w:r>
            <w:r w:rsidRPr="00FA154C">
              <w:rPr>
                <w:rFonts w:ascii="Tahoma" w:hAnsi="Tahoma" w:cs="Tahoma"/>
              </w:rPr>
              <w:t>,</w:t>
            </w:r>
          </w:p>
          <w:p w14:paraId="749EB418" w14:textId="77777777" w:rsidR="00A270D9" w:rsidRDefault="00A270D9" w:rsidP="00A96828">
            <w:pPr>
              <w:keepNext/>
              <w:keepLines/>
              <w:tabs>
                <w:tab w:val="left" w:pos="1702"/>
              </w:tabs>
              <w:ind w:left="-108" w:right="-142"/>
              <w:jc w:val="both"/>
              <w:rPr>
                <w:rFonts w:ascii="Tahoma" w:hAnsi="Tahoma" w:cs="Tahoma"/>
              </w:rPr>
            </w:pPr>
          </w:p>
          <w:p w14:paraId="076FEFD0" w14:textId="77777777" w:rsidR="00E47488" w:rsidRPr="00FA154C" w:rsidRDefault="00A270D9" w:rsidP="00A96828">
            <w:pPr>
              <w:keepNext/>
              <w:keepLines/>
              <w:tabs>
                <w:tab w:val="left" w:pos="1702"/>
              </w:tabs>
              <w:ind w:left="-108" w:right="-142"/>
              <w:jc w:val="both"/>
              <w:rPr>
                <w:rFonts w:ascii="Tahoma" w:hAnsi="Tahoma" w:cs="Tahoma"/>
              </w:rPr>
            </w:pPr>
            <w:r>
              <w:rPr>
                <w:rFonts w:ascii="Tahoma" w:hAnsi="Tahoma" w:cs="Tahoma"/>
              </w:rPr>
              <w:t xml:space="preserve">ki </w:t>
            </w:r>
            <w:r w:rsidR="00E47488" w:rsidRPr="00FA154C">
              <w:rPr>
                <w:rFonts w:ascii="Tahoma" w:hAnsi="Tahoma" w:cs="Tahoma"/>
              </w:rPr>
              <w:t>ga zastopa:</w:t>
            </w:r>
            <w:r>
              <w:rPr>
                <w:rFonts w:ascii="Tahoma" w:hAnsi="Tahoma" w:cs="Tahoma"/>
              </w:rPr>
              <w:t xml:space="preserve"> </w:t>
            </w:r>
            <w:r w:rsidR="00E47488" w:rsidRPr="00FA154C">
              <w:rPr>
                <w:rFonts w:ascii="Tahoma" w:hAnsi="Tahoma" w:cs="Tahoma"/>
              </w:rPr>
              <w:t xml:space="preserve"> ___________________________________</w:t>
            </w:r>
            <w:r w:rsidR="00E47488">
              <w:rPr>
                <w:rFonts w:ascii="Tahoma" w:hAnsi="Tahoma" w:cs="Tahoma"/>
              </w:rPr>
              <w:t>______________</w:t>
            </w:r>
            <w:r w:rsidR="00E47488" w:rsidRPr="00FA154C">
              <w:rPr>
                <w:rFonts w:ascii="Tahoma" w:hAnsi="Tahoma" w:cs="Tahoma"/>
              </w:rPr>
              <w:t>,</w:t>
            </w:r>
          </w:p>
        </w:tc>
      </w:tr>
      <w:tr w:rsidR="00E47488" w:rsidRPr="00FA154C" w14:paraId="6D174589" w14:textId="77777777" w:rsidTr="00A270D9">
        <w:tc>
          <w:tcPr>
            <w:tcW w:w="1701" w:type="dxa"/>
            <w:shd w:val="clear" w:color="auto" w:fill="auto"/>
          </w:tcPr>
          <w:p w14:paraId="486DFB4E" w14:textId="77777777" w:rsidR="00E47488" w:rsidRPr="00FA154C" w:rsidRDefault="00E47488" w:rsidP="00A96828">
            <w:pPr>
              <w:keepNext/>
              <w:keepLines/>
              <w:tabs>
                <w:tab w:val="left" w:pos="1702"/>
              </w:tabs>
              <w:jc w:val="both"/>
              <w:rPr>
                <w:rFonts w:ascii="Tahoma" w:hAnsi="Tahoma" w:cs="Tahoma"/>
              </w:rPr>
            </w:pPr>
          </w:p>
        </w:tc>
        <w:tc>
          <w:tcPr>
            <w:tcW w:w="7088" w:type="dxa"/>
            <w:shd w:val="clear" w:color="auto" w:fill="auto"/>
          </w:tcPr>
          <w:p w14:paraId="3E4EB8E0" w14:textId="77777777" w:rsidR="00E47488" w:rsidRPr="00FA154C" w:rsidRDefault="00E47488" w:rsidP="00A96828">
            <w:pPr>
              <w:keepNext/>
              <w:keepLines/>
              <w:tabs>
                <w:tab w:val="left" w:pos="1702"/>
              </w:tabs>
              <w:ind w:left="-108" w:right="-142"/>
              <w:jc w:val="both"/>
              <w:rPr>
                <w:rFonts w:ascii="Tahoma" w:hAnsi="Tahoma" w:cs="Tahoma"/>
              </w:rPr>
            </w:pPr>
          </w:p>
        </w:tc>
      </w:tr>
      <w:tr w:rsidR="00E47488" w:rsidRPr="00FA154C" w14:paraId="676C64EC" w14:textId="77777777" w:rsidTr="00A270D9">
        <w:tc>
          <w:tcPr>
            <w:tcW w:w="1701" w:type="dxa"/>
            <w:shd w:val="clear" w:color="auto" w:fill="auto"/>
          </w:tcPr>
          <w:p w14:paraId="727DCDED" w14:textId="77777777" w:rsidR="00E47488" w:rsidRPr="00FA154C" w:rsidRDefault="00E47488" w:rsidP="00A96828">
            <w:pPr>
              <w:keepNext/>
              <w:keepLines/>
              <w:tabs>
                <w:tab w:val="left" w:pos="1702"/>
              </w:tabs>
              <w:jc w:val="both"/>
              <w:rPr>
                <w:rFonts w:ascii="Tahoma" w:hAnsi="Tahoma" w:cs="Tahoma"/>
              </w:rPr>
            </w:pPr>
          </w:p>
        </w:tc>
        <w:tc>
          <w:tcPr>
            <w:tcW w:w="7088" w:type="dxa"/>
            <w:shd w:val="clear" w:color="auto" w:fill="auto"/>
          </w:tcPr>
          <w:p w14:paraId="5F51FD39" w14:textId="77777777" w:rsidR="00E47488" w:rsidRPr="00FA154C" w:rsidRDefault="00E47488" w:rsidP="00A96828">
            <w:pPr>
              <w:keepNext/>
              <w:keepLines/>
              <w:tabs>
                <w:tab w:val="left" w:pos="1702"/>
              </w:tabs>
              <w:ind w:left="-108" w:right="-142"/>
              <w:jc w:val="both"/>
              <w:rPr>
                <w:rFonts w:ascii="Tahoma" w:hAnsi="Tahoma" w:cs="Tahoma"/>
              </w:rPr>
            </w:pPr>
            <w:r w:rsidRPr="00FA154C">
              <w:rPr>
                <w:rFonts w:ascii="Tahoma" w:hAnsi="Tahoma" w:cs="Tahoma"/>
              </w:rPr>
              <w:t>identifikacijska številka za DDV: SI__________________________________</w:t>
            </w:r>
          </w:p>
        </w:tc>
      </w:tr>
      <w:tr w:rsidR="00E47488" w:rsidRPr="00FA154C" w14:paraId="7745DE98" w14:textId="77777777" w:rsidTr="00A270D9">
        <w:tc>
          <w:tcPr>
            <w:tcW w:w="1701" w:type="dxa"/>
            <w:shd w:val="clear" w:color="auto" w:fill="auto"/>
          </w:tcPr>
          <w:p w14:paraId="44689D2E" w14:textId="77777777" w:rsidR="00E47488" w:rsidRPr="00FA154C" w:rsidRDefault="00E47488" w:rsidP="00A96828">
            <w:pPr>
              <w:keepNext/>
              <w:keepLines/>
              <w:tabs>
                <w:tab w:val="left" w:pos="1702"/>
              </w:tabs>
              <w:jc w:val="both"/>
              <w:rPr>
                <w:rFonts w:ascii="Tahoma" w:hAnsi="Tahoma" w:cs="Tahoma"/>
              </w:rPr>
            </w:pPr>
          </w:p>
        </w:tc>
        <w:tc>
          <w:tcPr>
            <w:tcW w:w="7088" w:type="dxa"/>
            <w:shd w:val="clear" w:color="auto" w:fill="auto"/>
          </w:tcPr>
          <w:p w14:paraId="7C62D9AE" w14:textId="77777777" w:rsidR="00E47488" w:rsidRPr="00FA154C" w:rsidRDefault="00E47488" w:rsidP="00A96828">
            <w:pPr>
              <w:keepNext/>
              <w:keepLines/>
              <w:tabs>
                <w:tab w:val="left" w:pos="1702"/>
              </w:tabs>
              <w:ind w:left="-108" w:right="-142"/>
              <w:jc w:val="both"/>
              <w:rPr>
                <w:rFonts w:ascii="Tahoma" w:hAnsi="Tahoma" w:cs="Tahoma"/>
              </w:rPr>
            </w:pPr>
            <w:r w:rsidRPr="00FA154C">
              <w:rPr>
                <w:rFonts w:ascii="Tahoma" w:hAnsi="Tahoma" w:cs="Tahoma"/>
              </w:rPr>
              <w:t>matična številka:                      ___________________________________</w:t>
            </w:r>
          </w:p>
        </w:tc>
      </w:tr>
      <w:tr w:rsidR="00E47488" w:rsidRPr="00FA154C" w14:paraId="1F716AFB" w14:textId="77777777" w:rsidTr="00A270D9">
        <w:tc>
          <w:tcPr>
            <w:tcW w:w="1701" w:type="dxa"/>
            <w:shd w:val="clear" w:color="auto" w:fill="auto"/>
          </w:tcPr>
          <w:p w14:paraId="4E796D1F" w14:textId="77777777" w:rsidR="00E47488" w:rsidRPr="00FA154C" w:rsidRDefault="00E47488" w:rsidP="00A96828">
            <w:pPr>
              <w:keepNext/>
              <w:keepLines/>
              <w:tabs>
                <w:tab w:val="left" w:pos="1702"/>
              </w:tabs>
              <w:jc w:val="both"/>
              <w:rPr>
                <w:rFonts w:ascii="Tahoma" w:hAnsi="Tahoma" w:cs="Tahoma"/>
              </w:rPr>
            </w:pPr>
          </w:p>
        </w:tc>
        <w:tc>
          <w:tcPr>
            <w:tcW w:w="7088" w:type="dxa"/>
            <w:shd w:val="clear" w:color="auto" w:fill="auto"/>
          </w:tcPr>
          <w:p w14:paraId="235C1A80" w14:textId="77777777" w:rsidR="00E47488" w:rsidRPr="00FA154C" w:rsidRDefault="00E47488" w:rsidP="00A96828">
            <w:pPr>
              <w:keepNext/>
              <w:keepLines/>
              <w:tabs>
                <w:tab w:val="left" w:pos="1702"/>
              </w:tabs>
              <w:ind w:left="-108" w:right="-142"/>
              <w:jc w:val="both"/>
              <w:rPr>
                <w:rFonts w:ascii="Tahoma" w:hAnsi="Tahoma" w:cs="Tahoma"/>
              </w:rPr>
            </w:pPr>
          </w:p>
        </w:tc>
      </w:tr>
      <w:tr w:rsidR="00E47488" w:rsidRPr="00FA154C" w14:paraId="60915DBB" w14:textId="77777777" w:rsidTr="00A270D9">
        <w:tc>
          <w:tcPr>
            <w:tcW w:w="1701" w:type="dxa"/>
            <w:shd w:val="clear" w:color="auto" w:fill="auto"/>
          </w:tcPr>
          <w:p w14:paraId="5D21E7CA" w14:textId="77777777" w:rsidR="00E47488" w:rsidRPr="00FA154C" w:rsidRDefault="00E47488" w:rsidP="00A96828">
            <w:pPr>
              <w:keepNext/>
              <w:keepLines/>
              <w:tabs>
                <w:tab w:val="left" w:pos="1702"/>
              </w:tabs>
              <w:jc w:val="both"/>
              <w:rPr>
                <w:rFonts w:ascii="Tahoma" w:hAnsi="Tahoma" w:cs="Tahoma"/>
              </w:rPr>
            </w:pPr>
          </w:p>
        </w:tc>
        <w:tc>
          <w:tcPr>
            <w:tcW w:w="7088" w:type="dxa"/>
            <w:shd w:val="clear" w:color="auto" w:fill="auto"/>
          </w:tcPr>
          <w:p w14:paraId="78C60A98" w14:textId="77777777" w:rsidR="00E47488" w:rsidRPr="00FA154C" w:rsidRDefault="00E47488" w:rsidP="00A96828">
            <w:pPr>
              <w:keepNext/>
              <w:keepLines/>
              <w:tabs>
                <w:tab w:val="left" w:pos="1702"/>
              </w:tabs>
              <w:ind w:left="-108" w:right="-142"/>
              <w:jc w:val="both"/>
              <w:rPr>
                <w:rFonts w:ascii="Tahoma" w:hAnsi="Tahoma" w:cs="Tahoma"/>
              </w:rPr>
            </w:pPr>
            <w:r w:rsidRPr="00FA154C">
              <w:rPr>
                <w:rFonts w:ascii="Tahoma" w:hAnsi="Tahoma" w:cs="Tahoma"/>
              </w:rPr>
              <w:t xml:space="preserve">(v nadaljevanju: </w:t>
            </w:r>
            <w:r w:rsidR="001A0989">
              <w:rPr>
                <w:rFonts w:ascii="Tahoma" w:hAnsi="Tahoma" w:cs="Tahoma"/>
              </w:rPr>
              <w:t>izvajalec</w:t>
            </w:r>
            <w:r w:rsidRPr="00FA154C">
              <w:rPr>
                <w:rFonts w:ascii="Tahoma" w:hAnsi="Tahoma" w:cs="Tahoma"/>
              </w:rPr>
              <w:t>).</w:t>
            </w:r>
          </w:p>
        </w:tc>
      </w:tr>
    </w:tbl>
    <w:p w14:paraId="43C5BA28" w14:textId="77777777" w:rsidR="00302FD5" w:rsidRDefault="00302FD5" w:rsidP="00A96828">
      <w:pPr>
        <w:keepNext/>
        <w:keepLines/>
        <w:tabs>
          <w:tab w:val="left" w:pos="709"/>
          <w:tab w:val="left" w:pos="1702"/>
        </w:tabs>
        <w:rPr>
          <w:rFonts w:ascii="Tahoma" w:hAnsi="Tahoma" w:cs="Tahoma"/>
        </w:rPr>
      </w:pPr>
    </w:p>
    <w:p w14:paraId="65DECE5F" w14:textId="77777777" w:rsidR="00261F9F" w:rsidRDefault="00261F9F" w:rsidP="00A96828">
      <w:pPr>
        <w:keepNext/>
        <w:keepLines/>
        <w:tabs>
          <w:tab w:val="left" w:pos="709"/>
          <w:tab w:val="left" w:pos="1702"/>
        </w:tabs>
        <w:rPr>
          <w:rFonts w:ascii="Tahoma" w:hAnsi="Tahoma" w:cs="Tahoma"/>
        </w:rPr>
      </w:pPr>
    </w:p>
    <w:p w14:paraId="4DD7BA28" w14:textId="77777777" w:rsidR="00261F9F" w:rsidRPr="00856F7B" w:rsidRDefault="00261F9F" w:rsidP="00A96828">
      <w:pPr>
        <w:keepNext/>
        <w:keepLines/>
        <w:tabs>
          <w:tab w:val="left" w:pos="709"/>
          <w:tab w:val="left" w:pos="1702"/>
        </w:tabs>
        <w:rPr>
          <w:rFonts w:ascii="Tahoma" w:hAnsi="Tahoma" w:cs="Tahoma"/>
        </w:rPr>
      </w:pPr>
    </w:p>
    <w:p w14:paraId="753EE682" w14:textId="77777777" w:rsidR="00856F7B" w:rsidRPr="00344F9C" w:rsidRDefault="00104E2A" w:rsidP="00A96828">
      <w:pPr>
        <w:pStyle w:val="Odstavekseznama"/>
        <w:keepNext/>
        <w:keepLines/>
        <w:numPr>
          <w:ilvl w:val="0"/>
          <w:numId w:val="20"/>
        </w:numPr>
        <w:tabs>
          <w:tab w:val="left" w:pos="851"/>
          <w:tab w:val="left" w:pos="1702"/>
        </w:tabs>
        <w:ind w:hanging="1215"/>
        <w:jc w:val="both"/>
        <w:rPr>
          <w:rFonts w:ascii="Tahoma" w:hAnsi="Tahoma" w:cs="Tahoma"/>
          <w:b/>
        </w:rPr>
      </w:pPr>
      <w:r w:rsidRPr="00344F9C">
        <w:rPr>
          <w:rFonts w:ascii="Tahoma" w:hAnsi="Tahoma" w:cs="Tahoma"/>
          <w:b/>
        </w:rPr>
        <w:t>UVODNE DOLOČBE</w:t>
      </w:r>
    </w:p>
    <w:p w14:paraId="091DEFF5" w14:textId="77777777" w:rsidR="00856F7B" w:rsidRPr="00856F7B" w:rsidRDefault="00856F7B" w:rsidP="00A96828">
      <w:pPr>
        <w:keepNext/>
        <w:keepLines/>
        <w:tabs>
          <w:tab w:val="left" w:pos="709"/>
          <w:tab w:val="left" w:pos="1702"/>
        </w:tabs>
        <w:jc w:val="both"/>
        <w:rPr>
          <w:rFonts w:ascii="Tahoma" w:hAnsi="Tahoma" w:cs="Tahoma"/>
          <w:b/>
        </w:rPr>
      </w:pPr>
    </w:p>
    <w:p w14:paraId="5C8B3EAD" w14:textId="77777777" w:rsidR="00856F7B" w:rsidRPr="00856F7B" w:rsidRDefault="00856F7B" w:rsidP="00A96828">
      <w:pPr>
        <w:keepNext/>
        <w:keepLines/>
        <w:numPr>
          <w:ilvl w:val="1"/>
          <w:numId w:val="5"/>
        </w:numPr>
        <w:tabs>
          <w:tab w:val="clear" w:pos="1440"/>
        </w:tabs>
        <w:ind w:left="426" w:hanging="426"/>
        <w:jc w:val="center"/>
        <w:rPr>
          <w:rFonts w:ascii="Tahoma" w:hAnsi="Tahoma" w:cs="Tahoma"/>
        </w:rPr>
      </w:pPr>
      <w:r w:rsidRPr="00856F7B">
        <w:rPr>
          <w:rFonts w:ascii="Tahoma" w:hAnsi="Tahoma" w:cs="Tahoma"/>
        </w:rPr>
        <w:t>člen</w:t>
      </w:r>
    </w:p>
    <w:p w14:paraId="64F06749" w14:textId="77777777" w:rsidR="00856F7B" w:rsidRPr="00856F7B" w:rsidRDefault="00856F7B" w:rsidP="00A96828">
      <w:pPr>
        <w:keepNext/>
        <w:keepLines/>
        <w:tabs>
          <w:tab w:val="left" w:pos="1702"/>
        </w:tabs>
        <w:jc w:val="center"/>
        <w:rPr>
          <w:rFonts w:ascii="Tahoma" w:hAnsi="Tahoma" w:cs="Tahoma"/>
        </w:rPr>
      </w:pPr>
    </w:p>
    <w:p w14:paraId="75B73FB2" w14:textId="4BF2D00C" w:rsidR="006C4C08" w:rsidRDefault="001A0989" w:rsidP="00A96828">
      <w:pPr>
        <w:keepNext/>
        <w:keepLines/>
        <w:jc w:val="both"/>
        <w:rPr>
          <w:rFonts w:ascii="Tahoma" w:hAnsi="Tahoma" w:cs="Tahoma"/>
        </w:rPr>
      </w:pPr>
      <w:r>
        <w:rPr>
          <w:rFonts w:ascii="Tahoma" w:hAnsi="Tahoma" w:cs="Tahoma"/>
        </w:rPr>
        <w:t>Stranki tega okvirnega sporazuma</w:t>
      </w:r>
      <w:r w:rsidR="006C4C08">
        <w:rPr>
          <w:rFonts w:ascii="Tahoma" w:hAnsi="Tahoma" w:cs="Tahoma"/>
        </w:rPr>
        <w:t xml:space="preserve"> </w:t>
      </w:r>
      <w:r w:rsidR="006C4C08" w:rsidRPr="00C509F8">
        <w:rPr>
          <w:rFonts w:ascii="Tahoma" w:hAnsi="Tahoma" w:cs="Tahoma"/>
        </w:rPr>
        <w:t xml:space="preserve">ugotavljata, </w:t>
      </w:r>
      <w:r w:rsidR="006C4C08">
        <w:rPr>
          <w:rFonts w:ascii="Tahoma" w:hAnsi="Tahoma" w:cs="Tahoma"/>
        </w:rPr>
        <w:t xml:space="preserve">da je JAVNI HOLDING Ljubljana, d.o.o., Verovškova ulica 70, 1000 Ljubljana, na podlagi pooblastila </w:t>
      </w:r>
      <w:r>
        <w:rPr>
          <w:rFonts w:ascii="Tahoma" w:hAnsi="Tahoma" w:cs="Tahoma"/>
        </w:rPr>
        <w:t>naročnika</w:t>
      </w:r>
      <w:r w:rsidRPr="00AC30C9">
        <w:rPr>
          <w:rFonts w:ascii="Tahoma" w:hAnsi="Tahoma" w:cs="Tahoma"/>
        </w:rPr>
        <w:t xml:space="preserve"> </w:t>
      </w:r>
      <w:r w:rsidR="006C4C08" w:rsidRPr="00AC30C9">
        <w:rPr>
          <w:rFonts w:ascii="Tahoma" w:hAnsi="Tahoma" w:cs="Tahoma"/>
        </w:rPr>
        <w:t>izvedel postopek</w:t>
      </w:r>
      <w:r w:rsidR="006C4C08">
        <w:rPr>
          <w:rFonts w:ascii="Tahoma" w:hAnsi="Tahoma" w:cs="Tahoma"/>
        </w:rPr>
        <w:t xml:space="preserve"> za oddajo</w:t>
      </w:r>
      <w:r w:rsidR="006C4C08" w:rsidRPr="00AC30C9">
        <w:rPr>
          <w:rFonts w:ascii="Tahoma" w:hAnsi="Tahoma" w:cs="Tahoma"/>
        </w:rPr>
        <w:t xml:space="preserve"> javnega naročila št.</w:t>
      </w:r>
      <w:r w:rsidR="006C4C08">
        <w:rPr>
          <w:rFonts w:ascii="Tahoma" w:hAnsi="Tahoma" w:cs="Tahoma"/>
        </w:rPr>
        <w:t xml:space="preserve"> </w:t>
      </w:r>
      <w:r w:rsidR="00DD245C">
        <w:rPr>
          <w:rFonts w:ascii="Tahoma" w:hAnsi="Tahoma" w:cs="Tahoma"/>
        </w:rPr>
        <w:t>SNAGA-123/18</w:t>
      </w:r>
      <w:r w:rsidR="00A76F4D">
        <w:rPr>
          <w:rFonts w:ascii="Tahoma" w:hAnsi="Tahoma" w:cs="Tahoma"/>
        </w:rPr>
        <w:t xml:space="preserve"> p</w:t>
      </w:r>
      <w:r w:rsidR="006C4C08">
        <w:rPr>
          <w:rFonts w:ascii="Tahoma" w:hAnsi="Tahoma" w:cs="Tahoma"/>
        </w:rPr>
        <w:t>o postopku</w:t>
      </w:r>
      <w:r w:rsidR="0005415C">
        <w:rPr>
          <w:rFonts w:ascii="Tahoma" w:hAnsi="Tahoma" w:cs="Tahoma"/>
        </w:rPr>
        <w:t xml:space="preserve"> naročila male vrednosti</w:t>
      </w:r>
      <w:r w:rsidR="006C4C08">
        <w:rPr>
          <w:rFonts w:ascii="Tahoma" w:hAnsi="Tahoma" w:cs="Tahoma"/>
        </w:rPr>
        <w:t xml:space="preserve"> v skladu s </w:t>
      </w:r>
      <w:r w:rsidR="0005415C">
        <w:rPr>
          <w:rFonts w:ascii="Tahoma" w:hAnsi="Tahoma" w:cs="Tahoma"/>
        </w:rPr>
        <w:t>47</w:t>
      </w:r>
      <w:r w:rsidR="006C4C08">
        <w:rPr>
          <w:rFonts w:ascii="Tahoma" w:hAnsi="Tahoma" w:cs="Tahoma"/>
        </w:rPr>
        <w:t xml:space="preserve">. </w:t>
      </w:r>
      <w:r w:rsidR="006C4C08" w:rsidRPr="003875B4">
        <w:rPr>
          <w:rFonts w:ascii="Tahoma" w:hAnsi="Tahoma" w:cs="Tahoma"/>
        </w:rPr>
        <w:t>členom</w:t>
      </w:r>
      <w:r w:rsidR="006C4C08">
        <w:rPr>
          <w:rFonts w:ascii="Tahoma" w:hAnsi="Tahoma" w:cs="Tahoma"/>
        </w:rPr>
        <w:t xml:space="preserve"> Zakona o javnem naročanju (Ur. l. RS, št. </w:t>
      </w:r>
      <w:r w:rsidR="00AA184C">
        <w:rPr>
          <w:rFonts w:ascii="Tahoma" w:hAnsi="Tahoma" w:cs="Tahoma"/>
        </w:rPr>
        <w:t>91/15</w:t>
      </w:r>
      <w:r w:rsidR="001019CC">
        <w:rPr>
          <w:rFonts w:ascii="Tahoma" w:hAnsi="Tahoma" w:cs="Tahoma"/>
        </w:rPr>
        <w:t xml:space="preserve"> in 14/18</w:t>
      </w:r>
      <w:r w:rsidR="00AA184C">
        <w:rPr>
          <w:rFonts w:ascii="Tahoma" w:hAnsi="Tahoma" w:cs="Tahoma"/>
        </w:rPr>
        <w:t>; v nadaljnjem besedilu: ZJN-3</w:t>
      </w:r>
      <w:r w:rsidR="006C4C08">
        <w:rPr>
          <w:rFonts w:ascii="Tahoma" w:hAnsi="Tahoma" w:cs="Tahoma"/>
        </w:rPr>
        <w:t>)</w:t>
      </w:r>
      <w:r w:rsidR="006C4C08" w:rsidRPr="00AC30C9">
        <w:rPr>
          <w:rFonts w:ascii="Tahoma" w:hAnsi="Tahoma" w:cs="Tahoma"/>
        </w:rPr>
        <w:t>, objavl</w:t>
      </w:r>
      <w:r w:rsidR="006C4C08">
        <w:rPr>
          <w:rFonts w:ascii="Tahoma" w:hAnsi="Tahoma" w:cs="Tahoma"/>
        </w:rPr>
        <w:t xml:space="preserve">jeno na Portalu javnih naročil dne __________ </w:t>
      </w:r>
      <w:r w:rsidR="006C4C08" w:rsidRPr="00AC30C9">
        <w:rPr>
          <w:rFonts w:ascii="Tahoma" w:hAnsi="Tahoma" w:cs="Tahoma"/>
        </w:rPr>
        <w:t xml:space="preserve">, </w:t>
      </w:r>
      <w:r w:rsidR="006C4C08">
        <w:rPr>
          <w:rFonts w:ascii="Tahoma" w:hAnsi="Tahoma" w:cs="Tahoma"/>
        </w:rPr>
        <w:t xml:space="preserve">pod št. objave _______________ </w:t>
      </w:r>
      <w:r w:rsidR="006C4C08" w:rsidRPr="00C509F8">
        <w:rPr>
          <w:rFonts w:ascii="Tahoma" w:hAnsi="Tahoma" w:cs="Tahoma"/>
        </w:rPr>
        <w:t xml:space="preserve">z namenom sklenitve </w:t>
      </w:r>
      <w:r>
        <w:rPr>
          <w:rFonts w:ascii="Tahoma" w:hAnsi="Tahoma" w:cs="Tahoma"/>
        </w:rPr>
        <w:t>okvirnega sporazuma</w:t>
      </w:r>
      <w:r w:rsidRPr="00C509F8">
        <w:rPr>
          <w:rFonts w:ascii="Tahoma" w:hAnsi="Tahoma" w:cs="Tahoma"/>
        </w:rPr>
        <w:t xml:space="preserve"> </w:t>
      </w:r>
      <w:r w:rsidR="006C4C08" w:rsidRPr="00C509F8">
        <w:rPr>
          <w:rFonts w:ascii="Tahoma" w:hAnsi="Tahoma" w:cs="Tahoma"/>
        </w:rPr>
        <w:t>za</w:t>
      </w:r>
      <w:r w:rsidR="006C4C08">
        <w:rPr>
          <w:rFonts w:ascii="Tahoma" w:hAnsi="Tahoma" w:cs="Tahoma"/>
        </w:rPr>
        <w:t xml:space="preserve"> »</w:t>
      </w:r>
      <w:r w:rsidR="000B59CB">
        <w:rPr>
          <w:rFonts w:ascii="Tahoma" w:hAnsi="Tahoma" w:cs="Tahoma"/>
          <w:b/>
        </w:rPr>
        <w:t>Dobavo in vzdrževanje košev za odpadke</w:t>
      </w:r>
      <w:r w:rsidR="006C4C08">
        <w:rPr>
          <w:rFonts w:ascii="Tahoma" w:hAnsi="Tahoma" w:cs="Tahoma"/>
        </w:rPr>
        <w:t>«</w:t>
      </w:r>
      <w:r w:rsidR="00C85E17">
        <w:rPr>
          <w:rFonts w:ascii="Tahoma" w:hAnsi="Tahoma" w:cs="Tahoma"/>
        </w:rPr>
        <w:t xml:space="preserve"> za sklop……………</w:t>
      </w:r>
      <w:r w:rsidR="006C4C08">
        <w:rPr>
          <w:rFonts w:ascii="Tahoma" w:hAnsi="Tahoma" w:cs="Tahoma"/>
        </w:rPr>
        <w:t>,</w:t>
      </w:r>
      <w:r w:rsidR="006C4C08" w:rsidRPr="00C509F8">
        <w:rPr>
          <w:rFonts w:ascii="Tahoma" w:hAnsi="Tahoma" w:cs="Tahoma"/>
        </w:rPr>
        <w:t xml:space="preserve"> v katerem je </w:t>
      </w:r>
      <w:r>
        <w:rPr>
          <w:rFonts w:ascii="Tahoma" w:hAnsi="Tahoma" w:cs="Tahoma"/>
        </w:rPr>
        <w:t>naročnik izvajalca</w:t>
      </w:r>
      <w:r w:rsidRPr="00C509F8">
        <w:rPr>
          <w:rFonts w:ascii="Tahoma" w:hAnsi="Tahoma" w:cs="Tahoma"/>
        </w:rPr>
        <w:t xml:space="preserve"> </w:t>
      </w:r>
      <w:r w:rsidR="006C4C08" w:rsidRPr="00C509F8">
        <w:rPr>
          <w:rFonts w:ascii="Tahoma" w:hAnsi="Tahoma" w:cs="Tahoma"/>
        </w:rPr>
        <w:t xml:space="preserve">izbral na podlagi </w:t>
      </w:r>
      <w:r>
        <w:rPr>
          <w:rFonts w:ascii="Tahoma" w:hAnsi="Tahoma" w:cs="Tahoma"/>
        </w:rPr>
        <w:t>ekonomsko</w:t>
      </w:r>
      <w:r w:rsidRPr="00C509F8">
        <w:rPr>
          <w:rFonts w:ascii="Tahoma" w:hAnsi="Tahoma" w:cs="Tahoma"/>
        </w:rPr>
        <w:t xml:space="preserve"> </w:t>
      </w:r>
      <w:r w:rsidR="006C4C08" w:rsidRPr="00C509F8">
        <w:rPr>
          <w:rFonts w:ascii="Tahoma" w:hAnsi="Tahoma" w:cs="Tahoma"/>
        </w:rPr>
        <w:t xml:space="preserve">najugodnejše ponudbe in na podlagi pogojev, opredeljenih v </w:t>
      </w:r>
      <w:r w:rsidR="006A1CBC">
        <w:rPr>
          <w:rFonts w:ascii="Tahoma" w:hAnsi="Tahoma" w:cs="Tahoma"/>
        </w:rPr>
        <w:t>razpisni</w:t>
      </w:r>
      <w:r w:rsidR="006A1CBC" w:rsidRPr="00001A3E">
        <w:rPr>
          <w:rFonts w:ascii="Tahoma" w:hAnsi="Tahoma" w:cs="Tahoma"/>
        </w:rPr>
        <w:t xml:space="preserve"> </w:t>
      </w:r>
      <w:r w:rsidR="006C4C08" w:rsidRPr="00C509F8">
        <w:rPr>
          <w:rFonts w:ascii="Tahoma" w:hAnsi="Tahoma" w:cs="Tahoma"/>
        </w:rPr>
        <w:t>dokumentaciji</w:t>
      </w:r>
      <w:r w:rsidR="0075228B">
        <w:rPr>
          <w:rFonts w:ascii="Tahoma" w:hAnsi="Tahoma" w:cs="Tahoma"/>
        </w:rPr>
        <w:t xml:space="preserve"> </w:t>
      </w:r>
      <w:r w:rsidR="006C4C08">
        <w:rPr>
          <w:rFonts w:ascii="Tahoma" w:hAnsi="Tahoma" w:cs="Tahoma"/>
        </w:rPr>
        <w:t xml:space="preserve">št. </w:t>
      </w:r>
      <w:r w:rsidR="00DD245C">
        <w:rPr>
          <w:rFonts w:ascii="Tahoma" w:hAnsi="Tahoma" w:cs="Tahoma"/>
        </w:rPr>
        <w:t>SNAGA-123/18</w:t>
      </w:r>
      <w:r w:rsidR="006C4C08">
        <w:rPr>
          <w:rFonts w:ascii="Tahoma" w:hAnsi="Tahoma" w:cs="Tahoma"/>
        </w:rPr>
        <w:t>.</w:t>
      </w:r>
    </w:p>
    <w:p w14:paraId="56686261" w14:textId="0838AD33" w:rsidR="00C73D84" w:rsidRPr="000E6E0C" w:rsidRDefault="00C73D84" w:rsidP="00A96828">
      <w:pPr>
        <w:pStyle w:val="Telobesedila"/>
        <w:keepNext/>
        <w:keepLines/>
        <w:widowControl/>
        <w:rPr>
          <w:rFonts w:ascii="Tahoma" w:hAnsi="Tahoma" w:cs="Tahoma"/>
          <w:b w:val="0"/>
          <w:highlight w:val="yellow"/>
          <w:lang w:val="sl-SI"/>
        </w:rPr>
      </w:pPr>
    </w:p>
    <w:p w14:paraId="7D92FBBA" w14:textId="20C32F95" w:rsidR="005E4BCF" w:rsidRDefault="005E4BCF" w:rsidP="00A96828">
      <w:pPr>
        <w:keepNext/>
        <w:keepLines/>
        <w:jc w:val="both"/>
        <w:rPr>
          <w:rFonts w:ascii="Tahoma" w:hAnsi="Tahoma" w:cs="Tahoma"/>
          <w:i/>
        </w:rPr>
      </w:pPr>
      <w:r w:rsidRPr="00261F9F">
        <w:rPr>
          <w:rFonts w:ascii="Tahoma" w:hAnsi="Tahoma" w:cs="Tahoma"/>
        </w:rPr>
        <w:lastRenderedPageBreak/>
        <w:t xml:space="preserve">Okvirni sporazum je sklenjen in prične veljati z dnem podpisa okvirnega sporazuma s strani obeh strank tega okvirnega sporazuma, pod pogojem iz </w:t>
      </w:r>
      <w:r w:rsidR="00491E73" w:rsidRPr="00ED2A15">
        <w:rPr>
          <w:rFonts w:ascii="Tahoma" w:hAnsi="Tahoma" w:cs="Tahoma"/>
        </w:rPr>
        <w:t>2</w:t>
      </w:r>
      <w:r w:rsidR="00ED2A15" w:rsidRPr="00ED2A15">
        <w:rPr>
          <w:rFonts w:ascii="Tahoma" w:hAnsi="Tahoma" w:cs="Tahoma"/>
        </w:rPr>
        <w:t>4</w:t>
      </w:r>
      <w:r w:rsidRPr="00261F9F">
        <w:rPr>
          <w:rFonts w:ascii="Tahoma" w:hAnsi="Tahoma" w:cs="Tahoma"/>
        </w:rPr>
        <w:t xml:space="preserve">. člena okvirnega sporazuma, ter velja do 31. 12. </w:t>
      </w:r>
      <w:r w:rsidR="000E6E0C" w:rsidRPr="00261F9F">
        <w:rPr>
          <w:rFonts w:ascii="Tahoma" w:hAnsi="Tahoma" w:cs="Tahoma"/>
        </w:rPr>
        <w:t>20</w:t>
      </w:r>
      <w:r w:rsidR="000E6E0C">
        <w:rPr>
          <w:rFonts w:ascii="Tahoma" w:hAnsi="Tahoma" w:cs="Tahoma"/>
        </w:rPr>
        <w:t>20</w:t>
      </w:r>
      <w:r w:rsidR="000E6E0C" w:rsidRPr="00261F9F">
        <w:rPr>
          <w:rFonts w:ascii="Tahoma" w:hAnsi="Tahoma" w:cs="Tahoma"/>
        </w:rPr>
        <w:t xml:space="preserve"> </w:t>
      </w:r>
      <w:r w:rsidRPr="00261F9F">
        <w:rPr>
          <w:rFonts w:ascii="Tahoma" w:hAnsi="Tahoma" w:cs="Tahoma"/>
        </w:rPr>
        <w:t xml:space="preserve">oziroma do izčrpanja ocenjene vrednosti okvirnega sporazuma, navedene v </w:t>
      </w:r>
      <w:r w:rsidRPr="00261F9F">
        <w:rPr>
          <w:rFonts w:ascii="Tahoma" w:hAnsi="Tahoma" w:cs="Tahoma"/>
          <w:color w:val="000000"/>
        </w:rPr>
        <w:t xml:space="preserve">prvem odstavku </w:t>
      </w:r>
      <w:r w:rsidR="00ED2A15" w:rsidRPr="00ED2A15">
        <w:rPr>
          <w:rFonts w:ascii="Tahoma" w:hAnsi="Tahoma" w:cs="Tahoma"/>
          <w:color w:val="000000"/>
        </w:rPr>
        <w:t>4</w:t>
      </w:r>
      <w:r w:rsidRPr="00261F9F">
        <w:rPr>
          <w:rFonts w:ascii="Tahoma" w:hAnsi="Tahoma" w:cs="Tahoma"/>
          <w:color w:val="000000"/>
        </w:rPr>
        <w:t>. člena</w:t>
      </w:r>
      <w:r w:rsidRPr="00261F9F">
        <w:rPr>
          <w:rFonts w:ascii="Tahoma" w:hAnsi="Tahoma" w:cs="Tahoma"/>
        </w:rPr>
        <w:t xml:space="preserve"> tega okvirnega sporazuma, kar nastopi prej</w:t>
      </w:r>
      <w:r w:rsidRPr="00261F9F">
        <w:rPr>
          <w:rFonts w:ascii="Tahoma" w:hAnsi="Tahoma" w:cs="Tahoma"/>
          <w:i/>
        </w:rPr>
        <w:t>.</w:t>
      </w:r>
      <w:r w:rsidRPr="00C509F8">
        <w:rPr>
          <w:rFonts w:ascii="Tahoma" w:hAnsi="Tahoma" w:cs="Tahoma"/>
          <w:i/>
        </w:rPr>
        <w:t xml:space="preserve"> </w:t>
      </w:r>
    </w:p>
    <w:p w14:paraId="53187392" w14:textId="77777777" w:rsidR="00F15C8C" w:rsidRDefault="00F15C8C" w:rsidP="00A96828">
      <w:pPr>
        <w:keepNext/>
        <w:keepLines/>
        <w:jc w:val="both"/>
        <w:rPr>
          <w:rFonts w:ascii="Tahoma" w:hAnsi="Tahoma" w:cs="Tahoma"/>
          <w:i/>
        </w:rPr>
      </w:pPr>
    </w:p>
    <w:p w14:paraId="680D938B" w14:textId="77777777" w:rsidR="0067582A" w:rsidRDefault="00C03DC3" w:rsidP="00A96828">
      <w:pPr>
        <w:keepNext/>
        <w:keepLines/>
        <w:numPr>
          <w:ilvl w:val="0"/>
          <w:numId w:val="7"/>
        </w:numPr>
        <w:tabs>
          <w:tab w:val="clear" w:pos="1440"/>
          <w:tab w:val="left" w:pos="851"/>
          <w:tab w:val="left" w:pos="1702"/>
        </w:tabs>
        <w:ind w:hanging="1440"/>
        <w:jc w:val="both"/>
        <w:rPr>
          <w:rFonts w:ascii="Tahoma" w:hAnsi="Tahoma" w:cs="Tahoma"/>
          <w:b/>
        </w:rPr>
      </w:pPr>
      <w:r>
        <w:rPr>
          <w:rFonts w:ascii="Tahoma" w:hAnsi="Tahoma" w:cs="Tahoma"/>
          <w:b/>
        </w:rPr>
        <w:t xml:space="preserve">PREDMET </w:t>
      </w:r>
      <w:r w:rsidR="001A0989">
        <w:rPr>
          <w:rFonts w:ascii="Tahoma" w:hAnsi="Tahoma" w:cs="Tahoma"/>
          <w:b/>
        </w:rPr>
        <w:t>OKVIRNEGA SPORAZUMA</w:t>
      </w:r>
    </w:p>
    <w:p w14:paraId="6BE22957" w14:textId="77777777" w:rsidR="0067582A" w:rsidRPr="0067582A" w:rsidRDefault="0067582A" w:rsidP="00A96828">
      <w:pPr>
        <w:keepNext/>
        <w:keepLines/>
        <w:tabs>
          <w:tab w:val="left" w:pos="1080"/>
          <w:tab w:val="left" w:pos="1702"/>
        </w:tabs>
        <w:ind w:left="360"/>
        <w:jc w:val="both"/>
        <w:rPr>
          <w:rFonts w:ascii="Tahoma" w:hAnsi="Tahoma" w:cs="Tahoma"/>
          <w:b/>
        </w:rPr>
      </w:pPr>
    </w:p>
    <w:p w14:paraId="5E58D362" w14:textId="77777777" w:rsidR="00764D21" w:rsidRDefault="0067582A" w:rsidP="00A96828">
      <w:pPr>
        <w:keepNext/>
        <w:keepLines/>
        <w:numPr>
          <w:ilvl w:val="1"/>
          <w:numId w:val="5"/>
        </w:numPr>
        <w:tabs>
          <w:tab w:val="clear" w:pos="1440"/>
        </w:tabs>
        <w:ind w:left="426" w:hanging="426"/>
        <w:jc w:val="center"/>
        <w:rPr>
          <w:rFonts w:ascii="Tahoma" w:hAnsi="Tahoma" w:cs="Tahoma"/>
        </w:rPr>
      </w:pPr>
      <w:r>
        <w:rPr>
          <w:rFonts w:ascii="Tahoma" w:hAnsi="Tahoma" w:cs="Tahoma"/>
        </w:rPr>
        <w:t>člen</w:t>
      </w:r>
    </w:p>
    <w:p w14:paraId="10B23C48" w14:textId="77777777" w:rsidR="00E47488" w:rsidRDefault="00E47488" w:rsidP="00A96828">
      <w:pPr>
        <w:keepNext/>
        <w:keepLines/>
        <w:tabs>
          <w:tab w:val="left" w:pos="1702"/>
        </w:tabs>
        <w:jc w:val="both"/>
        <w:rPr>
          <w:rFonts w:ascii="Tahoma" w:hAnsi="Tahoma" w:cs="Tahoma"/>
        </w:rPr>
      </w:pPr>
    </w:p>
    <w:p w14:paraId="6D646B64" w14:textId="77777777" w:rsidR="000B59CB" w:rsidRPr="000B59CB" w:rsidRDefault="000B59CB" w:rsidP="00A96828">
      <w:pPr>
        <w:keepNext/>
        <w:keepLines/>
        <w:jc w:val="both"/>
        <w:rPr>
          <w:rFonts w:ascii="Tahoma" w:hAnsi="Tahoma" w:cs="Tahoma"/>
        </w:rPr>
      </w:pPr>
      <w:r w:rsidRPr="000B59CB">
        <w:rPr>
          <w:rFonts w:ascii="Tahoma" w:hAnsi="Tahoma" w:cs="Tahoma"/>
          <w:lang w:val="x-none"/>
        </w:rPr>
        <w:t>Predmet te</w:t>
      </w:r>
      <w:r w:rsidRPr="000B59CB">
        <w:rPr>
          <w:rFonts w:ascii="Tahoma" w:hAnsi="Tahoma" w:cs="Tahoma"/>
        </w:rPr>
        <w:t>ga okvirnega sporazuma</w:t>
      </w:r>
      <w:r w:rsidRPr="000B59CB">
        <w:rPr>
          <w:rFonts w:ascii="Tahoma" w:hAnsi="Tahoma" w:cs="Tahoma"/>
          <w:lang w:val="x-none"/>
        </w:rPr>
        <w:t xml:space="preserve"> je dobava</w:t>
      </w:r>
      <w:r w:rsidRPr="000B59CB">
        <w:rPr>
          <w:rFonts w:ascii="Tahoma" w:hAnsi="Tahoma" w:cs="Tahoma"/>
        </w:rPr>
        <w:t xml:space="preserve"> košev za odpadke iz </w:t>
      </w:r>
    </w:p>
    <w:p w14:paraId="4078D83C" w14:textId="77777777" w:rsidR="000B59CB" w:rsidRPr="000B59CB" w:rsidRDefault="000B59CB" w:rsidP="00A96828">
      <w:pPr>
        <w:keepNext/>
        <w:keepLines/>
        <w:numPr>
          <w:ilvl w:val="0"/>
          <w:numId w:val="22"/>
        </w:numPr>
        <w:jc w:val="both"/>
        <w:rPr>
          <w:rFonts w:ascii="Tahoma" w:hAnsi="Tahoma" w:cs="Tahoma"/>
          <w:i/>
        </w:rPr>
      </w:pPr>
      <w:r w:rsidRPr="000B59CB">
        <w:rPr>
          <w:rFonts w:ascii="Tahoma" w:hAnsi="Tahoma" w:cs="Tahoma"/>
          <w:i/>
        </w:rPr>
        <w:t>sklopa 1: koši za odpadke model »KOŠKO«:</w:t>
      </w:r>
    </w:p>
    <w:p w14:paraId="770C47D7" w14:textId="77777777" w:rsidR="000B59CB" w:rsidRPr="000B59CB" w:rsidRDefault="000B59CB" w:rsidP="00A96828">
      <w:pPr>
        <w:keepNext/>
        <w:keepLines/>
        <w:numPr>
          <w:ilvl w:val="0"/>
          <w:numId w:val="23"/>
        </w:numPr>
        <w:jc w:val="both"/>
        <w:rPr>
          <w:rFonts w:ascii="Tahoma" w:hAnsi="Tahoma" w:cs="Tahoma"/>
          <w:i/>
        </w:rPr>
      </w:pPr>
      <w:r w:rsidRPr="000B59CB">
        <w:rPr>
          <w:rFonts w:ascii="Tahoma" w:hAnsi="Tahoma" w:cs="Tahoma"/>
          <w:i/>
        </w:rPr>
        <w:t>koš mrežasti 200 l »KOŠKO«,</w:t>
      </w:r>
    </w:p>
    <w:p w14:paraId="2D2CFF57" w14:textId="77777777" w:rsidR="000B59CB" w:rsidRPr="000B59CB" w:rsidRDefault="000B59CB" w:rsidP="00A96828">
      <w:pPr>
        <w:keepNext/>
        <w:keepLines/>
        <w:numPr>
          <w:ilvl w:val="0"/>
          <w:numId w:val="23"/>
        </w:numPr>
        <w:jc w:val="both"/>
        <w:rPr>
          <w:rFonts w:ascii="Tahoma" w:hAnsi="Tahoma" w:cs="Tahoma"/>
          <w:i/>
        </w:rPr>
      </w:pPr>
      <w:r w:rsidRPr="000B59CB">
        <w:rPr>
          <w:rFonts w:ascii="Tahoma" w:hAnsi="Tahoma" w:cs="Tahoma"/>
          <w:i/>
        </w:rPr>
        <w:t>koš mrežasti 100 l »KOŠKO«,</w:t>
      </w:r>
    </w:p>
    <w:p w14:paraId="324C6660" w14:textId="77777777" w:rsidR="000B59CB" w:rsidRPr="000B59CB" w:rsidRDefault="000B59CB" w:rsidP="00A96828">
      <w:pPr>
        <w:keepNext/>
        <w:keepLines/>
        <w:numPr>
          <w:ilvl w:val="0"/>
          <w:numId w:val="23"/>
        </w:numPr>
        <w:jc w:val="both"/>
        <w:rPr>
          <w:rFonts w:ascii="Tahoma" w:hAnsi="Tahoma" w:cs="Tahoma"/>
          <w:i/>
        </w:rPr>
      </w:pPr>
      <w:r w:rsidRPr="000B59CB">
        <w:rPr>
          <w:rFonts w:ascii="Tahoma" w:hAnsi="Tahoma" w:cs="Tahoma"/>
          <w:i/>
        </w:rPr>
        <w:t>koš mrežasti 40 l »KOŠKO« - obešalni,</w:t>
      </w:r>
    </w:p>
    <w:p w14:paraId="38004C70" w14:textId="77777777" w:rsidR="000B59CB" w:rsidRPr="000B59CB" w:rsidRDefault="000B59CB" w:rsidP="00A96828">
      <w:pPr>
        <w:keepNext/>
        <w:keepLines/>
        <w:jc w:val="both"/>
        <w:rPr>
          <w:rFonts w:ascii="Tahoma" w:hAnsi="Tahoma" w:cs="Tahoma"/>
          <w:i/>
        </w:rPr>
      </w:pPr>
    </w:p>
    <w:p w14:paraId="7E813D2D" w14:textId="77777777" w:rsidR="000B59CB" w:rsidRPr="000B59CB" w:rsidRDefault="000B59CB" w:rsidP="00A96828">
      <w:pPr>
        <w:keepNext/>
        <w:keepLines/>
        <w:numPr>
          <w:ilvl w:val="0"/>
          <w:numId w:val="22"/>
        </w:numPr>
        <w:jc w:val="both"/>
        <w:rPr>
          <w:rFonts w:ascii="Tahoma" w:hAnsi="Tahoma" w:cs="Tahoma"/>
          <w:i/>
        </w:rPr>
      </w:pPr>
      <w:r w:rsidRPr="000B59CB">
        <w:rPr>
          <w:rFonts w:ascii="Tahoma" w:hAnsi="Tahoma" w:cs="Tahoma"/>
          <w:i/>
        </w:rPr>
        <w:t>sklopa 2: koši za odpadke - ostali modeli:</w:t>
      </w:r>
    </w:p>
    <w:p w14:paraId="3F14D50B" w14:textId="77777777" w:rsidR="000B59CB" w:rsidRPr="000B59CB" w:rsidRDefault="000B59CB" w:rsidP="00A96828">
      <w:pPr>
        <w:keepNext/>
        <w:keepLines/>
        <w:numPr>
          <w:ilvl w:val="0"/>
          <w:numId w:val="23"/>
        </w:numPr>
        <w:jc w:val="both"/>
        <w:rPr>
          <w:rFonts w:ascii="Tahoma" w:hAnsi="Tahoma" w:cs="Tahoma"/>
          <w:i/>
        </w:rPr>
      </w:pPr>
      <w:r w:rsidRPr="000B59CB">
        <w:rPr>
          <w:rFonts w:ascii="Tahoma" w:hAnsi="Tahoma" w:cs="Tahoma"/>
          <w:i/>
        </w:rPr>
        <w:t xml:space="preserve">koš </w:t>
      </w:r>
      <w:proofErr w:type="spellStart"/>
      <w:r w:rsidRPr="000B59CB">
        <w:rPr>
          <w:rFonts w:ascii="Tahoma" w:hAnsi="Tahoma" w:cs="Tahoma"/>
          <w:i/>
        </w:rPr>
        <w:t>inox</w:t>
      </w:r>
      <w:proofErr w:type="spellEnd"/>
      <w:r w:rsidRPr="000B59CB">
        <w:rPr>
          <w:rFonts w:ascii="Tahoma" w:hAnsi="Tahoma" w:cs="Tahoma"/>
          <w:i/>
        </w:rPr>
        <w:t xml:space="preserve"> stoječi 120 l »MIŠKO«,</w:t>
      </w:r>
    </w:p>
    <w:p w14:paraId="1D3DDDD7" w14:textId="77777777" w:rsidR="000B59CB" w:rsidRPr="000B59CB" w:rsidRDefault="000B59CB" w:rsidP="00A96828">
      <w:pPr>
        <w:keepNext/>
        <w:keepLines/>
        <w:numPr>
          <w:ilvl w:val="0"/>
          <w:numId w:val="23"/>
        </w:numPr>
        <w:jc w:val="both"/>
        <w:rPr>
          <w:rFonts w:ascii="Tahoma" w:hAnsi="Tahoma" w:cs="Tahoma"/>
          <w:i/>
        </w:rPr>
      </w:pPr>
      <w:r w:rsidRPr="000B59CB">
        <w:rPr>
          <w:rFonts w:ascii="Tahoma" w:hAnsi="Tahoma" w:cs="Tahoma"/>
          <w:i/>
        </w:rPr>
        <w:t xml:space="preserve">koš </w:t>
      </w:r>
      <w:proofErr w:type="spellStart"/>
      <w:r w:rsidRPr="000B59CB">
        <w:rPr>
          <w:rFonts w:ascii="Tahoma" w:hAnsi="Tahoma" w:cs="Tahoma"/>
          <w:i/>
        </w:rPr>
        <w:t>inox</w:t>
      </w:r>
      <w:proofErr w:type="spellEnd"/>
      <w:r w:rsidRPr="000B59CB">
        <w:rPr>
          <w:rFonts w:ascii="Tahoma" w:hAnsi="Tahoma" w:cs="Tahoma"/>
          <w:i/>
        </w:rPr>
        <w:t xml:space="preserve"> stoječi 90 l »MIŠKO«,</w:t>
      </w:r>
    </w:p>
    <w:p w14:paraId="69744896" w14:textId="77777777" w:rsidR="000B59CB" w:rsidRPr="000B59CB" w:rsidRDefault="000B59CB" w:rsidP="00A96828">
      <w:pPr>
        <w:keepNext/>
        <w:keepLines/>
        <w:numPr>
          <w:ilvl w:val="0"/>
          <w:numId w:val="23"/>
        </w:numPr>
        <w:jc w:val="both"/>
        <w:rPr>
          <w:rFonts w:ascii="Tahoma" w:hAnsi="Tahoma" w:cs="Tahoma"/>
          <w:i/>
        </w:rPr>
      </w:pPr>
      <w:r w:rsidRPr="000B59CB">
        <w:rPr>
          <w:rFonts w:ascii="Tahoma" w:hAnsi="Tahoma" w:cs="Tahoma"/>
          <w:i/>
        </w:rPr>
        <w:t xml:space="preserve">koš </w:t>
      </w:r>
      <w:proofErr w:type="spellStart"/>
      <w:r w:rsidRPr="000B59CB">
        <w:rPr>
          <w:rFonts w:ascii="Tahoma" w:hAnsi="Tahoma" w:cs="Tahoma"/>
          <w:i/>
        </w:rPr>
        <w:t>inox</w:t>
      </w:r>
      <w:proofErr w:type="spellEnd"/>
      <w:r w:rsidRPr="000B59CB">
        <w:rPr>
          <w:rFonts w:ascii="Tahoma" w:hAnsi="Tahoma" w:cs="Tahoma"/>
          <w:i/>
        </w:rPr>
        <w:t xml:space="preserve"> stoječi 50 l »MIŠKO«,</w:t>
      </w:r>
    </w:p>
    <w:p w14:paraId="2D118746" w14:textId="77777777" w:rsidR="000B59CB" w:rsidRPr="000B59CB" w:rsidRDefault="000B59CB" w:rsidP="00A96828">
      <w:pPr>
        <w:keepNext/>
        <w:keepLines/>
        <w:numPr>
          <w:ilvl w:val="0"/>
          <w:numId w:val="23"/>
        </w:numPr>
        <w:jc w:val="both"/>
        <w:rPr>
          <w:rFonts w:ascii="Tahoma" w:hAnsi="Tahoma" w:cs="Tahoma"/>
          <w:i/>
        </w:rPr>
      </w:pPr>
      <w:r w:rsidRPr="000B59CB">
        <w:rPr>
          <w:rFonts w:ascii="Tahoma" w:hAnsi="Tahoma" w:cs="Tahoma"/>
          <w:i/>
        </w:rPr>
        <w:t xml:space="preserve">koš </w:t>
      </w:r>
      <w:proofErr w:type="spellStart"/>
      <w:r w:rsidRPr="000B59CB">
        <w:rPr>
          <w:rFonts w:ascii="Tahoma" w:hAnsi="Tahoma" w:cs="Tahoma"/>
          <w:i/>
        </w:rPr>
        <w:t>inox</w:t>
      </w:r>
      <w:proofErr w:type="spellEnd"/>
      <w:r w:rsidRPr="000B59CB">
        <w:rPr>
          <w:rFonts w:ascii="Tahoma" w:hAnsi="Tahoma" w:cs="Tahoma"/>
          <w:i/>
        </w:rPr>
        <w:t xml:space="preserve"> viseči 50 l »MIŠKO«,</w:t>
      </w:r>
    </w:p>
    <w:p w14:paraId="147F47AC" w14:textId="77777777" w:rsidR="000B59CB" w:rsidRPr="000B59CB" w:rsidRDefault="000B59CB" w:rsidP="00A96828">
      <w:pPr>
        <w:keepNext/>
        <w:keepLines/>
        <w:numPr>
          <w:ilvl w:val="0"/>
          <w:numId w:val="23"/>
        </w:numPr>
        <w:jc w:val="both"/>
        <w:rPr>
          <w:rFonts w:ascii="Tahoma" w:hAnsi="Tahoma" w:cs="Tahoma"/>
          <w:i/>
        </w:rPr>
      </w:pPr>
      <w:r w:rsidRPr="000B59CB">
        <w:rPr>
          <w:rFonts w:ascii="Tahoma" w:hAnsi="Tahoma" w:cs="Tahoma"/>
          <w:i/>
        </w:rPr>
        <w:t>koš historični 35 l,</w:t>
      </w:r>
    </w:p>
    <w:p w14:paraId="71ED50A5" w14:textId="77777777" w:rsidR="000B59CB" w:rsidRPr="000B59CB" w:rsidRDefault="000B59CB" w:rsidP="00A96828">
      <w:pPr>
        <w:keepNext/>
        <w:keepLines/>
        <w:numPr>
          <w:ilvl w:val="0"/>
          <w:numId w:val="23"/>
        </w:numPr>
        <w:jc w:val="both"/>
        <w:rPr>
          <w:rFonts w:ascii="Tahoma" w:hAnsi="Tahoma" w:cs="Tahoma"/>
          <w:i/>
        </w:rPr>
      </w:pPr>
      <w:r w:rsidRPr="000B59CB">
        <w:rPr>
          <w:rFonts w:ascii="Tahoma" w:hAnsi="Tahoma" w:cs="Tahoma"/>
          <w:i/>
        </w:rPr>
        <w:t>koš samostoječi 90 l,</w:t>
      </w:r>
    </w:p>
    <w:p w14:paraId="383BCEDD" w14:textId="77777777" w:rsidR="000B59CB" w:rsidRPr="000B59CB" w:rsidRDefault="000B59CB" w:rsidP="00A96828">
      <w:pPr>
        <w:keepNext/>
        <w:keepLines/>
        <w:numPr>
          <w:ilvl w:val="0"/>
          <w:numId w:val="23"/>
        </w:numPr>
        <w:jc w:val="both"/>
        <w:rPr>
          <w:rFonts w:ascii="Tahoma" w:hAnsi="Tahoma" w:cs="Tahoma"/>
          <w:i/>
        </w:rPr>
      </w:pPr>
      <w:r w:rsidRPr="000B59CB">
        <w:rPr>
          <w:rFonts w:ascii="Tahoma" w:hAnsi="Tahoma" w:cs="Tahoma"/>
          <w:i/>
        </w:rPr>
        <w:t>koš obešalni 40 l</w:t>
      </w:r>
    </w:p>
    <w:p w14:paraId="697BD71D" w14:textId="11E85894" w:rsidR="000B59CB" w:rsidRPr="000B59CB" w:rsidRDefault="000B59CB" w:rsidP="00A96828">
      <w:pPr>
        <w:keepNext/>
        <w:keepLines/>
        <w:jc w:val="both"/>
        <w:rPr>
          <w:rFonts w:ascii="Tahoma" w:hAnsi="Tahoma" w:cs="Tahoma"/>
        </w:rPr>
      </w:pPr>
      <w:r w:rsidRPr="000B59CB">
        <w:rPr>
          <w:rFonts w:ascii="Tahoma" w:hAnsi="Tahoma" w:cs="Tahoma"/>
        </w:rPr>
        <w:t>(v nadaljevanju: blago),</w:t>
      </w:r>
      <w:r w:rsidR="003D24E7">
        <w:rPr>
          <w:rFonts w:ascii="Tahoma" w:hAnsi="Tahoma" w:cs="Tahoma"/>
        </w:rPr>
        <w:t xml:space="preserve"> </w:t>
      </w:r>
      <w:r w:rsidR="003D24E7">
        <w:rPr>
          <w:rFonts w:ascii="Tahoma" w:hAnsi="Tahoma" w:cs="Tahoma"/>
          <w:bCs/>
        </w:rPr>
        <w:t xml:space="preserve">katerih opredelitev in količina je razvidna iz ponudbenega predračuna </w:t>
      </w:r>
      <w:r w:rsidR="003D24E7">
        <w:rPr>
          <w:rFonts w:ascii="Tahoma" w:hAnsi="Tahoma" w:cs="Tahoma"/>
        </w:rPr>
        <w:t>izvajalca</w:t>
      </w:r>
      <w:r w:rsidR="003D24E7" w:rsidRPr="003409A4">
        <w:rPr>
          <w:rFonts w:ascii="Tahoma" w:hAnsi="Tahoma" w:cs="Tahoma"/>
        </w:rPr>
        <w:t xml:space="preserve"> </w:t>
      </w:r>
      <w:r w:rsidR="003D24E7">
        <w:rPr>
          <w:rFonts w:ascii="Tahoma" w:hAnsi="Tahoma" w:cs="Tahoma"/>
          <w:bCs/>
        </w:rPr>
        <w:t xml:space="preserve">št. ____________ z dne ____________ (v nadaljevanju: ponudbeni predračun), ki je priloga in sestavni del tega </w:t>
      </w:r>
      <w:r w:rsidR="003D24E7">
        <w:rPr>
          <w:rFonts w:ascii="Tahoma" w:hAnsi="Tahoma" w:cs="Tahoma"/>
        </w:rPr>
        <w:t>okvirnega sporazuma</w:t>
      </w:r>
      <w:r w:rsidR="003D24E7">
        <w:rPr>
          <w:rFonts w:ascii="Tahoma" w:hAnsi="Tahoma" w:cs="Tahoma"/>
          <w:bCs/>
        </w:rPr>
        <w:t>,</w:t>
      </w:r>
      <w:r w:rsidRPr="000B59CB">
        <w:rPr>
          <w:rFonts w:ascii="Tahoma" w:hAnsi="Tahoma" w:cs="Tahoma"/>
        </w:rPr>
        <w:t xml:space="preserve"> vključno z montažo in temeljenjem, kjer bo to potrebno, prvo čiščenje dobavljenega blaga in onesnažene okolice zaradi montaže oz. demontaže ter opremljanje za obratovanje (prva namestitev vreče) in vzdrževanje košev za odpadke na območju Mestne občine Ljubljana (v nadaljevanju: MOL), vključno z dobavo nadomestnih delov in njihovo vgradnjo (v nadaljevanju: vzdrževalna dela). </w:t>
      </w:r>
    </w:p>
    <w:p w14:paraId="4EF863C7" w14:textId="77777777" w:rsidR="000B59CB" w:rsidRDefault="000B59CB" w:rsidP="00A96828">
      <w:pPr>
        <w:keepNext/>
        <w:keepLines/>
        <w:jc w:val="both"/>
        <w:rPr>
          <w:rFonts w:ascii="Tahoma" w:hAnsi="Tahoma" w:cs="Tahoma"/>
        </w:rPr>
      </w:pPr>
    </w:p>
    <w:p w14:paraId="62E94B10" w14:textId="1F41079C" w:rsidR="003D24E7" w:rsidRPr="003D24E7" w:rsidRDefault="003D24E7" w:rsidP="00A96828">
      <w:pPr>
        <w:keepNext/>
        <w:keepLines/>
        <w:jc w:val="both"/>
        <w:rPr>
          <w:rFonts w:ascii="Tahoma" w:hAnsi="Tahoma" w:cs="Tahoma"/>
          <w:b/>
        </w:rPr>
      </w:pPr>
      <w:r>
        <w:rPr>
          <w:rFonts w:ascii="Tahoma" w:hAnsi="Tahoma" w:cs="Tahoma"/>
          <w:b/>
          <w:i/>
        </w:rPr>
        <w:t>Odstavek v</w:t>
      </w:r>
      <w:r w:rsidRPr="003D24E7">
        <w:rPr>
          <w:rFonts w:ascii="Tahoma" w:hAnsi="Tahoma" w:cs="Tahoma"/>
          <w:b/>
          <w:i/>
        </w:rPr>
        <w:t>elja za sklop 1</w:t>
      </w:r>
      <w:r w:rsidRPr="003D24E7">
        <w:rPr>
          <w:rFonts w:ascii="Tahoma" w:hAnsi="Tahoma" w:cs="Tahoma"/>
          <w:b/>
        </w:rPr>
        <w:t>:</w:t>
      </w:r>
    </w:p>
    <w:p w14:paraId="2A18A6E1" w14:textId="3329BAA0" w:rsidR="000B59CB" w:rsidRPr="000B59CB" w:rsidRDefault="000B59CB" w:rsidP="00A96828">
      <w:pPr>
        <w:keepNext/>
        <w:keepLines/>
        <w:jc w:val="both"/>
        <w:rPr>
          <w:rFonts w:ascii="Tahoma" w:hAnsi="Tahoma" w:cs="Tahoma"/>
        </w:rPr>
      </w:pPr>
      <w:r w:rsidRPr="000B59CB">
        <w:rPr>
          <w:rFonts w:ascii="Tahoma" w:hAnsi="Tahoma" w:cs="Tahoma"/>
        </w:rPr>
        <w:t>Koši za odpadke model »KOŠKO« so avtorsko zaščiteni s strani avtorja METREL Mehanika d.o.o., Ljubljanska cesta 80, 1354 Horjul, ki ga v postopkih, ki se nanašajo na pridobitev, vzdrževanje in druge zahteve v zvezi z modeli skladno z določili Zakona o industrijski lastnini zastopa PATENTNI BIRO AF d.o.o., Kotnikova ulica 32, 1000 Ljubljana, pod registracijsko št. 001612656. Izvajalec ima s strani avtorja blaga dovoljenje za izdelavo in dobavo avtorsko zaščitenega blaga in nosi vse stroške in obveznosti, ki so povezani s tem. Odškodninska odgovornost za uporabo avtorskih del v celoti bremenijo izvajalca.</w:t>
      </w:r>
    </w:p>
    <w:p w14:paraId="0EC6DA8F" w14:textId="77777777" w:rsidR="000B59CB" w:rsidRPr="000B59CB" w:rsidRDefault="000B59CB" w:rsidP="00A96828">
      <w:pPr>
        <w:keepNext/>
        <w:keepLines/>
        <w:jc w:val="both"/>
        <w:rPr>
          <w:rFonts w:ascii="Tahoma" w:hAnsi="Tahoma" w:cs="Tahoma"/>
        </w:rPr>
      </w:pPr>
    </w:p>
    <w:p w14:paraId="7DBB6B19" w14:textId="77777777" w:rsidR="000B59CB" w:rsidRPr="000B59CB" w:rsidRDefault="000B59CB" w:rsidP="00A96828">
      <w:pPr>
        <w:keepNext/>
        <w:keepLines/>
        <w:jc w:val="both"/>
        <w:rPr>
          <w:rFonts w:ascii="Tahoma" w:hAnsi="Tahoma" w:cs="Tahoma"/>
        </w:rPr>
      </w:pPr>
      <w:r w:rsidRPr="000B59CB">
        <w:rPr>
          <w:rFonts w:ascii="Tahoma" w:hAnsi="Tahoma" w:cs="Tahoma"/>
        </w:rPr>
        <w:t>Predmet okvirnega sporazuma obsega tudi odstranitev obstoječih košev (visečih in stoječih), ki se na ulici menjajo z dobavljenimi, vključno z sanacijo površin na mestih odstranjenih obstoječih košev. Sanacija površin obsega popravilo vidnih poškodb na odkritih pritrdilnih površinah (izvrtine, odrgnine, odkrušen omet, različna barva, štrleči deli,…….), odstranitev vseh ostankov namestitve odstranjenih starih košev (vijaki, vložki, profili, ….), izravnavo površine z ustreznim gradbenim posegom in prebarvanje v barvi ostale površine in odvoz na odkazano mesto s strani naročnika.</w:t>
      </w:r>
    </w:p>
    <w:p w14:paraId="1A08A568" w14:textId="77777777" w:rsidR="000B59CB" w:rsidRPr="000B59CB" w:rsidRDefault="000B59CB" w:rsidP="00A96828">
      <w:pPr>
        <w:keepNext/>
        <w:keepLines/>
        <w:jc w:val="both"/>
        <w:rPr>
          <w:rFonts w:ascii="Tahoma" w:hAnsi="Tahoma" w:cs="Tahoma"/>
        </w:rPr>
      </w:pPr>
    </w:p>
    <w:p w14:paraId="58BE3C0E" w14:textId="77777777" w:rsidR="000B59CB" w:rsidRPr="000B59CB" w:rsidRDefault="000B59CB" w:rsidP="00A96828">
      <w:pPr>
        <w:keepNext/>
        <w:keepLines/>
        <w:jc w:val="both"/>
        <w:rPr>
          <w:rFonts w:ascii="Tahoma" w:hAnsi="Tahoma" w:cs="Tahoma"/>
        </w:rPr>
      </w:pPr>
      <w:r w:rsidRPr="000B59CB">
        <w:rPr>
          <w:rFonts w:ascii="Tahoma" w:hAnsi="Tahoma" w:cs="Tahoma"/>
        </w:rPr>
        <w:t xml:space="preserve">Vzdrževalna dela obsegajo vsa potrebna dela za kvalitetno popravilo koša in zajema nabavo rezervnih delov, popravilo v delavnici izvajalca, dostavo na lokacijo vgradnje, pripravo, izkope, ves material za izdelavo temeljev, popravilo temelja oziroma pritrditve koša z vsem pripadajočim materialom, zaključna dela vključno z odpravo morebitnih poškodb oziroma prask, čiščenje koša in okolice ter zaključni količinski in kakovostni pregled in prevzem s strani naročnika, ki ga opravita naročnik in izvajalec zapisniško. </w:t>
      </w:r>
    </w:p>
    <w:p w14:paraId="1512C48C" w14:textId="77777777" w:rsidR="000B59CB" w:rsidRPr="000B59CB" w:rsidRDefault="000B59CB" w:rsidP="00A96828">
      <w:pPr>
        <w:keepNext/>
        <w:keepLines/>
        <w:jc w:val="both"/>
        <w:rPr>
          <w:rFonts w:ascii="Tahoma" w:hAnsi="Tahoma" w:cs="Tahoma"/>
        </w:rPr>
      </w:pPr>
    </w:p>
    <w:p w14:paraId="0C0AF213" w14:textId="77777777" w:rsidR="000B59CB" w:rsidRPr="000B59CB" w:rsidRDefault="000B59CB" w:rsidP="00A96828">
      <w:pPr>
        <w:keepNext/>
        <w:keepLines/>
        <w:jc w:val="both"/>
        <w:rPr>
          <w:rFonts w:ascii="Tahoma" w:hAnsi="Tahoma" w:cs="Tahoma"/>
        </w:rPr>
      </w:pPr>
      <w:r w:rsidRPr="000B59CB">
        <w:rPr>
          <w:rFonts w:ascii="Tahoma" w:hAnsi="Tahoma" w:cs="Tahoma"/>
        </w:rPr>
        <w:t>Dobavljeno blago (koši za odpadke) mora biti že obstoječemu blagu (vgrajenim košem) na območju MOL podobno do te mere, da ni razpoznavne razlike med obstoječim in novo dobavljenim blagom (koši). V kolikor odstopajo (obliki, geometrija, barva, način namestitve, vrste pepelnikov,..) jih je izvajalec na zahtevo naročnika dolžan zamenjati brez uveljavljanja stroškov zamenjave.</w:t>
      </w:r>
    </w:p>
    <w:p w14:paraId="21BCF5D9" w14:textId="71BFD25B" w:rsidR="005E4BCF" w:rsidRDefault="005E4BCF" w:rsidP="00A96828">
      <w:pPr>
        <w:keepNext/>
        <w:keepLines/>
        <w:jc w:val="both"/>
        <w:rPr>
          <w:rFonts w:ascii="Tahoma" w:hAnsi="Tahoma" w:cs="Tahoma"/>
          <w:bCs/>
        </w:rPr>
      </w:pPr>
      <w:r>
        <w:rPr>
          <w:rFonts w:ascii="Tahoma" w:hAnsi="Tahoma" w:cs="Tahoma"/>
          <w:bCs/>
        </w:rPr>
        <w:lastRenderedPageBreak/>
        <w:t xml:space="preserve">Podrobna opredelitev in opis predmeta </w:t>
      </w:r>
      <w:r w:rsidRPr="005A7854">
        <w:rPr>
          <w:rFonts w:ascii="Tahoma" w:hAnsi="Tahoma" w:cs="Tahoma"/>
          <w:bCs/>
        </w:rPr>
        <w:t>tega okvirnega</w:t>
      </w:r>
      <w:r w:rsidRPr="005A7854">
        <w:rPr>
          <w:rFonts w:ascii="Tahoma" w:hAnsi="Tahoma" w:cs="Tahoma"/>
          <w:b/>
          <w:bCs/>
        </w:rPr>
        <w:t xml:space="preserve"> </w:t>
      </w:r>
      <w:r w:rsidRPr="005A7854">
        <w:rPr>
          <w:rFonts w:ascii="Tahoma" w:hAnsi="Tahoma" w:cs="Tahoma"/>
          <w:bCs/>
        </w:rPr>
        <w:t xml:space="preserve">sporazuma </w:t>
      </w:r>
      <w:r>
        <w:rPr>
          <w:rFonts w:ascii="Tahoma" w:hAnsi="Tahoma" w:cs="Tahoma"/>
          <w:bCs/>
        </w:rPr>
        <w:t xml:space="preserve">je razvidna iz razpisne dokumentacije št. </w:t>
      </w:r>
      <w:r w:rsidR="00DD245C">
        <w:rPr>
          <w:rFonts w:ascii="Tahoma" w:hAnsi="Tahoma" w:cs="Tahoma"/>
          <w:bCs/>
        </w:rPr>
        <w:t>SNAGA-123/18</w:t>
      </w:r>
      <w:r w:rsidR="007F54C4">
        <w:rPr>
          <w:rFonts w:ascii="Tahoma" w:hAnsi="Tahoma" w:cs="Tahoma"/>
          <w:bCs/>
        </w:rPr>
        <w:t xml:space="preserve"> (v nadaljevanju: razpisna dokumentacija)</w:t>
      </w:r>
      <w:r>
        <w:rPr>
          <w:rFonts w:ascii="Tahoma" w:hAnsi="Tahoma" w:cs="Tahoma"/>
          <w:bCs/>
        </w:rPr>
        <w:t>.</w:t>
      </w:r>
    </w:p>
    <w:p w14:paraId="69303E40" w14:textId="77777777" w:rsidR="00735E0A" w:rsidRPr="00735E0A" w:rsidRDefault="00735E0A" w:rsidP="00A96828">
      <w:pPr>
        <w:keepNext/>
        <w:keepLines/>
        <w:jc w:val="both"/>
        <w:rPr>
          <w:rFonts w:ascii="Tahoma" w:hAnsi="Tahoma" w:cs="Tahoma"/>
          <w:bCs/>
        </w:rPr>
      </w:pPr>
    </w:p>
    <w:p w14:paraId="1B015543" w14:textId="77777777" w:rsidR="00F01D2E" w:rsidRDefault="007F54C4" w:rsidP="00A96828">
      <w:pPr>
        <w:pStyle w:val="tekst1"/>
        <w:keepNext/>
        <w:keepLines/>
        <w:spacing w:before="0" w:line="240" w:lineRule="auto"/>
        <w:rPr>
          <w:rFonts w:ascii="Tahoma" w:hAnsi="Tahoma" w:cs="Tahoma"/>
          <w:sz w:val="20"/>
        </w:rPr>
      </w:pPr>
      <w:r>
        <w:rPr>
          <w:rFonts w:ascii="Tahoma" w:hAnsi="Tahoma" w:cs="Tahoma"/>
          <w:sz w:val="20"/>
        </w:rPr>
        <w:t xml:space="preserve">Okvirne količine predmeta okvirnega sporazuma, navedene v posamezni postavki </w:t>
      </w:r>
      <w:r w:rsidRPr="007F54C4">
        <w:rPr>
          <w:rFonts w:ascii="Tahoma" w:hAnsi="Tahoma" w:cs="Tahoma"/>
          <w:bCs/>
          <w:sz w:val="20"/>
        </w:rPr>
        <w:t>ponudbenega predračuna</w:t>
      </w:r>
      <w:r>
        <w:rPr>
          <w:rFonts w:ascii="Tahoma" w:hAnsi="Tahoma" w:cs="Tahoma"/>
          <w:sz w:val="20"/>
        </w:rPr>
        <w:t>, so količine, ki jih bo naročnik predvidoma potreboval oziroma naročal v obdobju veljavnosti tega</w:t>
      </w:r>
      <w:r w:rsidRPr="00BB0771">
        <w:rPr>
          <w:rFonts w:ascii="Tahoma" w:hAnsi="Tahoma" w:cs="Tahoma"/>
          <w:sz w:val="20"/>
        </w:rPr>
        <w:t xml:space="preserve"> okvirnega sporazuma</w:t>
      </w:r>
      <w:r>
        <w:rPr>
          <w:rFonts w:ascii="Tahoma" w:hAnsi="Tahoma" w:cs="Tahoma"/>
          <w:sz w:val="20"/>
        </w:rPr>
        <w:t>. Naročnik se ne zavezuje, da bo naročil celotno predvideno količino blaga. Izvajalec</w:t>
      </w:r>
      <w:r w:rsidRPr="003409A4">
        <w:rPr>
          <w:rFonts w:ascii="Tahoma" w:hAnsi="Tahoma" w:cs="Tahoma"/>
          <w:sz w:val="20"/>
        </w:rPr>
        <w:t xml:space="preserve"> </w:t>
      </w:r>
      <w:r>
        <w:rPr>
          <w:rFonts w:ascii="Tahoma" w:hAnsi="Tahoma" w:cs="Tahoma"/>
          <w:sz w:val="20"/>
        </w:rPr>
        <w:t>bo dobavil blago na podlagi posameznega pisnega naročila naročnika.</w:t>
      </w:r>
      <w:r w:rsidR="00F01D2E">
        <w:rPr>
          <w:rFonts w:ascii="Tahoma" w:hAnsi="Tahoma" w:cs="Tahoma"/>
          <w:sz w:val="20"/>
        </w:rPr>
        <w:t xml:space="preserve"> </w:t>
      </w:r>
      <w:r w:rsidR="00F01D2E" w:rsidRPr="00DE4862">
        <w:rPr>
          <w:rFonts w:ascii="Tahoma" w:hAnsi="Tahoma" w:cs="Tahoma"/>
        </w:rPr>
        <w:t xml:space="preserve">Izvajalec ne bo mogel uveljavljati odškodnine zaradi spreminjanja količin </w:t>
      </w:r>
      <w:r w:rsidR="00F01D2E">
        <w:rPr>
          <w:rFonts w:ascii="Tahoma" w:hAnsi="Tahoma" w:cs="Tahoma"/>
        </w:rPr>
        <w:t>za dobavo blaga.</w:t>
      </w:r>
    </w:p>
    <w:p w14:paraId="7AD114D5" w14:textId="5F83425E" w:rsidR="007F54C4" w:rsidRDefault="007F54C4" w:rsidP="00A96828">
      <w:pPr>
        <w:pStyle w:val="tekst1"/>
        <w:keepNext/>
        <w:keepLines/>
        <w:spacing w:before="0" w:line="240" w:lineRule="auto"/>
        <w:rPr>
          <w:rFonts w:ascii="Tahoma" w:hAnsi="Tahoma" w:cs="Tahoma"/>
          <w:sz w:val="20"/>
        </w:rPr>
      </w:pPr>
    </w:p>
    <w:p w14:paraId="3D44E2C1" w14:textId="77777777" w:rsidR="003D24E7" w:rsidRDefault="003D24E7" w:rsidP="00A96828">
      <w:pPr>
        <w:keepNext/>
        <w:numPr>
          <w:ilvl w:val="1"/>
          <w:numId w:val="5"/>
        </w:numPr>
        <w:tabs>
          <w:tab w:val="clear" w:pos="1440"/>
        </w:tabs>
        <w:ind w:left="426" w:hanging="426"/>
        <w:jc w:val="center"/>
        <w:rPr>
          <w:rFonts w:ascii="Tahoma" w:hAnsi="Tahoma" w:cs="Tahoma"/>
        </w:rPr>
      </w:pPr>
      <w:r>
        <w:rPr>
          <w:rFonts w:ascii="Tahoma" w:hAnsi="Tahoma" w:cs="Tahoma"/>
        </w:rPr>
        <w:t>člen</w:t>
      </w:r>
    </w:p>
    <w:p w14:paraId="16BBE041" w14:textId="10A4EB53" w:rsidR="003D24E7" w:rsidRPr="00293F99" w:rsidRDefault="003D24E7" w:rsidP="00A96828">
      <w:pPr>
        <w:keepNext/>
        <w:tabs>
          <w:tab w:val="left" w:pos="1702"/>
        </w:tabs>
        <w:jc w:val="center"/>
        <w:rPr>
          <w:rFonts w:ascii="Tahoma" w:hAnsi="Tahoma" w:cs="Tahoma"/>
          <w:i/>
        </w:rPr>
      </w:pPr>
      <w:r w:rsidRPr="00293F99">
        <w:rPr>
          <w:rFonts w:ascii="Tahoma" w:hAnsi="Tahoma" w:cs="Tahoma"/>
          <w:i/>
        </w:rPr>
        <w:t>(</w:t>
      </w:r>
      <w:r w:rsidRPr="001A5218">
        <w:rPr>
          <w:rFonts w:ascii="Tahoma" w:hAnsi="Tahoma" w:cs="Tahoma"/>
          <w:i/>
          <w:color w:val="000000"/>
        </w:rPr>
        <w:t>velja za sklop 1</w:t>
      </w:r>
      <w:r>
        <w:rPr>
          <w:rFonts w:ascii="Tahoma" w:hAnsi="Tahoma" w:cs="Tahoma"/>
          <w:i/>
          <w:color w:val="000000"/>
        </w:rPr>
        <w:t>; v okvirnem sporazumu za Sklop 2 se člen izbriše, ostali členi pa se ustrezno preštevilčijo</w:t>
      </w:r>
      <w:r w:rsidRPr="00293F99">
        <w:rPr>
          <w:rFonts w:ascii="Tahoma" w:hAnsi="Tahoma" w:cs="Tahoma"/>
          <w:i/>
        </w:rPr>
        <w:t>)</w:t>
      </w:r>
    </w:p>
    <w:p w14:paraId="4096E4CC" w14:textId="77777777" w:rsidR="003D24E7" w:rsidRDefault="003D24E7" w:rsidP="00A96828">
      <w:pPr>
        <w:keepNext/>
        <w:tabs>
          <w:tab w:val="left" w:pos="1702"/>
        </w:tabs>
        <w:jc w:val="both"/>
        <w:rPr>
          <w:rFonts w:ascii="Tahoma" w:hAnsi="Tahoma" w:cs="Tahoma"/>
        </w:rPr>
      </w:pPr>
    </w:p>
    <w:p w14:paraId="77D42F03" w14:textId="77777777" w:rsidR="003D24E7" w:rsidRPr="00293F99" w:rsidRDefault="003D24E7" w:rsidP="00A96828">
      <w:pPr>
        <w:keepNext/>
        <w:tabs>
          <w:tab w:val="left" w:pos="1702"/>
        </w:tabs>
        <w:jc w:val="both"/>
        <w:rPr>
          <w:rFonts w:ascii="Tahoma" w:hAnsi="Tahoma" w:cs="Tahoma"/>
          <w:bCs/>
        </w:rPr>
      </w:pPr>
      <w:r w:rsidRPr="00293F99">
        <w:rPr>
          <w:rFonts w:ascii="Tahoma" w:hAnsi="Tahoma" w:cs="Tahoma"/>
          <w:bCs/>
        </w:rPr>
        <w:t xml:space="preserve">Izvajalec izjavlja, da ima na predmetu okvirnega sporazuma vse materialne avtorske pravice, bodisi na podlagi tega, da je sam njihov avtor, bodisi jih je pridobil od avtorja izdelka z ustrezno pogodbo o avtorskem delu in te avtorske pravice v obsegu tega okvirnega sporazuma v celoti (prostorsko ter vsebinsko neomejeno vse materialne avtorske pravice od vključno 22. člena do vključno 33. člena in pravico iz 104. člena Zakona o avtorski in sorodnih pravicah (pravica reproduciranja, javnega izvajanja, javnega prenašanja, pravica javnega predvajanja s fonogrami in </w:t>
      </w:r>
      <w:proofErr w:type="spellStart"/>
      <w:r w:rsidRPr="00293F99">
        <w:rPr>
          <w:rFonts w:ascii="Tahoma" w:hAnsi="Tahoma" w:cs="Tahoma"/>
          <w:bCs/>
        </w:rPr>
        <w:t>videogrami</w:t>
      </w:r>
      <w:proofErr w:type="spellEnd"/>
      <w:r w:rsidRPr="00293F99">
        <w:rPr>
          <w:rFonts w:ascii="Tahoma" w:hAnsi="Tahoma" w:cs="Tahoma"/>
          <w:bCs/>
        </w:rPr>
        <w:t xml:space="preserve">, javnega prikazovanja, radiodifuznega oddajanja, radiodifuzne </w:t>
      </w:r>
      <w:proofErr w:type="spellStart"/>
      <w:r w:rsidRPr="00293F99">
        <w:rPr>
          <w:rFonts w:ascii="Tahoma" w:hAnsi="Tahoma" w:cs="Tahoma"/>
          <w:bCs/>
        </w:rPr>
        <w:t>retransmisije</w:t>
      </w:r>
      <w:proofErr w:type="spellEnd"/>
      <w:r w:rsidRPr="00293F99">
        <w:rPr>
          <w:rFonts w:ascii="Tahoma" w:hAnsi="Tahoma" w:cs="Tahoma"/>
          <w:bCs/>
        </w:rPr>
        <w:t>, sekundarnega radiodifuznega oddajanja, dajanja na voljo javnosti, pravica predelave, pravica avdiovizualne priredbe, pravica distribuiranja in dajanja v najem)) in za vselej prenaša na naročnika, vključno s pravico prenosa vseh zgoraj navedenih materialnih avtorskih pravic, brez plačila izvajalcu kakršnekoli dodatne odškodnine ali stroškov.</w:t>
      </w:r>
    </w:p>
    <w:p w14:paraId="221C7C2E" w14:textId="77777777" w:rsidR="003D24E7" w:rsidRPr="00293F99" w:rsidRDefault="003D24E7" w:rsidP="00A96828">
      <w:pPr>
        <w:keepNext/>
        <w:tabs>
          <w:tab w:val="left" w:pos="1702"/>
        </w:tabs>
        <w:jc w:val="both"/>
        <w:rPr>
          <w:rFonts w:ascii="Tahoma" w:hAnsi="Tahoma" w:cs="Tahoma"/>
          <w:bCs/>
        </w:rPr>
      </w:pPr>
    </w:p>
    <w:p w14:paraId="4EF99647" w14:textId="32664A4B" w:rsidR="003D24E7" w:rsidRPr="00F15C8C" w:rsidRDefault="003D24E7" w:rsidP="00A96828">
      <w:pPr>
        <w:pStyle w:val="tekst1"/>
        <w:keepNext/>
        <w:keepLines/>
        <w:spacing w:before="0" w:line="240" w:lineRule="auto"/>
        <w:rPr>
          <w:rFonts w:ascii="Tahoma" w:hAnsi="Tahoma" w:cs="Tahoma"/>
          <w:bCs/>
          <w:sz w:val="20"/>
        </w:rPr>
      </w:pPr>
      <w:r w:rsidRPr="00F15C8C">
        <w:rPr>
          <w:rFonts w:ascii="Tahoma" w:hAnsi="Tahoma" w:cs="Tahoma"/>
          <w:bCs/>
          <w:sz w:val="20"/>
        </w:rPr>
        <w:t>Avtor ohrani na delu vse moralne avtorske pravice</w:t>
      </w:r>
      <w:r w:rsidR="00F15C8C">
        <w:rPr>
          <w:rFonts w:ascii="Tahoma" w:hAnsi="Tahoma" w:cs="Tahoma"/>
          <w:bCs/>
          <w:sz w:val="20"/>
        </w:rPr>
        <w:t>.</w:t>
      </w:r>
    </w:p>
    <w:p w14:paraId="42192BAF" w14:textId="77777777" w:rsidR="00735E0A" w:rsidRPr="00735E0A" w:rsidRDefault="00735E0A" w:rsidP="00A96828">
      <w:pPr>
        <w:keepNext/>
        <w:keepLines/>
        <w:jc w:val="both"/>
        <w:rPr>
          <w:rFonts w:ascii="Tahoma" w:hAnsi="Tahoma" w:cs="Tahoma"/>
        </w:rPr>
      </w:pPr>
    </w:p>
    <w:p w14:paraId="5AADBF99" w14:textId="77777777" w:rsidR="00630109" w:rsidRDefault="00CF6977" w:rsidP="00A96828">
      <w:pPr>
        <w:keepNext/>
        <w:keepLines/>
        <w:numPr>
          <w:ilvl w:val="0"/>
          <w:numId w:val="7"/>
        </w:numPr>
        <w:tabs>
          <w:tab w:val="clear" w:pos="1440"/>
          <w:tab w:val="left" w:pos="851"/>
          <w:tab w:val="left" w:pos="1702"/>
        </w:tabs>
        <w:ind w:hanging="1440"/>
        <w:jc w:val="both"/>
        <w:rPr>
          <w:rFonts w:ascii="Tahoma" w:hAnsi="Tahoma" w:cs="Tahoma"/>
          <w:b/>
        </w:rPr>
      </w:pPr>
      <w:r>
        <w:rPr>
          <w:rFonts w:ascii="Tahoma" w:hAnsi="Tahoma" w:cs="Tahoma"/>
          <w:b/>
        </w:rPr>
        <w:t>V</w:t>
      </w:r>
      <w:r w:rsidR="00960FDA">
        <w:rPr>
          <w:rFonts w:ascii="Tahoma" w:hAnsi="Tahoma" w:cs="Tahoma"/>
          <w:b/>
        </w:rPr>
        <w:t>REDNOST</w:t>
      </w:r>
      <w:r w:rsidR="001326A6">
        <w:rPr>
          <w:rFonts w:ascii="Tahoma" w:hAnsi="Tahoma" w:cs="Tahoma"/>
          <w:b/>
        </w:rPr>
        <w:t xml:space="preserve"> </w:t>
      </w:r>
      <w:r w:rsidR="002202F6">
        <w:rPr>
          <w:rFonts w:ascii="Tahoma" w:hAnsi="Tahoma" w:cs="Tahoma"/>
          <w:b/>
        </w:rPr>
        <w:t>OKVIRNEGA SPORAZUMA</w:t>
      </w:r>
      <w:r w:rsidR="0000066C">
        <w:rPr>
          <w:rFonts w:ascii="Tahoma" w:hAnsi="Tahoma" w:cs="Tahoma"/>
          <w:b/>
        </w:rPr>
        <w:t xml:space="preserve"> IN CENE</w:t>
      </w:r>
    </w:p>
    <w:p w14:paraId="569C476B" w14:textId="77777777" w:rsidR="00555417" w:rsidRPr="008B7D08" w:rsidRDefault="00555417" w:rsidP="00A96828">
      <w:pPr>
        <w:keepNext/>
        <w:keepLines/>
        <w:tabs>
          <w:tab w:val="left" w:pos="1080"/>
        </w:tabs>
        <w:ind w:left="360"/>
        <w:rPr>
          <w:rFonts w:ascii="Tahoma" w:hAnsi="Tahoma" w:cs="Tahoma"/>
          <w:b/>
        </w:rPr>
      </w:pPr>
    </w:p>
    <w:p w14:paraId="446CB0DB" w14:textId="77777777" w:rsidR="007B3CF9" w:rsidRPr="007B3CF9" w:rsidRDefault="00630109" w:rsidP="00A96828">
      <w:pPr>
        <w:keepNext/>
        <w:keepLines/>
        <w:numPr>
          <w:ilvl w:val="1"/>
          <w:numId w:val="5"/>
        </w:numPr>
        <w:tabs>
          <w:tab w:val="clear" w:pos="1440"/>
        </w:tabs>
        <w:ind w:left="426" w:hanging="426"/>
        <w:jc w:val="center"/>
        <w:rPr>
          <w:rFonts w:ascii="Tahoma" w:hAnsi="Tahoma" w:cs="Tahoma"/>
        </w:rPr>
      </w:pPr>
      <w:r w:rsidRPr="00856F7B">
        <w:rPr>
          <w:rFonts w:ascii="Tahoma" w:hAnsi="Tahoma" w:cs="Tahoma"/>
        </w:rPr>
        <w:t>člen</w:t>
      </w:r>
    </w:p>
    <w:p w14:paraId="18C9AB5C" w14:textId="77777777" w:rsidR="007B3CF9" w:rsidRPr="003B6FEF" w:rsidRDefault="007B3CF9" w:rsidP="00A96828">
      <w:pPr>
        <w:keepNext/>
        <w:keepLines/>
        <w:jc w:val="both"/>
        <w:rPr>
          <w:rFonts w:ascii="Tahoma" w:hAnsi="Tahoma" w:cs="Tahoma"/>
        </w:rPr>
      </w:pPr>
    </w:p>
    <w:p w14:paraId="0BBFAE2F" w14:textId="77777777" w:rsidR="0000066C" w:rsidRDefault="0000066C" w:rsidP="00A96828">
      <w:pPr>
        <w:pStyle w:val="Navadensplet"/>
        <w:keepNext/>
        <w:keepLines/>
        <w:spacing w:before="0" w:beforeAutospacing="0" w:after="0" w:afterAutospacing="0"/>
        <w:jc w:val="both"/>
        <w:rPr>
          <w:rFonts w:ascii="Tahoma" w:hAnsi="Tahoma" w:cs="Tahoma"/>
          <w:sz w:val="20"/>
          <w:szCs w:val="20"/>
        </w:rPr>
      </w:pPr>
      <w:r w:rsidRPr="008B35FE">
        <w:rPr>
          <w:rFonts w:ascii="Tahoma" w:hAnsi="Tahoma" w:cs="Tahoma"/>
          <w:sz w:val="20"/>
          <w:szCs w:val="20"/>
        </w:rPr>
        <w:t xml:space="preserve">Ocenjena vrednost </w:t>
      </w:r>
      <w:r>
        <w:rPr>
          <w:rFonts w:ascii="Tahoma" w:hAnsi="Tahoma" w:cs="Tahoma"/>
          <w:sz w:val="20"/>
          <w:szCs w:val="20"/>
        </w:rPr>
        <w:t>predmeta okvirnega sporazuma</w:t>
      </w:r>
      <w:r w:rsidRPr="008B35FE">
        <w:rPr>
          <w:rFonts w:ascii="Tahoma" w:hAnsi="Tahoma" w:cs="Tahoma"/>
          <w:sz w:val="20"/>
          <w:szCs w:val="20"/>
        </w:rPr>
        <w:t xml:space="preserve"> je ob </w:t>
      </w:r>
      <w:r>
        <w:rPr>
          <w:rFonts w:ascii="Tahoma" w:hAnsi="Tahoma" w:cs="Tahoma"/>
          <w:sz w:val="20"/>
          <w:szCs w:val="20"/>
        </w:rPr>
        <w:t xml:space="preserve">objavi obvestila o javnem naročilu na Portalu javnih naročil in na dan sklenitve tega okvirnega sporazuma znašala: </w:t>
      </w:r>
    </w:p>
    <w:tbl>
      <w:tblPr>
        <w:tblW w:w="0" w:type="auto"/>
        <w:jc w:val="center"/>
        <w:tblBorders>
          <w:bottom w:val="single" w:sz="4" w:space="0" w:color="auto"/>
        </w:tblBorders>
        <w:tblLook w:val="04A0" w:firstRow="1" w:lastRow="0" w:firstColumn="1" w:lastColumn="0" w:noHBand="0" w:noVBand="1"/>
      </w:tblPr>
      <w:tblGrid>
        <w:gridCol w:w="3976"/>
      </w:tblGrid>
      <w:tr w:rsidR="0000066C" w14:paraId="2E056892" w14:textId="77777777" w:rsidTr="00E6013A">
        <w:trPr>
          <w:jc w:val="center"/>
        </w:trPr>
        <w:tc>
          <w:tcPr>
            <w:tcW w:w="0" w:type="auto"/>
            <w:shd w:val="clear" w:color="auto" w:fill="auto"/>
          </w:tcPr>
          <w:p w14:paraId="5389F8AC" w14:textId="77777777" w:rsidR="0000066C" w:rsidRPr="00571CB4" w:rsidRDefault="0000066C" w:rsidP="00A96828">
            <w:pPr>
              <w:pStyle w:val="Navadensplet"/>
              <w:keepNext/>
              <w:keepLines/>
              <w:spacing w:before="0" w:beforeAutospacing="0" w:after="0" w:afterAutospacing="0"/>
              <w:jc w:val="both"/>
              <w:rPr>
                <w:rFonts w:ascii="Tahoma" w:hAnsi="Tahoma" w:cs="Tahoma"/>
                <w:sz w:val="20"/>
                <w:szCs w:val="20"/>
              </w:rPr>
            </w:pPr>
          </w:p>
          <w:p w14:paraId="6F15AFC7" w14:textId="77777777" w:rsidR="0000066C" w:rsidRPr="00571CB4" w:rsidRDefault="0000066C" w:rsidP="00A96828">
            <w:pPr>
              <w:pStyle w:val="Navadensplet"/>
              <w:keepNext/>
              <w:keepLines/>
              <w:spacing w:before="0" w:beforeAutospacing="0" w:after="0" w:afterAutospacing="0"/>
              <w:jc w:val="both"/>
              <w:rPr>
                <w:rFonts w:ascii="Tahoma" w:hAnsi="Tahoma" w:cs="Tahoma"/>
                <w:sz w:val="20"/>
                <w:szCs w:val="20"/>
              </w:rPr>
            </w:pPr>
            <w:r w:rsidRPr="00571CB4">
              <w:rPr>
                <w:rFonts w:ascii="Tahoma" w:hAnsi="Tahoma" w:cs="Tahoma"/>
                <w:sz w:val="20"/>
                <w:szCs w:val="20"/>
              </w:rPr>
              <w:t xml:space="preserve"> </w:t>
            </w:r>
            <w:r>
              <w:rPr>
                <w:rFonts w:ascii="Tahoma" w:hAnsi="Tahoma" w:cs="Tahoma"/>
                <w:sz w:val="20"/>
                <w:szCs w:val="20"/>
              </w:rPr>
              <w:t xml:space="preserve">                                       </w:t>
            </w:r>
            <w:r w:rsidRPr="00571CB4">
              <w:rPr>
                <w:rFonts w:ascii="Tahoma" w:hAnsi="Tahoma" w:cs="Tahoma"/>
                <w:sz w:val="20"/>
                <w:szCs w:val="20"/>
              </w:rPr>
              <w:t>EUR brez DDV</w:t>
            </w:r>
          </w:p>
        </w:tc>
      </w:tr>
    </w:tbl>
    <w:p w14:paraId="20896582" w14:textId="77777777" w:rsidR="0000066C" w:rsidRDefault="0000066C" w:rsidP="00A96828">
      <w:pPr>
        <w:pStyle w:val="Navadensplet"/>
        <w:keepNext/>
        <w:keepLines/>
        <w:spacing w:before="0" w:beforeAutospacing="0" w:after="0" w:afterAutospacing="0"/>
        <w:jc w:val="both"/>
        <w:rPr>
          <w:rFonts w:ascii="Tahoma" w:hAnsi="Tahoma" w:cs="Tahoma"/>
          <w:sz w:val="20"/>
          <w:szCs w:val="20"/>
        </w:rPr>
      </w:pPr>
    </w:p>
    <w:p w14:paraId="5207F61B" w14:textId="77777777" w:rsidR="0000066C" w:rsidRDefault="0000066C" w:rsidP="00A96828">
      <w:pPr>
        <w:pStyle w:val="Navadensplet"/>
        <w:keepNext/>
        <w:keepLines/>
        <w:spacing w:before="0" w:beforeAutospacing="0" w:after="0" w:afterAutospacing="0"/>
        <w:jc w:val="center"/>
        <w:rPr>
          <w:rFonts w:ascii="Tahoma" w:hAnsi="Tahoma" w:cs="Tahoma"/>
          <w:sz w:val="20"/>
          <w:szCs w:val="20"/>
        </w:rPr>
      </w:pPr>
      <w:r>
        <w:rPr>
          <w:rFonts w:ascii="Tahoma" w:hAnsi="Tahoma" w:cs="Tahoma"/>
          <w:sz w:val="20"/>
          <w:szCs w:val="20"/>
        </w:rPr>
        <w:t>(z besedo: …………………………………………………………………….. evrov in 00/100).</w:t>
      </w:r>
    </w:p>
    <w:p w14:paraId="16794766" w14:textId="77777777" w:rsidR="0000066C" w:rsidRDefault="0000066C" w:rsidP="00A96828">
      <w:pPr>
        <w:pStyle w:val="tekst1"/>
        <w:keepNext/>
        <w:keepLines/>
        <w:spacing w:before="0" w:line="240" w:lineRule="auto"/>
        <w:rPr>
          <w:rFonts w:ascii="Tahoma" w:hAnsi="Tahoma" w:cs="Tahoma"/>
          <w:sz w:val="20"/>
        </w:rPr>
      </w:pPr>
    </w:p>
    <w:p w14:paraId="45B4C283" w14:textId="77777777" w:rsidR="0000066C" w:rsidRDefault="0000066C" w:rsidP="00A96828">
      <w:pPr>
        <w:pStyle w:val="Slog"/>
        <w:keepNext/>
        <w:keepLines/>
        <w:jc w:val="both"/>
        <w:rPr>
          <w:rFonts w:ascii="Tahoma" w:hAnsi="Tahoma" w:cs="Tahoma"/>
          <w:sz w:val="20"/>
          <w:lang w:val="sl-SI"/>
        </w:rPr>
      </w:pPr>
      <w:r w:rsidRPr="00041A73">
        <w:rPr>
          <w:rFonts w:ascii="Tahoma" w:hAnsi="Tahoma" w:cs="Tahoma"/>
          <w:sz w:val="20"/>
          <w:lang w:val="sl-SI"/>
        </w:rPr>
        <w:t xml:space="preserve">Ocenjena vrednost okvirnega sporazuma </w:t>
      </w:r>
      <w:r w:rsidRPr="00BC48B6">
        <w:rPr>
          <w:rFonts w:ascii="Tahoma" w:hAnsi="Tahoma" w:cs="Tahoma"/>
          <w:sz w:val="20"/>
          <w:lang w:val="sl-SI"/>
        </w:rPr>
        <w:t xml:space="preserve">ne vključuje DDV. DDV bo </w:t>
      </w:r>
      <w:r>
        <w:rPr>
          <w:rFonts w:ascii="Tahoma" w:hAnsi="Tahoma" w:cs="Tahoma"/>
          <w:sz w:val="20"/>
          <w:lang w:val="sl-SI"/>
        </w:rPr>
        <w:t>izvajalec</w:t>
      </w:r>
      <w:r w:rsidRPr="00BC48B6">
        <w:rPr>
          <w:rFonts w:ascii="Tahoma" w:hAnsi="Tahoma" w:cs="Tahoma"/>
          <w:sz w:val="20"/>
          <w:lang w:val="sl-SI"/>
        </w:rPr>
        <w:t xml:space="preserve"> zaračunal na podlagi veljavne zakonodaje.</w:t>
      </w:r>
    </w:p>
    <w:p w14:paraId="4296E6BE" w14:textId="77777777" w:rsidR="0000066C" w:rsidRPr="00256FD8" w:rsidRDefault="0000066C" w:rsidP="00A96828">
      <w:pPr>
        <w:pStyle w:val="tekst1"/>
        <w:keepNext/>
        <w:keepLines/>
        <w:spacing w:before="0" w:line="240" w:lineRule="auto"/>
        <w:rPr>
          <w:rFonts w:ascii="Tahoma" w:hAnsi="Tahoma" w:cs="Tahoma"/>
          <w:sz w:val="20"/>
        </w:rPr>
      </w:pPr>
    </w:p>
    <w:p w14:paraId="321EE7FB" w14:textId="2776F5DD" w:rsidR="0000066C" w:rsidRDefault="0000066C" w:rsidP="00A96828">
      <w:pPr>
        <w:keepNext/>
        <w:keepLines/>
        <w:jc w:val="both"/>
        <w:rPr>
          <w:rFonts w:ascii="Tahoma" w:hAnsi="Tahoma" w:cs="Tahoma"/>
        </w:rPr>
      </w:pPr>
      <w:r w:rsidRPr="00256FD8">
        <w:rPr>
          <w:rFonts w:ascii="Tahoma" w:hAnsi="Tahoma" w:cs="Tahoma"/>
        </w:rPr>
        <w:t>Cene na enoto</w:t>
      </w:r>
      <w:r>
        <w:rPr>
          <w:rFonts w:ascii="Tahoma" w:hAnsi="Tahoma" w:cs="Tahoma"/>
        </w:rPr>
        <w:t xml:space="preserve"> mere, navedene v ponudbenem predračunu</w:t>
      </w:r>
      <w:r w:rsidRPr="00256FD8">
        <w:rPr>
          <w:rFonts w:ascii="Tahoma" w:hAnsi="Tahoma" w:cs="Tahoma"/>
        </w:rPr>
        <w:t xml:space="preserve">, so v obdobju veljavnosti </w:t>
      </w:r>
      <w:r>
        <w:rPr>
          <w:rFonts w:ascii="Tahoma" w:hAnsi="Tahoma" w:cs="Tahoma"/>
        </w:rPr>
        <w:t>okvirnega sporazuma</w:t>
      </w:r>
      <w:r w:rsidRPr="00256FD8">
        <w:rPr>
          <w:rFonts w:ascii="Tahoma" w:hAnsi="Tahoma" w:cs="Tahoma"/>
        </w:rPr>
        <w:t xml:space="preserve"> fiksne in se ne spreminjajo pod nobenim pogojem</w:t>
      </w:r>
      <w:r>
        <w:rPr>
          <w:rFonts w:ascii="Tahoma" w:hAnsi="Tahoma" w:cs="Tahoma"/>
        </w:rPr>
        <w:t>, razen v primeru znižanja cen</w:t>
      </w:r>
      <w:r w:rsidRPr="00256FD8">
        <w:rPr>
          <w:rFonts w:ascii="Tahoma" w:hAnsi="Tahoma" w:cs="Tahoma"/>
        </w:rPr>
        <w:t xml:space="preserve">. </w:t>
      </w:r>
    </w:p>
    <w:p w14:paraId="66B663AB" w14:textId="77777777" w:rsidR="0000066C" w:rsidRPr="00D956E6" w:rsidRDefault="0000066C" w:rsidP="00A96828">
      <w:pPr>
        <w:pStyle w:val="Slog"/>
        <w:keepNext/>
        <w:keepLines/>
        <w:jc w:val="both"/>
        <w:rPr>
          <w:rFonts w:ascii="Tahoma" w:hAnsi="Tahoma" w:cs="Tahoma"/>
          <w:sz w:val="20"/>
          <w:lang w:val="sl-SI"/>
        </w:rPr>
      </w:pPr>
    </w:p>
    <w:p w14:paraId="7E1A8F01" w14:textId="734D1197" w:rsidR="00344F9C" w:rsidRDefault="0000066C" w:rsidP="00A96828">
      <w:pPr>
        <w:pStyle w:val="tekst1"/>
        <w:keepNext/>
        <w:keepLines/>
        <w:spacing w:before="0" w:line="240" w:lineRule="auto"/>
        <w:rPr>
          <w:rFonts w:ascii="Tahoma" w:hAnsi="Tahoma" w:cs="Tahoma"/>
          <w:sz w:val="20"/>
        </w:rPr>
      </w:pPr>
      <w:r w:rsidRPr="00E65519">
        <w:rPr>
          <w:rFonts w:ascii="Tahoma" w:hAnsi="Tahoma" w:cs="Tahoma"/>
          <w:sz w:val="20"/>
        </w:rPr>
        <w:t>V ceno</w:t>
      </w:r>
      <w:r>
        <w:rPr>
          <w:rFonts w:ascii="Tahoma" w:hAnsi="Tahoma" w:cs="Tahoma"/>
          <w:sz w:val="20"/>
        </w:rPr>
        <w:t xml:space="preserve"> na enoto mere </w:t>
      </w:r>
      <w:r w:rsidRPr="00E65519">
        <w:rPr>
          <w:rFonts w:ascii="Tahoma" w:hAnsi="Tahoma" w:cs="Tahoma"/>
          <w:sz w:val="20"/>
        </w:rPr>
        <w:t xml:space="preserve">so vključeni vsi materialni in nematerialni stroški, ki bodo potrebni za </w:t>
      </w:r>
      <w:r w:rsidR="007F54C4">
        <w:rPr>
          <w:rFonts w:ascii="Tahoma" w:hAnsi="Tahoma" w:cs="Tahoma"/>
          <w:sz w:val="20"/>
        </w:rPr>
        <w:t>dobavo blaga</w:t>
      </w:r>
      <w:r>
        <w:rPr>
          <w:rFonts w:ascii="Tahoma" w:hAnsi="Tahoma" w:cs="Tahoma"/>
          <w:sz w:val="20"/>
        </w:rPr>
        <w:t xml:space="preserve"> po tem okvirnem sporazumu, vključno z vsemi potnimi stroški</w:t>
      </w:r>
      <w:r w:rsidR="00344F9C">
        <w:rPr>
          <w:rFonts w:ascii="Tahoma" w:hAnsi="Tahoma" w:cs="Tahoma"/>
          <w:sz w:val="20"/>
        </w:rPr>
        <w:t>, stroški dela, stroški materiala</w:t>
      </w:r>
      <w:r>
        <w:rPr>
          <w:rFonts w:ascii="Tahoma" w:hAnsi="Tahoma" w:cs="Tahoma"/>
          <w:sz w:val="20"/>
        </w:rPr>
        <w:t xml:space="preserve"> ter ostalimi stroški za </w:t>
      </w:r>
      <w:r w:rsidR="007F54C4">
        <w:rPr>
          <w:rFonts w:ascii="Tahoma" w:hAnsi="Tahoma" w:cs="Tahoma"/>
          <w:sz w:val="20"/>
        </w:rPr>
        <w:t xml:space="preserve">dobavo blaga </w:t>
      </w:r>
      <w:r>
        <w:rPr>
          <w:rFonts w:ascii="Tahoma" w:hAnsi="Tahoma" w:cs="Tahoma"/>
          <w:sz w:val="20"/>
        </w:rPr>
        <w:t xml:space="preserve">na </w:t>
      </w:r>
      <w:r w:rsidR="003D24E7">
        <w:rPr>
          <w:rFonts w:ascii="Tahoma" w:hAnsi="Tahoma" w:cs="Tahoma"/>
          <w:sz w:val="20"/>
        </w:rPr>
        <w:t xml:space="preserve">posamezno </w:t>
      </w:r>
      <w:r>
        <w:rPr>
          <w:rFonts w:ascii="Tahoma" w:hAnsi="Tahoma" w:cs="Tahoma"/>
          <w:sz w:val="20"/>
        </w:rPr>
        <w:t>lokacij</w:t>
      </w:r>
      <w:r w:rsidR="007F54C4">
        <w:rPr>
          <w:rFonts w:ascii="Tahoma" w:hAnsi="Tahoma" w:cs="Tahoma"/>
          <w:sz w:val="20"/>
        </w:rPr>
        <w:t>o</w:t>
      </w:r>
      <w:r>
        <w:rPr>
          <w:rFonts w:ascii="Tahoma" w:hAnsi="Tahoma" w:cs="Tahoma"/>
          <w:sz w:val="20"/>
        </w:rPr>
        <w:t xml:space="preserve"> </w:t>
      </w:r>
      <w:r w:rsidR="003D24E7">
        <w:rPr>
          <w:rFonts w:ascii="Tahoma" w:hAnsi="Tahoma" w:cs="Tahoma"/>
          <w:sz w:val="20"/>
        </w:rPr>
        <w:t>montaže</w:t>
      </w:r>
      <w:r>
        <w:rPr>
          <w:rFonts w:ascii="Tahoma" w:hAnsi="Tahoma" w:cs="Tahoma"/>
          <w:sz w:val="20"/>
        </w:rPr>
        <w:t>.</w:t>
      </w:r>
    </w:p>
    <w:p w14:paraId="5BED0B2E" w14:textId="77777777" w:rsidR="0000066C" w:rsidRDefault="0000066C" w:rsidP="00A96828">
      <w:pPr>
        <w:pStyle w:val="tekst1"/>
        <w:keepNext/>
        <w:keepLines/>
        <w:spacing w:before="0" w:line="240" w:lineRule="auto"/>
        <w:rPr>
          <w:rFonts w:ascii="Tahoma" w:hAnsi="Tahoma" w:cs="Tahoma"/>
          <w:sz w:val="20"/>
        </w:rPr>
      </w:pPr>
      <w:r w:rsidRPr="00E65519">
        <w:rPr>
          <w:rFonts w:ascii="Tahoma" w:hAnsi="Tahoma" w:cs="Tahoma"/>
          <w:sz w:val="20"/>
        </w:rPr>
        <w:t xml:space="preserve"> </w:t>
      </w:r>
    </w:p>
    <w:p w14:paraId="2FD2BA41" w14:textId="77777777" w:rsidR="009969B4" w:rsidRDefault="009969B4" w:rsidP="00A96828">
      <w:pPr>
        <w:keepNext/>
        <w:keepLines/>
        <w:numPr>
          <w:ilvl w:val="1"/>
          <w:numId w:val="5"/>
        </w:numPr>
        <w:tabs>
          <w:tab w:val="clear" w:pos="1440"/>
        </w:tabs>
        <w:ind w:left="426" w:hanging="426"/>
        <w:jc w:val="center"/>
        <w:rPr>
          <w:rFonts w:ascii="Tahoma" w:hAnsi="Tahoma" w:cs="Tahoma"/>
        </w:rPr>
      </w:pPr>
      <w:r>
        <w:rPr>
          <w:rFonts w:ascii="Tahoma" w:hAnsi="Tahoma" w:cs="Tahoma"/>
        </w:rPr>
        <w:t>člen</w:t>
      </w:r>
    </w:p>
    <w:p w14:paraId="42402196" w14:textId="77777777" w:rsidR="009969B4" w:rsidRDefault="009969B4" w:rsidP="00A96828">
      <w:pPr>
        <w:keepNext/>
        <w:keepLines/>
        <w:ind w:left="426"/>
        <w:jc w:val="center"/>
        <w:rPr>
          <w:rFonts w:ascii="Tahoma" w:hAnsi="Tahoma" w:cs="Tahoma"/>
        </w:rPr>
      </w:pPr>
    </w:p>
    <w:p w14:paraId="31554665" w14:textId="77777777" w:rsidR="00344F9C" w:rsidRDefault="00344F9C" w:rsidP="00A96828">
      <w:pPr>
        <w:keepNext/>
        <w:keepLines/>
        <w:jc w:val="both"/>
        <w:rPr>
          <w:rFonts w:ascii="Tahoma" w:hAnsi="Tahoma" w:cs="Tahoma"/>
        </w:rPr>
      </w:pPr>
      <w:r w:rsidRPr="00344F9C">
        <w:rPr>
          <w:rFonts w:ascii="Tahoma" w:hAnsi="Tahoma" w:cs="Tahoma"/>
        </w:rPr>
        <w:t xml:space="preserve">V kolikor se bo v času veljavnosti okvirnega sporazuma pri naročniku pojavila potreba po </w:t>
      </w:r>
      <w:r w:rsidR="007F54C4">
        <w:rPr>
          <w:rFonts w:ascii="Tahoma" w:hAnsi="Tahoma" w:cs="Tahoma"/>
        </w:rPr>
        <w:t>blagu</w:t>
      </w:r>
      <w:r w:rsidRPr="00344F9C">
        <w:rPr>
          <w:rFonts w:ascii="Tahoma" w:hAnsi="Tahoma" w:cs="Tahoma"/>
        </w:rPr>
        <w:t>, ki po namenu sodi v istovrstn</w:t>
      </w:r>
      <w:r w:rsidR="007F54C4">
        <w:rPr>
          <w:rFonts w:ascii="Tahoma" w:hAnsi="Tahoma" w:cs="Tahoma"/>
        </w:rPr>
        <w:t>o</w:t>
      </w:r>
      <w:r w:rsidRPr="00344F9C">
        <w:rPr>
          <w:rFonts w:ascii="Tahoma" w:hAnsi="Tahoma" w:cs="Tahoma"/>
        </w:rPr>
        <w:t xml:space="preserve"> </w:t>
      </w:r>
      <w:r w:rsidR="007F54C4">
        <w:rPr>
          <w:rFonts w:ascii="Tahoma" w:hAnsi="Tahoma" w:cs="Tahoma"/>
        </w:rPr>
        <w:t>blago</w:t>
      </w:r>
      <w:r w:rsidRPr="00344F9C">
        <w:rPr>
          <w:rFonts w:ascii="Tahoma" w:hAnsi="Tahoma" w:cs="Tahoma"/>
        </w:rPr>
        <w:t xml:space="preserve"> oziroma </w:t>
      </w:r>
      <w:r w:rsidR="007F54C4">
        <w:rPr>
          <w:rFonts w:ascii="Tahoma" w:hAnsi="Tahoma" w:cs="Tahoma"/>
        </w:rPr>
        <w:t>je</w:t>
      </w:r>
      <w:r w:rsidRPr="00344F9C">
        <w:rPr>
          <w:rFonts w:ascii="Tahoma" w:hAnsi="Tahoma" w:cs="Tahoma"/>
        </w:rPr>
        <w:t xml:space="preserve"> povezan</w:t>
      </w:r>
      <w:r w:rsidR="007F54C4">
        <w:rPr>
          <w:rFonts w:ascii="Tahoma" w:hAnsi="Tahoma" w:cs="Tahoma"/>
        </w:rPr>
        <w:t xml:space="preserve">o </w:t>
      </w:r>
      <w:r w:rsidRPr="00344F9C">
        <w:rPr>
          <w:rFonts w:ascii="Tahoma" w:hAnsi="Tahoma" w:cs="Tahoma"/>
        </w:rPr>
        <w:t xml:space="preserve">z vsebino tega okvirnega sporazuma in </w:t>
      </w:r>
      <w:r w:rsidR="007F54C4">
        <w:rPr>
          <w:rFonts w:ascii="Tahoma" w:hAnsi="Tahoma" w:cs="Tahoma"/>
        </w:rPr>
        <w:t>to blago</w:t>
      </w:r>
      <w:r w:rsidRPr="00344F9C">
        <w:rPr>
          <w:rFonts w:ascii="Tahoma" w:hAnsi="Tahoma" w:cs="Tahoma"/>
        </w:rPr>
        <w:t xml:space="preserve"> ni naveden</w:t>
      </w:r>
      <w:r w:rsidR="007F54C4">
        <w:rPr>
          <w:rFonts w:ascii="Tahoma" w:hAnsi="Tahoma" w:cs="Tahoma"/>
        </w:rPr>
        <w:t>o</w:t>
      </w:r>
      <w:r w:rsidRPr="00344F9C">
        <w:rPr>
          <w:rFonts w:ascii="Tahoma" w:hAnsi="Tahoma" w:cs="Tahoma"/>
        </w:rPr>
        <w:t xml:space="preserve"> v ponudbenem predračunu, bo naročnik t</w:t>
      </w:r>
      <w:r w:rsidR="007F54C4">
        <w:rPr>
          <w:rFonts w:ascii="Tahoma" w:hAnsi="Tahoma" w:cs="Tahoma"/>
        </w:rPr>
        <w:t>o</w:t>
      </w:r>
      <w:r w:rsidRPr="00344F9C">
        <w:rPr>
          <w:rFonts w:ascii="Tahoma" w:hAnsi="Tahoma" w:cs="Tahoma"/>
        </w:rPr>
        <w:t xml:space="preserve"> </w:t>
      </w:r>
      <w:r w:rsidR="007F54C4">
        <w:rPr>
          <w:rFonts w:ascii="Tahoma" w:hAnsi="Tahoma" w:cs="Tahoma"/>
        </w:rPr>
        <w:t>blago</w:t>
      </w:r>
      <w:r w:rsidRPr="00344F9C">
        <w:rPr>
          <w:rFonts w:ascii="Tahoma" w:hAnsi="Tahoma" w:cs="Tahoma"/>
        </w:rPr>
        <w:t xml:space="preserve"> naročil neposredno pri izvajalcu po tem okvirnem sporazumu. Izvajalec se obvezuje v primeru dodatnih naročil </w:t>
      </w:r>
      <w:r w:rsidR="007F54C4">
        <w:rPr>
          <w:rFonts w:ascii="Tahoma" w:hAnsi="Tahoma" w:cs="Tahoma"/>
        </w:rPr>
        <w:t>blaga</w:t>
      </w:r>
      <w:r w:rsidRPr="00344F9C">
        <w:rPr>
          <w:rFonts w:ascii="Tahoma" w:hAnsi="Tahoma" w:cs="Tahoma"/>
        </w:rPr>
        <w:t>, ki ni naveden</w:t>
      </w:r>
      <w:r w:rsidR="007F54C4">
        <w:rPr>
          <w:rFonts w:ascii="Tahoma" w:hAnsi="Tahoma" w:cs="Tahoma"/>
        </w:rPr>
        <w:t>o</w:t>
      </w:r>
      <w:r w:rsidRPr="00344F9C">
        <w:rPr>
          <w:rFonts w:ascii="Tahoma" w:hAnsi="Tahoma" w:cs="Tahoma"/>
        </w:rPr>
        <w:t xml:space="preserve"> v ponudbenem predračunu, </w:t>
      </w:r>
      <w:r>
        <w:rPr>
          <w:rFonts w:ascii="Tahoma" w:hAnsi="Tahoma" w:cs="Tahoma"/>
        </w:rPr>
        <w:t xml:space="preserve">naročati </w:t>
      </w:r>
      <w:r w:rsidRPr="00344F9C">
        <w:rPr>
          <w:rFonts w:ascii="Tahoma" w:hAnsi="Tahoma" w:cs="Tahoma"/>
        </w:rPr>
        <w:t xml:space="preserve">po cenah glede na svoj uradno veljavni cenik oziroma po cenah, ki jih bosta naročnik in izvajalec za te </w:t>
      </w:r>
      <w:r w:rsidR="007F54C4">
        <w:rPr>
          <w:rFonts w:ascii="Tahoma" w:hAnsi="Tahoma" w:cs="Tahoma"/>
        </w:rPr>
        <w:t>dobave</w:t>
      </w:r>
      <w:r w:rsidRPr="00344F9C">
        <w:rPr>
          <w:rFonts w:ascii="Tahoma" w:hAnsi="Tahoma" w:cs="Tahoma"/>
        </w:rPr>
        <w:t xml:space="preserve"> določila na osnovi naknadno dogovorjenih osnov in dogovorila z aneksom k temu okvirnemu sporazumu.</w:t>
      </w:r>
    </w:p>
    <w:p w14:paraId="021FC594" w14:textId="77777777" w:rsidR="00A9533C" w:rsidRDefault="00A9533C" w:rsidP="00A96828">
      <w:pPr>
        <w:keepNext/>
        <w:keepLines/>
        <w:numPr>
          <w:ilvl w:val="0"/>
          <w:numId w:val="7"/>
        </w:numPr>
        <w:tabs>
          <w:tab w:val="clear" w:pos="1440"/>
          <w:tab w:val="left" w:pos="851"/>
          <w:tab w:val="left" w:pos="1702"/>
        </w:tabs>
        <w:ind w:hanging="1440"/>
        <w:jc w:val="both"/>
        <w:rPr>
          <w:rFonts w:ascii="Tahoma" w:hAnsi="Tahoma" w:cs="Tahoma"/>
          <w:b/>
        </w:rPr>
      </w:pPr>
      <w:r w:rsidRPr="0020023C">
        <w:rPr>
          <w:rFonts w:ascii="Tahoma" w:hAnsi="Tahoma" w:cs="Tahoma"/>
          <w:b/>
        </w:rPr>
        <w:lastRenderedPageBreak/>
        <w:t>NAČIN OBRAČUNAVANJA IN PLAČILO</w:t>
      </w:r>
    </w:p>
    <w:p w14:paraId="17EB7CA9" w14:textId="77777777" w:rsidR="00337D19" w:rsidRPr="0020023C" w:rsidRDefault="00337D19" w:rsidP="00A96828">
      <w:pPr>
        <w:keepNext/>
        <w:keepLines/>
        <w:tabs>
          <w:tab w:val="left" w:pos="851"/>
          <w:tab w:val="left" w:pos="1702"/>
        </w:tabs>
        <w:ind w:left="1440"/>
        <w:jc w:val="both"/>
        <w:rPr>
          <w:rFonts w:ascii="Tahoma" w:hAnsi="Tahoma" w:cs="Tahoma"/>
          <w:b/>
        </w:rPr>
      </w:pPr>
    </w:p>
    <w:p w14:paraId="401A1439" w14:textId="77777777" w:rsidR="00E3018F" w:rsidRDefault="00050762" w:rsidP="00A96828">
      <w:pPr>
        <w:keepNext/>
        <w:keepLines/>
        <w:numPr>
          <w:ilvl w:val="1"/>
          <w:numId w:val="5"/>
        </w:numPr>
        <w:tabs>
          <w:tab w:val="clear" w:pos="1440"/>
        </w:tabs>
        <w:ind w:left="426" w:hanging="426"/>
        <w:jc w:val="center"/>
        <w:rPr>
          <w:rFonts w:ascii="Tahoma" w:hAnsi="Tahoma" w:cs="Tahoma"/>
        </w:rPr>
      </w:pPr>
      <w:r>
        <w:rPr>
          <w:rFonts w:ascii="Tahoma" w:hAnsi="Tahoma" w:cs="Tahoma"/>
        </w:rPr>
        <w:t>č</w:t>
      </w:r>
      <w:r w:rsidR="00A9533C" w:rsidRPr="00613CF9">
        <w:rPr>
          <w:rFonts w:ascii="Tahoma" w:hAnsi="Tahoma" w:cs="Tahoma"/>
        </w:rPr>
        <w:t>le</w:t>
      </w:r>
      <w:r w:rsidR="00E3018F">
        <w:rPr>
          <w:rFonts w:ascii="Tahoma" w:hAnsi="Tahoma" w:cs="Tahoma"/>
        </w:rPr>
        <w:t>n</w:t>
      </w:r>
    </w:p>
    <w:p w14:paraId="43869B5C" w14:textId="77777777" w:rsidR="005369A2" w:rsidRDefault="005369A2" w:rsidP="00A96828">
      <w:pPr>
        <w:keepNext/>
        <w:keepLines/>
        <w:rPr>
          <w:rFonts w:ascii="Tahoma" w:hAnsi="Tahoma" w:cs="Tahoma"/>
        </w:rPr>
      </w:pPr>
    </w:p>
    <w:p w14:paraId="6856F396" w14:textId="20F8D335" w:rsidR="003D24E7" w:rsidRPr="003D24E7" w:rsidRDefault="003D24E7" w:rsidP="00A96828">
      <w:pPr>
        <w:keepNext/>
        <w:keepLines/>
        <w:jc w:val="both"/>
        <w:rPr>
          <w:rFonts w:ascii="Tahoma" w:hAnsi="Tahoma" w:cs="Tahoma"/>
        </w:rPr>
      </w:pPr>
      <w:r w:rsidRPr="003D24E7">
        <w:rPr>
          <w:rFonts w:ascii="Tahoma" w:hAnsi="Tahoma" w:cs="Tahoma"/>
        </w:rPr>
        <w:t>Obračun dobav blaga in opravljenih vzdrževalnih del se bo izvedel na osnovi dejansko opravljenih del in dobav blaga. Dobava blaga oziroma vzdrževalna dela se bo štela za pravilno izvršeno s podpisom primopredajnega zapisnika (dobavnice) s strani obeh strank okvirnega sporazuma oziroma njunih predstavnikov.</w:t>
      </w:r>
    </w:p>
    <w:p w14:paraId="2058893B" w14:textId="77777777" w:rsidR="003D24E7" w:rsidRDefault="003D24E7" w:rsidP="00A96828">
      <w:pPr>
        <w:keepNext/>
        <w:keepLines/>
        <w:rPr>
          <w:rFonts w:ascii="Tahoma" w:hAnsi="Tahoma" w:cs="Tahoma"/>
        </w:rPr>
      </w:pPr>
    </w:p>
    <w:p w14:paraId="3B1C7787" w14:textId="67CE3828" w:rsidR="003D24E7" w:rsidRPr="003D24E7" w:rsidRDefault="003D24E7" w:rsidP="00A96828">
      <w:pPr>
        <w:keepNext/>
        <w:keepLines/>
        <w:jc w:val="both"/>
        <w:rPr>
          <w:rFonts w:ascii="Tahoma" w:hAnsi="Tahoma" w:cs="Tahoma"/>
        </w:rPr>
      </w:pPr>
      <w:r w:rsidRPr="003D24E7">
        <w:rPr>
          <w:rFonts w:ascii="Tahoma" w:hAnsi="Tahoma" w:cs="Tahoma"/>
        </w:rPr>
        <w:t xml:space="preserve">Izvajalec bo naročniku izstavil račun za izvedene dobave oziroma opravljena vzdrževalna dela po okvirnem sporazumu v osmih (8) koledarskih dneh od dneva prevzema blaga oziroma opravljenih vzdrževalnih del (ob prevzemu se izdela in pisno potrdi prevzem blaga oz. vzdrževalna dela s primopredajnim zapisnikom (dobavnico), ki ga podpišeta obe stranki okvirnega sporazuma oziroma njuna predstavnika v vložišče naročnika, in sicer na naslov SNAGA Javno podjetje d.o.o., Povšetova ulica 6, 1000 Ljubljana. </w:t>
      </w:r>
      <w:r>
        <w:rPr>
          <w:rFonts w:ascii="Tahoma" w:hAnsi="Tahoma" w:cs="Tahoma"/>
        </w:rPr>
        <w:t>Podpisan primopredajni zapisnik (dobavnica) je priloga računa.</w:t>
      </w:r>
    </w:p>
    <w:p w14:paraId="71097209" w14:textId="77777777" w:rsidR="005369A2" w:rsidRPr="00913222" w:rsidRDefault="005369A2" w:rsidP="00A96828">
      <w:pPr>
        <w:keepNext/>
        <w:keepLines/>
        <w:ind w:left="426"/>
        <w:rPr>
          <w:rFonts w:ascii="Tahoma" w:hAnsi="Tahoma" w:cs="Tahoma"/>
        </w:rPr>
      </w:pPr>
    </w:p>
    <w:p w14:paraId="1268C2A7" w14:textId="77777777" w:rsidR="00C87047" w:rsidRDefault="00C87047" w:rsidP="00A96828">
      <w:pPr>
        <w:keepNext/>
        <w:keepLines/>
        <w:jc w:val="both"/>
        <w:rPr>
          <w:rFonts w:ascii="Tahoma" w:hAnsi="Tahoma" w:cs="Tahoma"/>
          <w:i/>
        </w:rPr>
      </w:pPr>
      <w:r w:rsidRPr="00D33DC7">
        <w:rPr>
          <w:rFonts w:ascii="Tahoma" w:hAnsi="Tahoma" w:cs="Tahoma"/>
          <w:i/>
          <w:u w:val="single"/>
        </w:rPr>
        <w:t xml:space="preserve">A. V primeru, da ima </w:t>
      </w:r>
      <w:r w:rsidRPr="00C87047">
        <w:rPr>
          <w:rFonts w:ascii="Tahoma" w:hAnsi="Tahoma" w:cs="Tahoma"/>
          <w:i/>
          <w:color w:val="000000"/>
          <w:u w:val="single"/>
        </w:rPr>
        <w:t xml:space="preserve">izvajalec </w:t>
      </w:r>
      <w:r w:rsidRPr="00D33DC7">
        <w:rPr>
          <w:rFonts w:ascii="Tahoma" w:hAnsi="Tahoma" w:cs="Tahoma"/>
          <w:i/>
          <w:u w:val="single"/>
        </w:rPr>
        <w:t xml:space="preserve">sedež v Republiki Sloveniji: </w:t>
      </w:r>
      <w:r w:rsidRPr="00215CFF">
        <w:rPr>
          <w:rFonts w:ascii="Tahoma" w:hAnsi="Tahoma" w:cs="Tahoma"/>
          <w:i/>
        </w:rPr>
        <w:t>Naročnik bo račune</w:t>
      </w:r>
      <w:r w:rsidR="00756398">
        <w:rPr>
          <w:rFonts w:ascii="Tahoma" w:hAnsi="Tahoma" w:cs="Tahoma"/>
          <w:i/>
        </w:rPr>
        <w:t>, izstavljene</w:t>
      </w:r>
      <w:r w:rsidRPr="00215CFF">
        <w:rPr>
          <w:rFonts w:ascii="Tahoma" w:hAnsi="Tahoma" w:cs="Tahoma"/>
          <w:i/>
        </w:rPr>
        <w:t xml:space="preserve"> v skladu s prejšnjim odstavkom tega člena okvirnega sporazuma, plačal na transakcijski račun izvajalca oz. podizvajalca, ki je uradno evidentiran pri AJPES in bo naveden na računu, v roku 30 (tridesetih) dni od dneva </w:t>
      </w:r>
      <w:r w:rsidR="000D500C">
        <w:rPr>
          <w:rFonts w:ascii="Tahoma" w:hAnsi="Tahoma" w:cs="Tahoma"/>
          <w:i/>
        </w:rPr>
        <w:t>izstavitve</w:t>
      </w:r>
      <w:r w:rsidR="00D254CB">
        <w:rPr>
          <w:rFonts w:ascii="Tahoma" w:hAnsi="Tahoma" w:cs="Tahoma"/>
          <w:i/>
        </w:rPr>
        <w:t xml:space="preserve"> </w:t>
      </w:r>
      <w:r w:rsidRPr="00215CFF">
        <w:rPr>
          <w:rFonts w:ascii="Tahoma" w:hAnsi="Tahoma" w:cs="Tahoma"/>
          <w:i/>
        </w:rPr>
        <w:t xml:space="preserve">pravilnega računa za opravljene </w:t>
      </w:r>
      <w:r w:rsidR="00D8019B">
        <w:rPr>
          <w:rFonts w:ascii="Tahoma" w:hAnsi="Tahoma" w:cs="Tahoma"/>
          <w:i/>
        </w:rPr>
        <w:t>dobave blaga</w:t>
      </w:r>
      <w:r w:rsidRPr="00215CFF">
        <w:rPr>
          <w:rFonts w:ascii="Tahoma" w:hAnsi="Tahoma" w:cs="Tahoma"/>
          <w:i/>
        </w:rPr>
        <w:t xml:space="preserve"> v vložišče naročnika.</w:t>
      </w:r>
    </w:p>
    <w:p w14:paraId="58002C0D" w14:textId="77777777" w:rsidR="00C87047" w:rsidRPr="00C34503" w:rsidRDefault="00C87047" w:rsidP="00A96828">
      <w:pPr>
        <w:keepNext/>
        <w:keepLines/>
        <w:jc w:val="both"/>
        <w:rPr>
          <w:rFonts w:ascii="Tahoma" w:hAnsi="Tahoma" w:cs="Tahoma"/>
        </w:rPr>
      </w:pPr>
    </w:p>
    <w:p w14:paraId="19A6CF15" w14:textId="77777777" w:rsidR="00C87047" w:rsidRDefault="00C87047" w:rsidP="00A96828">
      <w:pPr>
        <w:keepNext/>
        <w:keepLines/>
        <w:tabs>
          <w:tab w:val="left" w:pos="1418"/>
          <w:tab w:val="left" w:pos="1702"/>
        </w:tabs>
        <w:jc w:val="both"/>
        <w:rPr>
          <w:rFonts w:ascii="Tahoma" w:hAnsi="Tahoma" w:cs="Tahoma"/>
          <w:i/>
        </w:rPr>
      </w:pPr>
      <w:r w:rsidRPr="00D33DC7">
        <w:rPr>
          <w:rFonts w:ascii="Tahoma" w:hAnsi="Tahoma" w:cs="Tahoma"/>
          <w:i/>
          <w:u w:val="single"/>
        </w:rPr>
        <w:t>B.</w:t>
      </w:r>
      <w:r>
        <w:rPr>
          <w:rFonts w:ascii="Tahoma" w:hAnsi="Tahoma" w:cs="Tahoma"/>
          <w:i/>
          <w:u w:val="single"/>
        </w:rPr>
        <w:t xml:space="preserve"> </w:t>
      </w:r>
      <w:r w:rsidRPr="00D33DC7">
        <w:rPr>
          <w:rFonts w:ascii="Tahoma" w:hAnsi="Tahoma" w:cs="Tahoma"/>
          <w:i/>
          <w:u w:val="single"/>
        </w:rPr>
        <w:t xml:space="preserve">V primeru, da </w:t>
      </w:r>
      <w:r w:rsidRPr="00C87047">
        <w:rPr>
          <w:rFonts w:ascii="Tahoma" w:hAnsi="Tahoma" w:cs="Tahoma"/>
          <w:i/>
          <w:color w:val="000000"/>
          <w:u w:val="single"/>
        </w:rPr>
        <w:t xml:space="preserve">izvajalec </w:t>
      </w:r>
      <w:r w:rsidRPr="00D33DC7">
        <w:rPr>
          <w:rFonts w:ascii="Tahoma" w:hAnsi="Tahoma" w:cs="Tahoma"/>
          <w:i/>
          <w:u w:val="single"/>
        </w:rPr>
        <w:t xml:space="preserve">nima sedeža v Republiki Sloveniji: </w:t>
      </w:r>
      <w:r w:rsidRPr="00215CFF">
        <w:rPr>
          <w:rFonts w:ascii="Tahoma" w:hAnsi="Tahoma" w:cs="Tahoma"/>
          <w:i/>
        </w:rPr>
        <w:t>Naročnik bo račune</w:t>
      </w:r>
      <w:r w:rsidR="00756398">
        <w:rPr>
          <w:rFonts w:ascii="Tahoma" w:hAnsi="Tahoma" w:cs="Tahoma"/>
          <w:i/>
        </w:rPr>
        <w:t>, izstavljene</w:t>
      </w:r>
      <w:r w:rsidRPr="00215CFF">
        <w:rPr>
          <w:rFonts w:ascii="Tahoma" w:hAnsi="Tahoma" w:cs="Tahoma"/>
          <w:i/>
        </w:rPr>
        <w:t xml:space="preserve"> v skladu s prejšnjim odstavkom tega člena okvirnega sporazuma, plačal na poslovni račun izvajalca oz. podizvajalca v roku 30 (tridesetih) dni od dneva </w:t>
      </w:r>
      <w:r w:rsidR="000D500C">
        <w:rPr>
          <w:rFonts w:ascii="Tahoma" w:hAnsi="Tahoma" w:cs="Tahoma"/>
          <w:i/>
        </w:rPr>
        <w:t xml:space="preserve">izstavitve </w:t>
      </w:r>
      <w:r w:rsidRPr="00215CFF">
        <w:rPr>
          <w:rFonts w:ascii="Tahoma" w:hAnsi="Tahoma" w:cs="Tahoma"/>
          <w:i/>
        </w:rPr>
        <w:t xml:space="preserve">pravilnega računa za opravljene </w:t>
      </w:r>
      <w:r w:rsidR="00D8019B">
        <w:rPr>
          <w:rFonts w:ascii="Tahoma" w:hAnsi="Tahoma" w:cs="Tahoma"/>
          <w:i/>
        </w:rPr>
        <w:t>dobave blaga</w:t>
      </w:r>
      <w:r w:rsidR="00D8019B" w:rsidRPr="00215CFF">
        <w:rPr>
          <w:rFonts w:ascii="Tahoma" w:hAnsi="Tahoma" w:cs="Tahoma"/>
          <w:i/>
        </w:rPr>
        <w:t xml:space="preserve"> </w:t>
      </w:r>
      <w:r w:rsidRPr="00215CFF">
        <w:rPr>
          <w:rFonts w:ascii="Tahoma" w:hAnsi="Tahoma" w:cs="Tahoma"/>
          <w:i/>
        </w:rPr>
        <w:t xml:space="preserve">v vložišče naročnika. Poslovni račun mora biti naveden tudi na posameznem računu. </w:t>
      </w:r>
    </w:p>
    <w:p w14:paraId="2F6322BC" w14:textId="77777777" w:rsidR="00ED6EEE" w:rsidRDefault="00ED6EEE" w:rsidP="00A96828">
      <w:pPr>
        <w:keepNext/>
        <w:keepLines/>
        <w:tabs>
          <w:tab w:val="left" w:pos="1418"/>
          <w:tab w:val="left" w:pos="1702"/>
        </w:tabs>
        <w:jc w:val="both"/>
        <w:rPr>
          <w:rFonts w:ascii="Tahoma" w:hAnsi="Tahoma" w:cs="Tahoma"/>
          <w:i/>
        </w:rPr>
      </w:pPr>
    </w:p>
    <w:p w14:paraId="0938526D" w14:textId="77777777" w:rsidR="00C87047" w:rsidRDefault="00C87047" w:rsidP="00A96828">
      <w:pPr>
        <w:keepNext/>
        <w:keepLines/>
        <w:jc w:val="both"/>
        <w:rPr>
          <w:rFonts w:ascii="Tahoma" w:hAnsi="Tahoma" w:cs="Tahoma"/>
        </w:rPr>
      </w:pPr>
      <w:r w:rsidRPr="0094542F">
        <w:rPr>
          <w:rFonts w:ascii="Tahoma" w:hAnsi="Tahoma" w:cs="Tahoma"/>
        </w:rPr>
        <w:t xml:space="preserve">V primeru, da izstavljeni račun ni pravilen, ga je naročnik v </w:t>
      </w:r>
      <w:r>
        <w:rPr>
          <w:rFonts w:ascii="Tahoma" w:hAnsi="Tahoma" w:cs="Tahoma"/>
        </w:rPr>
        <w:t>petih</w:t>
      </w:r>
      <w:r w:rsidRPr="0094542F">
        <w:rPr>
          <w:rFonts w:ascii="Tahoma" w:hAnsi="Tahoma" w:cs="Tahoma"/>
        </w:rPr>
        <w:t xml:space="preserve"> (</w:t>
      </w:r>
      <w:r>
        <w:rPr>
          <w:rFonts w:ascii="Tahoma" w:hAnsi="Tahoma" w:cs="Tahoma"/>
        </w:rPr>
        <w:t>5</w:t>
      </w:r>
      <w:r w:rsidRPr="0094542F">
        <w:rPr>
          <w:rFonts w:ascii="Tahoma" w:hAnsi="Tahoma" w:cs="Tahoma"/>
        </w:rPr>
        <w:t>) koledarskih dn</w:t>
      </w:r>
      <w:r>
        <w:rPr>
          <w:rFonts w:ascii="Tahoma" w:hAnsi="Tahoma" w:cs="Tahoma"/>
        </w:rPr>
        <w:t>eh</w:t>
      </w:r>
      <w:r w:rsidRPr="0094542F">
        <w:rPr>
          <w:rFonts w:ascii="Tahoma" w:hAnsi="Tahoma" w:cs="Tahoma"/>
        </w:rPr>
        <w:t xml:space="preserve"> </w:t>
      </w:r>
      <w:r w:rsidR="00756398">
        <w:rPr>
          <w:rFonts w:ascii="Tahoma" w:hAnsi="Tahoma" w:cs="Tahoma"/>
        </w:rPr>
        <w:t xml:space="preserve">od prejema </w:t>
      </w:r>
      <w:r w:rsidRPr="0094542F">
        <w:rPr>
          <w:rFonts w:ascii="Tahoma" w:hAnsi="Tahoma" w:cs="Tahoma"/>
        </w:rPr>
        <w:t>dolžan zavrniti z obrazložitvijo, izvajalec pa je dolžan izstaviti nov</w:t>
      </w:r>
      <w:r w:rsidR="007009BF">
        <w:rPr>
          <w:rFonts w:ascii="Tahoma" w:hAnsi="Tahoma" w:cs="Tahoma"/>
        </w:rPr>
        <w:t>,</w:t>
      </w:r>
      <w:r w:rsidRPr="0094542F">
        <w:rPr>
          <w:rFonts w:ascii="Tahoma" w:hAnsi="Tahoma" w:cs="Tahoma"/>
        </w:rPr>
        <w:t xml:space="preserve"> popravljen račun v roku </w:t>
      </w:r>
      <w:r>
        <w:rPr>
          <w:rFonts w:ascii="Tahoma" w:hAnsi="Tahoma" w:cs="Tahoma"/>
        </w:rPr>
        <w:t>petih</w:t>
      </w:r>
      <w:r w:rsidRPr="0094542F">
        <w:rPr>
          <w:rFonts w:ascii="Tahoma" w:hAnsi="Tahoma" w:cs="Tahoma"/>
        </w:rPr>
        <w:t xml:space="preserve"> (</w:t>
      </w:r>
      <w:r>
        <w:rPr>
          <w:rFonts w:ascii="Tahoma" w:hAnsi="Tahoma" w:cs="Tahoma"/>
        </w:rPr>
        <w:t>5</w:t>
      </w:r>
      <w:r w:rsidRPr="0094542F">
        <w:rPr>
          <w:rFonts w:ascii="Tahoma" w:hAnsi="Tahoma" w:cs="Tahoma"/>
        </w:rPr>
        <w:t>) koledarskih dni od zavrnitve, v kater</w:t>
      </w:r>
      <w:r>
        <w:rPr>
          <w:rFonts w:ascii="Tahoma" w:hAnsi="Tahoma" w:cs="Tahoma"/>
        </w:rPr>
        <w:t>em</w:t>
      </w:r>
      <w:r w:rsidRPr="0094542F">
        <w:rPr>
          <w:rFonts w:ascii="Tahoma" w:hAnsi="Tahoma" w:cs="Tahoma"/>
        </w:rPr>
        <w:t xml:space="preserve"> bo izkazana pravilna vrednost izvedenih </w:t>
      </w:r>
      <w:r w:rsidR="00D8019B">
        <w:rPr>
          <w:rFonts w:ascii="Tahoma" w:hAnsi="Tahoma" w:cs="Tahoma"/>
        </w:rPr>
        <w:t>dobav</w:t>
      </w:r>
      <w:r w:rsidRPr="0094542F">
        <w:rPr>
          <w:rFonts w:ascii="Tahoma" w:hAnsi="Tahoma" w:cs="Tahoma"/>
        </w:rPr>
        <w:t>.</w:t>
      </w:r>
    </w:p>
    <w:p w14:paraId="50BEE80D" w14:textId="77777777" w:rsidR="00C87047" w:rsidRDefault="00C87047" w:rsidP="00A96828">
      <w:pPr>
        <w:keepNext/>
        <w:keepLines/>
        <w:jc w:val="both"/>
        <w:rPr>
          <w:rFonts w:ascii="Tahoma" w:hAnsi="Tahoma" w:cs="Tahoma"/>
        </w:rPr>
      </w:pPr>
    </w:p>
    <w:p w14:paraId="46D92D5D" w14:textId="77777777" w:rsidR="00C87047" w:rsidRDefault="00C87047" w:rsidP="00A96828">
      <w:pPr>
        <w:keepNext/>
        <w:keepLines/>
        <w:jc w:val="both"/>
        <w:rPr>
          <w:rFonts w:ascii="Tahoma" w:hAnsi="Tahoma" w:cs="Tahoma"/>
        </w:rPr>
      </w:pPr>
      <w:r w:rsidRPr="00C509F8">
        <w:rPr>
          <w:rFonts w:ascii="Tahoma" w:hAnsi="Tahoma" w:cs="Tahoma"/>
        </w:rPr>
        <w:t>V primeru naročnikove zamude pri plačilu ima izvajalec pravico zaračunati zakonite zamudne obresti.</w:t>
      </w:r>
    </w:p>
    <w:p w14:paraId="14AE1F2E" w14:textId="77777777" w:rsidR="00DA2B4C" w:rsidRDefault="00DA2B4C" w:rsidP="00A96828">
      <w:pPr>
        <w:keepNext/>
        <w:keepLines/>
        <w:tabs>
          <w:tab w:val="left" w:pos="567"/>
          <w:tab w:val="left" w:pos="1702"/>
        </w:tabs>
        <w:jc w:val="both"/>
        <w:rPr>
          <w:rFonts w:ascii="Tahoma" w:hAnsi="Tahoma" w:cs="Tahoma"/>
        </w:rPr>
      </w:pPr>
    </w:p>
    <w:p w14:paraId="76EEEBBE" w14:textId="77777777" w:rsidR="00A63AD7" w:rsidRDefault="00A63AD7" w:rsidP="00A96828">
      <w:pPr>
        <w:keepNext/>
        <w:keepLines/>
        <w:numPr>
          <w:ilvl w:val="1"/>
          <w:numId w:val="5"/>
        </w:numPr>
        <w:tabs>
          <w:tab w:val="clear" w:pos="1440"/>
        </w:tabs>
        <w:ind w:left="426" w:hanging="426"/>
        <w:jc w:val="center"/>
        <w:rPr>
          <w:rFonts w:ascii="Tahoma" w:hAnsi="Tahoma" w:cs="Tahoma"/>
        </w:rPr>
      </w:pPr>
      <w:r>
        <w:rPr>
          <w:rFonts w:ascii="Tahoma" w:hAnsi="Tahoma" w:cs="Tahoma"/>
        </w:rPr>
        <w:t>člen</w:t>
      </w:r>
    </w:p>
    <w:p w14:paraId="46D6D587" w14:textId="77777777" w:rsidR="00A63AD7" w:rsidRDefault="00A63AD7" w:rsidP="00A96828">
      <w:pPr>
        <w:keepNext/>
        <w:keepLines/>
        <w:tabs>
          <w:tab w:val="left" w:pos="567"/>
          <w:tab w:val="left" w:pos="1702"/>
        </w:tabs>
        <w:jc w:val="both"/>
        <w:rPr>
          <w:rFonts w:ascii="Tahoma" w:hAnsi="Tahoma" w:cs="Tahoma"/>
        </w:rPr>
      </w:pPr>
    </w:p>
    <w:p w14:paraId="3ACA7F79" w14:textId="77777777" w:rsidR="00A63AD7" w:rsidRDefault="00A63AD7" w:rsidP="00A96828">
      <w:pPr>
        <w:keepNext/>
        <w:keepLines/>
        <w:tabs>
          <w:tab w:val="left" w:pos="567"/>
          <w:tab w:val="left" w:pos="1418"/>
          <w:tab w:val="left" w:pos="1702"/>
        </w:tabs>
        <w:jc w:val="both"/>
        <w:rPr>
          <w:rFonts w:ascii="Tahoma" w:hAnsi="Tahoma" w:cs="Tahoma"/>
          <w:color w:val="000000"/>
        </w:rPr>
      </w:pPr>
      <w:r>
        <w:rPr>
          <w:rFonts w:ascii="Tahoma" w:hAnsi="Tahoma" w:cs="Tahoma"/>
        </w:rPr>
        <w:t>S</w:t>
      </w:r>
      <w:r w:rsidRPr="008C68E2">
        <w:rPr>
          <w:rFonts w:ascii="Tahoma" w:hAnsi="Tahoma" w:cs="Tahoma"/>
        </w:rPr>
        <w:t>tranki</w:t>
      </w:r>
      <w:r>
        <w:rPr>
          <w:rFonts w:ascii="Tahoma" w:hAnsi="Tahoma" w:cs="Tahoma"/>
        </w:rPr>
        <w:t xml:space="preserve"> okvirnega sporazuma</w:t>
      </w:r>
      <w:r w:rsidRPr="008C68E2">
        <w:rPr>
          <w:rFonts w:ascii="Tahoma" w:hAnsi="Tahoma" w:cs="Tahoma"/>
        </w:rPr>
        <w:t xml:space="preserve"> </w:t>
      </w:r>
      <w:r w:rsidRPr="009749F5">
        <w:rPr>
          <w:rFonts w:ascii="Tahoma" w:hAnsi="Tahoma" w:cs="Tahoma"/>
          <w:color w:val="000000"/>
        </w:rPr>
        <w:t>se zavezujeta, da po te</w:t>
      </w:r>
      <w:r>
        <w:rPr>
          <w:rFonts w:ascii="Tahoma" w:hAnsi="Tahoma" w:cs="Tahoma"/>
          <w:color w:val="000000"/>
        </w:rPr>
        <w:t>m okvirnem sporazumu</w:t>
      </w:r>
      <w:r w:rsidRPr="009749F5">
        <w:rPr>
          <w:rFonts w:ascii="Tahoma" w:hAnsi="Tahoma" w:cs="Tahoma"/>
          <w:color w:val="000000"/>
        </w:rPr>
        <w:t xml:space="preserve"> velja prepoved odstopa oziroma cesije denarnih terjatev, ki izvirajo iz predmetne</w:t>
      </w:r>
      <w:r>
        <w:rPr>
          <w:rFonts w:ascii="Tahoma" w:hAnsi="Tahoma" w:cs="Tahoma"/>
          <w:color w:val="000000"/>
        </w:rPr>
        <w:t>ga</w:t>
      </w:r>
      <w:r w:rsidRPr="009749F5">
        <w:rPr>
          <w:rFonts w:ascii="Tahoma" w:hAnsi="Tahoma" w:cs="Tahoma"/>
          <w:color w:val="000000"/>
        </w:rPr>
        <w:t xml:space="preserve"> </w:t>
      </w:r>
      <w:r>
        <w:rPr>
          <w:rFonts w:ascii="Tahoma" w:hAnsi="Tahoma" w:cs="Tahoma"/>
        </w:rPr>
        <w:t>okvirnega sporazuma</w:t>
      </w:r>
      <w:r w:rsidRPr="009749F5">
        <w:rPr>
          <w:rFonts w:ascii="Tahoma" w:hAnsi="Tahoma" w:cs="Tahoma"/>
          <w:color w:val="000000"/>
        </w:rPr>
        <w:t>, drugim pravnim ali fizičnim osebam, razen bankam. V primeru odstopa denarne terjatve drugim pravnim ali fizičnim osebam, razen bankam, odstop nima pravnega učinka.</w:t>
      </w:r>
    </w:p>
    <w:p w14:paraId="05892039" w14:textId="77777777" w:rsidR="000D0167" w:rsidRDefault="006C4C08" w:rsidP="00A96828">
      <w:pPr>
        <w:keepNext/>
        <w:keepLines/>
        <w:numPr>
          <w:ilvl w:val="0"/>
          <w:numId w:val="7"/>
        </w:numPr>
        <w:tabs>
          <w:tab w:val="clear" w:pos="1440"/>
          <w:tab w:val="left" w:pos="851"/>
          <w:tab w:val="left" w:pos="1702"/>
        </w:tabs>
        <w:spacing w:before="240"/>
        <w:ind w:hanging="1440"/>
        <w:jc w:val="both"/>
        <w:rPr>
          <w:rFonts w:ascii="Tahoma" w:hAnsi="Tahoma" w:cs="Tahoma"/>
          <w:b/>
        </w:rPr>
      </w:pPr>
      <w:r>
        <w:rPr>
          <w:rFonts w:ascii="Tahoma" w:hAnsi="Tahoma" w:cs="Tahoma"/>
          <w:b/>
        </w:rPr>
        <w:t>PODIZVAJALCI</w:t>
      </w:r>
    </w:p>
    <w:p w14:paraId="78A5E752" w14:textId="77777777" w:rsidR="000D0167" w:rsidRPr="000D0167" w:rsidRDefault="000D0167" w:rsidP="00A96828">
      <w:pPr>
        <w:keepNext/>
        <w:keepLines/>
        <w:tabs>
          <w:tab w:val="left" w:pos="851"/>
          <w:tab w:val="left" w:pos="1702"/>
        </w:tabs>
        <w:ind w:left="1440"/>
        <w:jc w:val="both"/>
        <w:rPr>
          <w:rFonts w:ascii="Tahoma" w:hAnsi="Tahoma" w:cs="Tahoma"/>
          <w:b/>
        </w:rPr>
      </w:pPr>
    </w:p>
    <w:p w14:paraId="0FA832F9" w14:textId="77777777" w:rsidR="00575670" w:rsidRDefault="00575670" w:rsidP="00A96828">
      <w:pPr>
        <w:keepNext/>
        <w:keepLines/>
        <w:numPr>
          <w:ilvl w:val="1"/>
          <w:numId w:val="5"/>
        </w:numPr>
        <w:tabs>
          <w:tab w:val="clear" w:pos="1440"/>
        </w:tabs>
        <w:ind w:left="426" w:hanging="426"/>
        <w:jc w:val="center"/>
        <w:rPr>
          <w:rFonts w:ascii="Tahoma" w:hAnsi="Tahoma" w:cs="Tahoma"/>
        </w:rPr>
      </w:pPr>
      <w:r>
        <w:rPr>
          <w:rFonts w:ascii="Tahoma" w:hAnsi="Tahoma" w:cs="Tahoma"/>
        </w:rPr>
        <w:t>č</w:t>
      </w:r>
      <w:r w:rsidR="0075228B" w:rsidRPr="0075228B">
        <w:rPr>
          <w:rFonts w:ascii="Tahoma" w:hAnsi="Tahoma" w:cs="Tahoma"/>
        </w:rPr>
        <w:t>len</w:t>
      </w:r>
    </w:p>
    <w:p w14:paraId="42B82970" w14:textId="77777777" w:rsidR="00A460F0" w:rsidRDefault="00A460F0" w:rsidP="00A96828">
      <w:pPr>
        <w:keepNext/>
        <w:keepLines/>
        <w:jc w:val="both"/>
        <w:rPr>
          <w:rFonts w:ascii="Tahoma" w:hAnsi="Tahoma" w:cs="Tahoma"/>
        </w:rPr>
      </w:pPr>
    </w:p>
    <w:p w14:paraId="2E1A8342" w14:textId="6E7B0DA6" w:rsidR="00A76F4D" w:rsidRPr="00BA3F91" w:rsidRDefault="00A76F4D" w:rsidP="00A96828">
      <w:pPr>
        <w:keepNext/>
        <w:keepLines/>
        <w:rPr>
          <w:rFonts w:ascii="Tahoma" w:hAnsi="Tahoma" w:cs="Tahoma"/>
          <w:b/>
          <w:i/>
        </w:rPr>
      </w:pPr>
      <w:r w:rsidRPr="00BA3F91">
        <w:rPr>
          <w:rFonts w:ascii="Tahoma" w:hAnsi="Tahoma" w:cs="Tahoma"/>
          <w:b/>
          <w:i/>
        </w:rPr>
        <w:t>se upošteva v primeru, da izv</w:t>
      </w:r>
      <w:r w:rsidR="003D24E7">
        <w:rPr>
          <w:rFonts w:ascii="Tahoma" w:hAnsi="Tahoma" w:cs="Tahoma"/>
          <w:b/>
          <w:i/>
        </w:rPr>
        <w:t>ajalec nastopa s podizvajalcem:</w:t>
      </w:r>
    </w:p>
    <w:p w14:paraId="51C30D1A" w14:textId="77777777" w:rsidR="00A76F4D" w:rsidRDefault="00A76F4D" w:rsidP="00A96828">
      <w:pPr>
        <w:keepNext/>
        <w:keepLines/>
        <w:rPr>
          <w:rFonts w:ascii="Tahoma" w:hAnsi="Tahoma" w:cs="Tahoma"/>
        </w:rPr>
      </w:pPr>
      <w:r w:rsidRPr="008241E7">
        <w:rPr>
          <w:rFonts w:ascii="Tahoma" w:hAnsi="Tahoma" w:cs="Tahoma"/>
        </w:rPr>
        <w:t>Izvajalec v okviru tega okvirnega sporazuma nastopa skupaj z naslednjim/i podizvajalcem/</w:t>
      </w:r>
      <w:proofErr w:type="spellStart"/>
      <w:r w:rsidRPr="008241E7">
        <w:rPr>
          <w:rFonts w:ascii="Tahoma" w:hAnsi="Tahoma" w:cs="Tahoma"/>
        </w:rPr>
        <w:t>ci</w:t>
      </w:r>
      <w:proofErr w:type="spellEnd"/>
      <w:r w:rsidRPr="008241E7">
        <w:rPr>
          <w:rFonts w:ascii="Tahoma" w:hAnsi="Tahoma" w:cs="Tahoma"/>
        </w:rPr>
        <w:t>:</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3"/>
        <w:gridCol w:w="5633"/>
      </w:tblGrid>
      <w:tr w:rsidR="00A76F4D" w:rsidRPr="00824467" w14:paraId="4D6FAB51" w14:textId="77777777" w:rsidTr="00501F3F">
        <w:trPr>
          <w:trHeight w:val="277"/>
          <w:jc w:val="center"/>
        </w:trPr>
        <w:tc>
          <w:tcPr>
            <w:tcW w:w="3793" w:type="dxa"/>
            <w:tcBorders>
              <w:top w:val="single" w:sz="4" w:space="0" w:color="auto"/>
              <w:left w:val="single" w:sz="4" w:space="0" w:color="auto"/>
              <w:bottom w:val="single" w:sz="4" w:space="0" w:color="auto"/>
              <w:right w:val="single" w:sz="4" w:space="0" w:color="auto"/>
            </w:tcBorders>
            <w:vAlign w:val="center"/>
          </w:tcPr>
          <w:p w14:paraId="42DA7DAE" w14:textId="77777777" w:rsidR="00A76F4D" w:rsidRPr="00824467" w:rsidRDefault="00A76F4D" w:rsidP="00A96828">
            <w:pPr>
              <w:keepNext/>
              <w:keepLines/>
              <w:rPr>
                <w:rFonts w:ascii="Tahoma" w:hAnsi="Tahoma" w:cs="Tahoma"/>
              </w:rPr>
            </w:pPr>
            <w:r w:rsidRPr="00824467">
              <w:rPr>
                <w:rFonts w:ascii="Tahoma" w:hAnsi="Tahoma" w:cs="Tahoma"/>
              </w:rPr>
              <w:t>Naziv podizvajalca</w:t>
            </w:r>
          </w:p>
        </w:tc>
        <w:tc>
          <w:tcPr>
            <w:tcW w:w="5633" w:type="dxa"/>
            <w:tcBorders>
              <w:top w:val="single" w:sz="4" w:space="0" w:color="auto"/>
              <w:left w:val="single" w:sz="4" w:space="0" w:color="auto"/>
              <w:bottom w:val="single" w:sz="4" w:space="0" w:color="auto"/>
              <w:right w:val="single" w:sz="4" w:space="0" w:color="auto"/>
            </w:tcBorders>
            <w:vAlign w:val="center"/>
          </w:tcPr>
          <w:p w14:paraId="531450E1" w14:textId="77777777" w:rsidR="00A76F4D" w:rsidRPr="00824467" w:rsidRDefault="00A76F4D" w:rsidP="00A96828">
            <w:pPr>
              <w:keepNext/>
              <w:keepLines/>
              <w:rPr>
                <w:rFonts w:ascii="Tahoma" w:hAnsi="Tahoma" w:cs="Tahoma"/>
              </w:rPr>
            </w:pPr>
          </w:p>
        </w:tc>
      </w:tr>
      <w:tr w:rsidR="00A76F4D" w:rsidRPr="00824467" w14:paraId="5953BDD9" w14:textId="77777777" w:rsidTr="00501F3F">
        <w:trPr>
          <w:trHeight w:val="277"/>
          <w:jc w:val="center"/>
        </w:trPr>
        <w:tc>
          <w:tcPr>
            <w:tcW w:w="3793" w:type="dxa"/>
            <w:tcBorders>
              <w:top w:val="single" w:sz="4" w:space="0" w:color="auto"/>
              <w:left w:val="single" w:sz="4" w:space="0" w:color="auto"/>
              <w:bottom w:val="single" w:sz="4" w:space="0" w:color="auto"/>
              <w:right w:val="single" w:sz="4" w:space="0" w:color="auto"/>
            </w:tcBorders>
            <w:vAlign w:val="center"/>
          </w:tcPr>
          <w:p w14:paraId="500C2BA0" w14:textId="77777777" w:rsidR="00A76F4D" w:rsidRPr="00824467" w:rsidRDefault="00A76F4D" w:rsidP="00A96828">
            <w:pPr>
              <w:keepNext/>
              <w:keepLines/>
              <w:rPr>
                <w:rFonts w:ascii="Tahoma" w:hAnsi="Tahoma" w:cs="Tahoma"/>
              </w:rPr>
            </w:pPr>
            <w:r w:rsidRPr="00824467">
              <w:rPr>
                <w:rFonts w:ascii="Tahoma" w:hAnsi="Tahoma" w:cs="Tahoma"/>
              </w:rPr>
              <w:t>Polni naslov</w:t>
            </w:r>
          </w:p>
        </w:tc>
        <w:tc>
          <w:tcPr>
            <w:tcW w:w="5633" w:type="dxa"/>
            <w:tcBorders>
              <w:top w:val="single" w:sz="4" w:space="0" w:color="auto"/>
              <w:left w:val="single" w:sz="4" w:space="0" w:color="auto"/>
              <w:bottom w:val="single" w:sz="4" w:space="0" w:color="auto"/>
              <w:right w:val="single" w:sz="4" w:space="0" w:color="auto"/>
            </w:tcBorders>
            <w:vAlign w:val="center"/>
          </w:tcPr>
          <w:p w14:paraId="7DF273DC" w14:textId="77777777" w:rsidR="00A76F4D" w:rsidRPr="00824467" w:rsidRDefault="00A76F4D" w:rsidP="00A96828">
            <w:pPr>
              <w:keepNext/>
              <w:keepLines/>
              <w:rPr>
                <w:rFonts w:ascii="Tahoma" w:hAnsi="Tahoma" w:cs="Tahoma"/>
              </w:rPr>
            </w:pPr>
          </w:p>
        </w:tc>
      </w:tr>
      <w:tr w:rsidR="00A76F4D" w:rsidRPr="00824467" w14:paraId="2DFC77B6" w14:textId="77777777" w:rsidTr="00501F3F">
        <w:trPr>
          <w:trHeight w:val="277"/>
          <w:jc w:val="center"/>
        </w:trPr>
        <w:tc>
          <w:tcPr>
            <w:tcW w:w="3793" w:type="dxa"/>
            <w:tcBorders>
              <w:top w:val="single" w:sz="4" w:space="0" w:color="auto"/>
              <w:left w:val="single" w:sz="4" w:space="0" w:color="auto"/>
              <w:bottom w:val="single" w:sz="4" w:space="0" w:color="auto"/>
              <w:right w:val="single" w:sz="4" w:space="0" w:color="auto"/>
            </w:tcBorders>
            <w:vAlign w:val="center"/>
          </w:tcPr>
          <w:p w14:paraId="7CA722A4" w14:textId="77777777" w:rsidR="00A76F4D" w:rsidRPr="00824467" w:rsidRDefault="00A76F4D" w:rsidP="00A96828">
            <w:pPr>
              <w:keepNext/>
              <w:keepLines/>
              <w:rPr>
                <w:rFonts w:ascii="Tahoma" w:hAnsi="Tahoma" w:cs="Tahoma"/>
              </w:rPr>
            </w:pPr>
            <w:r w:rsidRPr="00824467">
              <w:rPr>
                <w:rFonts w:ascii="Tahoma" w:hAnsi="Tahoma" w:cs="Tahoma"/>
              </w:rPr>
              <w:t xml:space="preserve">Podizvajalec zahteva neposredno plačilo </w:t>
            </w:r>
          </w:p>
        </w:tc>
        <w:tc>
          <w:tcPr>
            <w:tcW w:w="5633" w:type="dxa"/>
            <w:tcBorders>
              <w:top w:val="single" w:sz="4" w:space="0" w:color="auto"/>
              <w:left w:val="single" w:sz="4" w:space="0" w:color="auto"/>
              <w:bottom w:val="single" w:sz="4" w:space="0" w:color="auto"/>
              <w:right w:val="single" w:sz="4" w:space="0" w:color="auto"/>
            </w:tcBorders>
            <w:vAlign w:val="center"/>
          </w:tcPr>
          <w:p w14:paraId="32E8F49A" w14:textId="77777777" w:rsidR="00A76F4D" w:rsidRPr="00824467" w:rsidRDefault="00A76F4D" w:rsidP="00A96828">
            <w:pPr>
              <w:keepNext/>
              <w:keepLines/>
              <w:jc w:val="center"/>
              <w:rPr>
                <w:rFonts w:ascii="Tahoma" w:hAnsi="Tahoma" w:cs="Tahoma"/>
              </w:rPr>
            </w:pPr>
            <w:r w:rsidRPr="00824467">
              <w:rPr>
                <w:rFonts w:ascii="Tahoma" w:hAnsi="Tahoma" w:cs="Tahoma"/>
              </w:rPr>
              <w:t>DA / NE</w:t>
            </w:r>
          </w:p>
        </w:tc>
      </w:tr>
      <w:tr w:rsidR="00A76F4D" w:rsidRPr="00824467" w14:paraId="26EF15F7" w14:textId="77777777" w:rsidTr="00501F3F">
        <w:trPr>
          <w:trHeight w:val="277"/>
          <w:jc w:val="center"/>
        </w:trPr>
        <w:tc>
          <w:tcPr>
            <w:tcW w:w="3793" w:type="dxa"/>
            <w:tcBorders>
              <w:top w:val="single" w:sz="4" w:space="0" w:color="auto"/>
              <w:left w:val="single" w:sz="4" w:space="0" w:color="auto"/>
              <w:bottom w:val="single" w:sz="4" w:space="0" w:color="auto"/>
              <w:right w:val="single" w:sz="4" w:space="0" w:color="auto"/>
            </w:tcBorders>
            <w:vAlign w:val="center"/>
          </w:tcPr>
          <w:p w14:paraId="49894AB2" w14:textId="77777777" w:rsidR="00A76F4D" w:rsidRPr="00824467" w:rsidRDefault="00A76F4D" w:rsidP="00A96828">
            <w:pPr>
              <w:keepNext/>
              <w:keepLines/>
              <w:rPr>
                <w:rFonts w:ascii="Tahoma" w:hAnsi="Tahoma" w:cs="Tahoma"/>
              </w:rPr>
            </w:pPr>
            <w:r w:rsidRPr="00824467">
              <w:rPr>
                <w:rFonts w:ascii="Tahoma" w:hAnsi="Tahoma" w:cs="Tahoma"/>
              </w:rPr>
              <w:t>Matična številka podizvajalca</w:t>
            </w:r>
          </w:p>
        </w:tc>
        <w:tc>
          <w:tcPr>
            <w:tcW w:w="5633" w:type="dxa"/>
            <w:tcBorders>
              <w:top w:val="single" w:sz="4" w:space="0" w:color="auto"/>
              <w:left w:val="single" w:sz="4" w:space="0" w:color="auto"/>
              <w:bottom w:val="single" w:sz="4" w:space="0" w:color="auto"/>
              <w:right w:val="single" w:sz="4" w:space="0" w:color="auto"/>
            </w:tcBorders>
            <w:vAlign w:val="center"/>
          </w:tcPr>
          <w:p w14:paraId="330376BE" w14:textId="77777777" w:rsidR="00A76F4D" w:rsidRPr="00824467" w:rsidRDefault="00A76F4D" w:rsidP="00A96828">
            <w:pPr>
              <w:keepNext/>
              <w:keepLines/>
              <w:rPr>
                <w:rFonts w:ascii="Tahoma" w:hAnsi="Tahoma" w:cs="Tahoma"/>
              </w:rPr>
            </w:pPr>
          </w:p>
        </w:tc>
      </w:tr>
      <w:tr w:rsidR="00A76F4D" w:rsidRPr="00824467" w14:paraId="79285F1F" w14:textId="77777777" w:rsidTr="00501F3F">
        <w:trPr>
          <w:trHeight w:val="277"/>
          <w:jc w:val="center"/>
        </w:trPr>
        <w:tc>
          <w:tcPr>
            <w:tcW w:w="3793" w:type="dxa"/>
            <w:tcBorders>
              <w:top w:val="single" w:sz="4" w:space="0" w:color="auto"/>
              <w:left w:val="single" w:sz="4" w:space="0" w:color="auto"/>
              <w:bottom w:val="single" w:sz="4" w:space="0" w:color="auto"/>
              <w:right w:val="single" w:sz="4" w:space="0" w:color="auto"/>
            </w:tcBorders>
            <w:vAlign w:val="center"/>
          </w:tcPr>
          <w:p w14:paraId="3D2A6E63" w14:textId="77777777" w:rsidR="00A76F4D" w:rsidRPr="00824467" w:rsidRDefault="00A76F4D" w:rsidP="00A96828">
            <w:pPr>
              <w:keepNext/>
              <w:keepLines/>
              <w:rPr>
                <w:rFonts w:ascii="Tahoma" w:hAnsi="Tahoma" w:cs="Tahoma"/>
              </w:rPr>
            </w:pPr>
            <w:r w:rsidRPr="00824467">
              <w:rPr>
                <w:rFonts w:ascii="Tahoma" w:hAnsi="Tahoma" w:cs="Tahoma"/>
              </w:rPr>
              <w:t>Davčna številka podizvajalca</w:t>
            </w:r>
          </w:p>
        </w:tc>
        <w:tc>
          <w:tcPr>
            <w:tcW w:w="5633" w:type="dxa"/>
            <w:tcBorders>
              <w:top w:val="single" w:sz="4" w:space="0" w:color="auto"/>
              <w:left w:val="single" w:sz="4" w:space="0" w:color="auto"/>
              <w:bottom w:val="single" w:sz="4" w:space="0" w:color="auto"/>
              <w:right w:val="single" w:sz="4" w:space="0" w:color="auto"/>
            </w:tcBorders>
            <w:vAlign w:val="center"/>
          </w:tcPr>
          <w:p w14:paraId="1FD994A6" w14:textId="77777777" w:rsidR="00A76F4D" w:rsidRPr="00824467" w:rsidRDefault="00A76F4D" w:rsidP="00A96828">
            <w:pPr>
              <w:keepNext/>
              <w:keepLines/>
              <w:rPr>
                <w:rFonts w:ascii="Tahoma" w:hAnsi="Tahoma" w:cs="Tahoma"/>
              </w:rPr>
            </w:pPr>
          </w:p>
        </w:tc>
      </w:tr>
      <w:tr w:rsidR="00A76F4D" w:rsidRPr="00824467" w14:paraId="3599E661" w14:textId="77777777" w:rsidTr="00501F3F">
        <w:trPr>
          <w:trHeight w:val="277"/>
          <w:jc w:val="center"/>
        </w:trPr>
        <w:tc>
          <w:tcPr>
            <w:tcW w:w="3793" w:type="dxa"/>
            <w:tcBorders>
              <w:top w:val="single" w:sz="4" w:space="0" w:color="auto"/>
              <w:left w:val="single" w:sz="4" w:space="0" w:color="auto"/>
              <w:bottom w:val="single" w:sz="4" w:space="0" w:color="auto"/>
              <w:right w:val="single" w:sz="4" w:space="0" w:color="auto"/>
            </w:tcBorders>
            <w:vAlign w:val="center"/>
          </w:tcPr>
          <w:p w14:paraId="1CD618A8" w14:textId="77777777" w:rsidR="00A76F4D" w:rsidRPr="00824467" w:rsidRDefault="00A76F4D" w:rsidP="00A96828">
            <w:pPr>
              <w:keepNext/>
              <w:keepLines/>
              <w:rPr>
                <w:rFonts w:ascii="Tahoma" w:hAnsi="Tahoma" w:cs="Tahoma"/>
              </w:rPr>
            </w:pPr>
            <w:r w:rsidRPr="00824467">
              <w:rPr>
                <w:rFonts w:ascii="Tahoma" w:hAnsi="Tahoma" w:cs="Tahoma"/>
              </w:rPr>
              <w:t>Transakcijski račun podizvajalca</w:t>
            </w:r>
          </w:p>
        </w:tc>
        <w:tc>
          <w:tcPr>
            <w:tcW w:w="5633" w:type="dxa"/>
            <w:tcBorders>
              <w:top w:val="single" w:sz="4" w:space="0" w:color="auto"/>
              <w:left w:val="single" w:sz="4" w:space="0" w:color="auto"/>
              <w:bottom w:val="single" w:sz="4" w:space="0" w:color="auto"/>
              <w:right w:val="single" w:sz="4" w:space="0" w:color="auto"/>
            </w:tcBorders>
            <w:vAlign w:val="center"/>
          </w:tcPr>
          <w:p w14:paraId="5C7CAA30" w14:textId="77777777" w:rsidR="00A76F4D" w:rsidRPr="00824467" w:rsidRDefault="00A76F4D" w:rsidP="00A96828">
            <w:pPr>
              <w:keepNext/>
              <w:keepLines/>
              <w:rPr>
                <w:rFonts w:ascii="Tahoma" w:hAnsi="Tahoma" w:cs="Tahoma"/>
              </w:rPr>
            </w:pPr>
          </w:p>
        </w:tc>
      </w:tr>
      <w:tr w:rsidR="00A76F4D" w:rsidRPr="00824467" w14:paraId="60EFA9E9" w14:textId="77777777" w:rsidTr="00501F3F">
        <w:trPr>
          <w:trHeight w:val="277"/>
          <w:jc w:val="center"/>
        </w:trPr>
        <w:tc>
          <w:tcPr>
            <w:tcW w:w="3793" w:type="dxa"/>
            <w:tcBorders>
              <w:top w:val="single" w:sz="4" w:space="0" w:color="auto"/>
              <w:left w:val="single" w:sz="4" w:space="0" w:color="auto"/>
              <w:bottom w:val="single" w:sz="4" w:space="0" w:color="auto"/>
              <w:right w:val="single" w:sz="4" w:space="0" w:color="auto"/>
            </w:tcBorders>
            <w:vAlign w:val="center"/>
          </w:tcPr>
          <w:p w14:paraId="6C27E323" w14:textId="77777777" w:rsidR="00A76F4D" w:rsidRPr="00824467" w:rsidRDefault="00A76F4D" w:rsidP="00A96828">
            <w:pPr>
              <w:keepNext/>
              <w:keepLines/>
              <w:rPr>
                <w:rFonts w:ascii="Tahoma" w:hAnsi="Tahoma" w:cs="Tahoma"/>
              </w:rPr>
            </w:pPr>
            <w:r w:rsidRPr="00824467">
              <w:rPr>
                <w:rFonts w:ascii="Tahoma" w:hAnsi="Tahoma" w:cs="Tahoma"/>
              </w:rPr>
              <w:t>Del javnega naročila, ki se oddaja v podizvajanje (vrsta/opis del)</w:t>
            </w:r>
          </w:p>
        </w:tc>
        <w:tc>
          <w:tcPr>
            <w:tcW w:w="5633" w:type="dxa"/>
            <w:tcBorders>
              <w:top w:val="single" w:sz="4" w:space="0" w:color="auto"/>
              <w:left w:val="single" w:sz="4" w:space="0" w:color="auto"/>
              <w:bottom w:val="single" w:sz="4" w:space="0" w:color="auto"/>
              <w:right w:val="single" w:sz="4" w:space="0" w:color="auto"/>
            </w:tcBorders>
            <w:vAlign w:val="center"/>
          </w:tcPr>
          <w:p w14:paraId="5141B5FE" w14:textId="77777777" w:rsidR="00A76F4D" w:rsidRPr="00824467" w:rsidRDefault="00A76F4D" w:rsidP="00A96828">
            <w:pPr>
              <w:keepNext/>
              <w:keepLines/>
              <w:rPr>
                <w:rFonts w:ascii="Tahoma" w:hAnsi="Tahoma" w:cs="Tahoma"/>
              </w:rPr>
            </w:pPr>
          </w:p>
        </w:tc>
      </w:tr>
      <w:tr w:rsidR="00A76F4D" w:rsidRPr="00824467" w14:paraId="28AC37ED" w14:textId="77777777" w:rsidTr="00501F3F">
        <w:trPr>
          <w:trHeight w:val="277"/>
          <w:jc w:val="center"/>
        </w:trPr>
        <w:tc>
          <w:tcPr>
            <w:tcW w:w="3793" w:type="dxa"/>
            <w:tcBorders>
              <w:top w:val="single" w:sz="4" w:space="0" w:color="auto"/>
              <w:left w:val="single" w:sz="4" w:space="0" w:color="auto"/>
              <w:bottom w:val="single" w:sz="4" w:space="0" w:color="auto"/>
              <w:right w:val="single" w:sz="4" w:space="0" w:color="auto"/>
            </w:tcBorders>
            <w:vAlign w:val="center"/>
          </w:tcPr>
          <w:p w14:paraId="65564B46" w14:textId="77777777" w:rsidR="00A76F4D" w:rsidRPr="00824467" w:rsidRDefault="00A76F4D" w:rsidP="00A96828">
            <w:pPr>
              <w:keepNext/>
              <w:keepLines/>
              <w:rPr>
                <w:rFonts w:ascii="Tahoma" w:hAnsi="Tahoma" w:cs="Tahoma"/>
              </w:rPr>
            </w:pPr>
            <w:r w:rsidRPr="00824467">
              <w:rPr>
                <w:rFonts w:ascii="Tahoma" w:hAnsi="Tahoma" w:cs="Tahoma"/>
              </w:rPr>
              <w:t xml:space="preserve">Količina/Delež (%) v </w:t>
            </w:r>
            <w:proofErr w:type="spellStart"/>
            <w:r w:rsidRPr="00824467">
              <w:rPr>
                <w:rFonts w:ascii="Tahoma" w:hAnsi="Tahoma" w:cs="Tahoma"/>
              </w:rPr>
              <w:t>podizvajanju</w:t>
            </w:r>
            <w:proofErr w:type="spellEnd"/>
          </w:p>
        </w:tc>
        <w:tc>
          <w:tcPr>
            <w:tcW w:w="5633" w:type="dxa"/>
            <w:tcBorders>
              <w:top w:val="single" w:sz="4" w:space="0" w:color="auto"/>
              <w:left w:val="single" w:sz="4" w:space="0" w:color="auto"/>
              <w:bottom w:val="single" w:sz="4" w:space="0" w:color="auto"/>
              <w:right w:val="single" w:sz="4" w:space="0" w:color="auto"/>
            </w:tcBorders>
            <w:vAlign w:val="center"/>
          </w:tcPr>
          <w:p w14:paraId="3A92B165" w14:textId="77777777" w:rsidR="00A76F4D" w:rsidRPr="00824467" w:rsidRDefault="00A76F4D" w:rsidP="00A96828">
            <w:pPr>
              <w:keepNext/>
              <w:keepLines/>
              <w:rPr>
                <w:rFonts w:ascii="Tahoma" w:hAnsi="Tahoma" w:cs="Tahoma"/>
              </w:rPr>
            </w:pPr>
          </w:p>
        </w:tc>
      </w:tr>
      <w:tr w:rsidR="00A76F4D" w:rsidRPr="00824467" w14:paraId="2F074BC2" w14:textId="77777777" w:rsidTr="00501F3F">
        <w:trPr>
          <w:trHeight w:val="277"/>
          <w:jc w:val="center"/>
        </w:trPr>
        <w:tc>
          <w:tcPr>
            <w:tcW w:w="3793" w:type="dxa"/>
            <w:tcBorders>
              <w:top w:val="single" w:sz="4" w:space="0" w:color="auto"/>
              <w:left w:val="single" w:sz="4" w:space="0" w:color="auto"/>
              <w:bottom w:val="single" w:sz="4" w:space="0" w:color="auto"/>
              <w:right w:val="single" w:sz="4" w:space="0" w:color="auto"/>
            </w:tcBorders>
            <w:vAlign w:val="center"/>
          </w:tcPr>
          <w:p w14:paraId="71EA3678" w14:textId="77777777" w:rsidR="00A76F4D" w:rsidRPr="00824467" w:rsidRDefault="00A76F4D" w:rsidP="00A96828">
            <w:pPr>
              <w:keepNext/>
              <w:keepLines/>
              <w:rPr>
                <w:rFonts w:ascii="Tahoma" w:hAnsi="Tahoma" w:cs="Tahoma"/>
              </w:rPr>
            </w:pPr>
            <w:r w:rsidRPr="00824467">
              <w:rPr>
                <w:rFonts w:ascii="Tahoma" w:hAnsi="Tahoma" w:cs="Tahoma"/>
              </w:rPr>
              <w:t xml:space="preserve">Vrednost del </w:t>
            </w:r>
          </w:p>
        </w:tc>
        <w:tc>
          <w:tcPr>
            <w:tcW w:w="5633" w:type="dxa"/>
            <w:tcBorders>
              <w:top w:val="single" w:sz="4" w:space="0" w:color="auto"/>
              <w:left w:val="single" w:sz="4" w:space="0" w:color="auto"/>
              <w:bottom w:val="single" w:sz="4" w:space="0" w:color="auto"/>
              <w:right w:val="single" w:sz="4" w:space="0" w:color="auto"/>
            </w:tcBorders>
            <w:vAlign w:val="center"/>
          </w:tcPr>
          <w:p w14:paraId="41387C59" w14:textId="77777777" w:rsidR="00A76F4D" w:rsidRPr="00824467" w:rsidRDefault="00A76F4D" w:rsidP="00A96828">
            <w:pPr>
              <w:keepNext/>
              <w:keepLines/>
              <w:rPr>
                <w:rFonts w:ascii="Tahoma" w:hAnsi="Tahoma" w:cs="Tahoma"/>
              </w:rPr>
            </w:pPr>
          </w:p>
        </w:tc>
      </w:tr>
      <w:tr w:rsidR="00A76F4D" w:rsidRPr="00824467" w14:paraId="3E98F2A3" w14:textId="77777777" w:rsidTr="00501F3F">
        <w:trPr>
          <w:trHeight w:val="277"/>
          <w:jc w:val="center"/>
        </w:trPr>
        <w:tc>
          <w:tcPr>
            <w:tcW w:w="3793" w:type="dxa"/>
            <w:tcBorders>
              <w:top w:val="single" w:sz="4" w:space="0" w:color="auto"/>
              <w:left w:val="single" w:sz="4" w:space="0" w:color="auto"/>
              <w:bottom w:val="single" w:sz="4" w:space="0" w:color="auto"/>
              <w:right w:val="single" w:sz="4" w:space="0" w:color="auto"/>
            </w:tcBorders>
            <w:vAlign w:val="center"/>
          </w:tcPr>
          <w:p w14:paraId="45F21AC2" w14:textId="77777777" w:rsidR="00A76F4D" w:rsidRPr="00824467" w:rsidRDefault="00A76F4D" w:rsidP="00A96828">
            <w:pPr>
              <w:keepNext/>
              <w:keepLines/>
              <w:rPr>
                <w:rFonts w:ascii="Tahoma" w:hAnsi="Tahoma" w:cs="Tahoma"/>
              </w:rPr>
            </w:pPr>
            <w:r w:rsidRPr="00824467">
              <w:rPr>
                <w:rFonts w:ascii="Tahoma" w:hAnsi="Tahoma" w:cs="Tahoma"/>
              </w:rPr>
              <w:lastRenderedPageBreak/>
              <w:t>Kraj izvedbe</w:t>
            </w:r>
          </w:p>
        </w:tc>
        <w:tc>
          <w:tcPr>
            <w:tcW w:w="5633" w:type="dxa"/>
            <w:tcBorders>
              <w:top w:val="single" w:sz="4" w:space="0" w:color="auto"/>
              <w:left w:val="single" w:sz="4" w:space="0" w:color="auto"/>
              <w:bottom w:val="single" w:sz="4" w:space="0" w:color="auto"/>
              <w:right w:val="single" w:sz="4" w:space="0" w:color="auto"/>
            </w:tcBorders>
            <w:vAlign w:val="center"/>
          </w:tcPr>
          <w:p w14:paraId="73F950AD" w14:textId="77777777" w:rsidR="00A76F4D" w:rsidRPr="00824467" w:rsidRDefault="00A76F4D" w:rsidP="00A96828">
            <w:pPr>
              <w:keepNext/>
              <w:keepLines/>
              <w:rPr>
                <w:rFonts w:ascii="Tahoma" w:hAnsi="Tahoma" w:cs="Tahoma"/>
              </w:rPr>
            </w:pPr>
          </w:p>
        </w:tc>
      </w:tr>
      <w:tr w:rsidR="00A76F4D" w:rsidRPr="00824467" w14:paraId="7823C8AB" w14:textId="77777777" w:rsidTr="00501F3F">
        <w:trPr>
          <w:trHeight w:val="277"/>
          <w:jc w:val="center"/>
        </w:trPr>
        <w:tc>
          <w:tcPr>
            <w:tcW w:w="3793" w:type="dxa"/>
            <w:tcBorders>
              <w:top w:val="single" w:sz="4" w:space="0" w:color="auto"/>
              <w:left w:val="single" w:sz="4" w:space="0" w:color="auto"/>
              <w:bottom w:val="single" w:sz="4" w:space="0" w:color="auto"/>
              <w:right w:val="single" w:sz="4" w:space="0" w:color="auto"/>
            </w:tcBorders>
            <w:vAlign w:val="center"/>
          </w:tcPr>
          <w:p w14:paraId="0CA11F60" w14:textId="77777777" w:rsidR="00A76F4D" w:rsidRPr="00824467" w:rsidRDefault="00A76F4D" w:rsidP="00A96828">
            <w:pPr>
              <w:keepNext/>
              <w:keepLines/>
              <w:rPr>
                <w:rFonts w:ascii="Tahoma" w:hAnsi="Tahoma" w:cs="Tahoma"/>
              </w:rPr>
            </w:pPr>
            <w:r w:rsidRPr="00824467">
              <w:rPr>
                <w:rFonts w:ascii="Tahoma" w:hAnsi="Tahoma" w:cs="Tahoma"/>
              </w:rPr>
              <w:t>Rok izvedbe</w:t>
            </w:r>
          </w:p>
        </w:tc>
        <w:tc>
          <w:tcPr>
            <w:tcW w:w="5633" w:type="dxa"/>
            <w:tcBorders>
              <w:top w:val="single" w:sz="4" w:space="0" w:color="auto"/>
              <w:left w:val="single" w:sz="4" w:space="0" w:color="auto"/>
              <w:bottom w:val="single" w:sz="4" w:space="0" w:color="auto"/>
              <w:right w:val="single" w:sz="4" w:space="0" w:color="auto"/>
            </w:tcBorders>
            <w:vAlign w:val="center"/>
          </w:tcPr>
          <w:p w14:paraId="1C3D5648" w14:textId="77777777" w:rsidR="00A76F4D" w:rsidRPr="00824467" w:rsidRDefault="00A76F4D" w:rsidP="00A96828">
            <w:pPr>
              <w:keepNext/>
              <w:keepLines/>
              <w:rPr>
                <w:rFonts w:ascii="Tahoma" w:hAnsi="Tahoma" w:cs="Tahoma"/>
              </w:rPr>
            </w:pPr>
          </w:p>
        </w:tc>
      </w:tr>
    </w:tbl>
    <w:p w14:paraId="0FD63106" w14:textId="77777777" w:rsidR="00A76F4D" w:rsidRDefault="00A76F4D" w:rsidP="00A96828">
      <w:pPr>
        <w:keepNext/>
        <w:keepLines/>
        <w:jc w:val="both"/>
        <w:rPr>
          <w:rFonts w:ascii="Tahoma" w:hAnsi="Tahoma" w:cs="Tahoma"/>
        </w:rPr>
      </w:pPr>
    </w:p>
    <w:p w14:paraId="2723720C" w14:textId="77777777" w:rsidR="00A76F4D" w:rsidRDefault="00A76F4D" w:rsidP="00A96828">
      <w:pPr>
        <w:keepNext/>
        <w:keepLines/>
        <w:jc w:val="both"/>
        <w:rPr>
          <w:rFonts w:ascii="Tahoma" w:hAnsi="Tahoma" w:cs="Tahoma"/>
        </w:rPr>
      </w:pPr>
      <w:r w:rsidRPr="00081C44">
        <w:rPr>
          <w:rFonts w:ascii="Tahoma" w:hAnsi="Tahoma" w:cs="Tahoma"/>
        </w:rPr>
        <w:t xml:space="preserve">Izvajalec v razmerju do naročnika v celoti odgovarja za dobro izvedbo obveznosti iz okvirnega sporazuma, ne glede na število podizvajalcev. </w:t>
      </w:r>
    </w:p>
    <w:p w14:paraId="01C7856E" w14:textId="77777777" w:rsidR="003D24E7" w:rsidRPr="00081C44" w:rsidRDefault="003D24E7" w:rsidP="00A96828">
      <w:pPr>
        <w:keepNext/>
        <w:keepLines/>
        <w:jc w:val="both"/>
        <w:rPr>
          <w:rFonts w:ascii="Tahoma" w:hAnsi="Tahoma" w:cs="Tahoma"/>
        </w:rPr>
      </w:pPr>
    </w:p>
    <w:p w14:paraId="0C910E2A" w14:textId="77777777" w:rsidR="00A76F4D" w:rsidRPr="00081C44" w:rsidRDefault="00A76F4D" w:rsidP="00A96828">
      <w:pPr>
        <w:keepNext/>
        <w:keepLines/>
        <w:jc w:val="both"/>
        <w:rPr>
          <w:rFonts w:ascii="Tahoma" w:hAnsi="Tahoma" w:cs="Tahoma"/>
        </w:rPr>
      </w:pPr>
      <w:r w:rsidRPr="00081C44">
        <w:rPr>
          <w:rFonts w:ascii="Tahoma" w:hAnsi="Tahoma" w:cs="Tahoma"/>
        </w:rPr>
        <w:t xml:space="preserve">Izvajalec mora med izvajanjem okvirnega sporazuma naročnika obvestiti o morebitnih spremembah informacij iz drugega odstavka 94. člena ZJN-3 in poslati informacije o novih podizvajalcih, ki jih namerava naknadno vključiti v izvedbo okvirnega sporazuma, in sicer najkasneje v petih (5) dneh po spremembi. V primeru vključitve novih podizvajalcev mora izvajalec skupaj z obvestilom posredovati tudi naslednje podatke in dokumente, in sicer: kontaktne podatke in zakonite zastopnike novih podizvajalcev, izpolnjene priloge razpisne dokumentacije, ki se nanašajo na podizvajalce, in pisno zahtevo novega podizvajalca za neposredno plačilo, če novi podizvajalec to zahteva. </w:t>
      </w:r>
    </w:p>
    <w:p w14:paraId="33D91BB4" w14:textId="77777777" w:rsidR="00A76F4D" w:rsidRPr="00081C44" w:rsidRDefault="00A76F4D" w:rsidP="00A96828">
      <w:pPr>
        <w:keepNext/>
        <w:keepLines/>
        <w:jc w:val="both"/>
        <w:rPr>
          <w:rFonts w:ascii="Tahoma" w:hAnsi="Tahoma" w:cs="Tahoma"/>
        </w:rPr>
      </w:pPr>
    </w:p>
    <w:p w14:paraId="2B0895F1" w14:textId="77777777" w:rsidR="00A76F4D" w:rsidRPr="00081C44" w:rsidRDefault="00A76F4D" w:rsidP="00A96828">
      <w:pPr>
        <w:keepNext/>
        <w:keepLines/>
        <w:jc w:val="both"/>
        <w:rPr>
          <w:rFonts w:ascii="Tahoma" w:hAnsi="Tahoma" w:cs="Tahoma"/>
        </w:rPr>
      </w:pPr>
      <w:r w:rsidRPr="00081C44">
        <w:rPr>
          <w:rFonts w:ascii="Tahoma" w:hAnsi="Tahoma" w:cs="Tahoma"/>
        </w:rPr>
        <w:t xml:space="preserve">Naročnik lahko zavrne predlog za zamenjavo podizvajalca oziroma vključitev novega podizvajalca, če bi to lahko vplivalo na nemoteno izvajanje ali dokončanje </w:t>
      </w:r>
      <w:r w:rsidR="00D8019B">
        <w:rPr>
          <w:rFonts w:ascii="Tahoma" w:hAnsi="Tahoma" w:cs="Tahoma"/>
        </w:rPr>
        <w:t>dobav</w:t>
      </w:r>
      <w:r w:rsidRPr="00081C44">
        <w:rPr>
          <w:rFonts w:ascii="Tahoma" w:hAnsi="Tahoma" w:cs="Tahoma"/>
        </w:rPr>
        <w:t xml:space="preserve"> in če novi podizvajalec ne izpolnjuje pogojev, ki jih je postavil naročnik v razpisni dokumentaciji. Naročnik bo o morebitni zavrnitvi novega podizvajalca obvestiti izvajalca najpozneje v desetih (10) dneh od prejema predloga. </w:t>
      </w:r>
    </w:p>
    <w:p w14:paraId="036D1852" w14:textId="77777777" w:rsidR="00A76F4D" w:rsidRPr="00081C44" w:rsidRDefault="00A76F4D" w:rsidP="00A96828">
      <w:pPr>
        <w:keepNext/>
        <w:keepLines/>
        <w:jc w:val="both"/>
        <w:rPr>
          <w:rFonts w:ascii="Tahoma" w:hAnsi="Tahoma" w:cs="Tahoma"/>
          <w:b/>
          <w:i/>
        </w:rPr>
      </w:pPr>
    </w:p>
    <w:p w14:paraId="0B4AA622" w14:textId="77777777" w:rsidR="00A76F4D" w:rsidRPr="00081C44" w:rsidRDefault="00A76F4D" w:rsidP="00A96828">
      <w:pPr>
        <w:keepNext/>
        <w:keepLines/>
        <w:jc w:val="both"/>
        <w:rPr>
          <w:rFonts w:ascii="Tahoma" w:hAnsi="Tahoma" w:cs="Tahoma"/>
          <w:i/>
        </w:rPr>
      </w:pPr>
      <w:r w:rsidRPr="00081C44">
        <w:rPr>
          <w:rFonts w:ascii="Tahoma" w:hAnsi="Tahoma" w:cs="Tahoma"/>
          <w:b/>
          <w:i/>
        </w:rPr>
        <w:t>se upošteva v primeru, da izvajalec nastopa s podizvajalcem, ki zahteva neposredno plačilo:</w:t>
      </w:r>
    </w:p>
    <w:p w14:paraId="49D41D80" w14:textId="77777777" w:rsidR="00A76F4D" w:rsidRPr="00081C44" w:rsidRDefault="00A76F4D" w:rsidP="00A96828">
      <w:pPr>
        <w:keepNext/>
        <w:keepLines/>
        <w:jc w:val="both"/>
        <w:rPr>
          <w:rFonts w:ascii="Tahoma" w:eastAsia="Calibri" w:hAnsi="Tahoma" w:cs="Tahoma"/>
        </w:rPr>
      </w:pPr>
      <w:r w:rsidRPr="00081C44">
        <w:rPr>
          <w:rFonts w:ascii="Tahoma" w:eastAsia="Calibri" w:hAnsi="Tahoma" w:cs="Tahoma"/>
        </w:rPr>
        <w:t xml:space="preserve">Izvajalec s podpisom </w:t>
      </w:r>
      <w:r w:rsidRPr="00081C44">
        <w:rPr>
          <w:rFonts w:ascii="Tahoma" w:hAnsi="Tahoma" w:cs="Tahoma"/>
        </w:rPr>
        <w:t xml:space="preserve">tega okvirnega sporazuma </w:t>
      </w:r>
      <w:r w:rsidRPr="00081C44">
        <w:rPr>
          <w:rFonts w:ascii="Tahoma" w:eastAsia="Calibri" w:hAnsi="Tahoma" w:cs="Tahoma"/>
        </w:rPr>
        <w:t>pooblašča naročnika, da na podlagi potrjenega računa oziroma potrjenih računov, neposredno plačuje vsem v tem okvirnem sporazumu navedenim podizvajalcem, ki so zahtevali neposredno plačilo. Podizvajalec je ob oddaji ponudbe predložil soglasje za neposredna plačila</w:t>
      </w:r>
      <w:r>
        <w:rPr>
          <w:rFonts w:ascii="Tahoma" w:eastAsia="Calibri" w:hAnsi="Tahoma" w:cs="Tahoma"/>
        </w:rPr>
        <w:t>,</w:t>
      </w:r>
      <w:r w:rsidRPr="00081C44">
        <w:rPr>
          <w:rFonts w:ascii="Tahoma" w:eastAsia="Calibri" w:hAnsi="Tahoma" w:cs="Tahoma"/>
        </w:rPr>
        <w:t xml:space="preserve"> </w:t>
      </w:r>
      <w:r w:rsidRPr="00081C44">
        <w:rPr>
          <w:rFonts w:ascii="Tahoma" w:hAnsi="Tahoma" w:cs="Tahoma"/>
        </w:rPr>
        <w:t>na podlagi katerega naročnik namesto izvajalca poravna podizvajalčevo terjatev do izvajalca.</w:t>
      </w:r>
    </w:p>
    <w:p w14:paraId="697C8559" w14:textId="77777777" w:rsidR="00A76F4D" w:rsidRPr="00081C44" w:rsidRDefault="00A76F4D" w:rsidP="00A96828">
      <w:pPr>
        <w:keepNext/>
        <w:keepLines/>
        <w:ind w:left="357"/>
        <w:jc w:val="both"/>
        <w:rPr>
          <w:rFonts w:ascii="Tahoma" w:hAnsi="Tahoma" w:cs="Tahoma"/>
        </w:rPr>
      </w:pPr>
    </w:p>
    <w:p w14:paraId="69149CF8" w14:textId="77777777" w:rsidR="00A76F4D" w:rsidRPr="00081C44" w:rsidRDefault="00A76F4D" w:rsidP="00A96828">
      <w:pPr>
        <w:keepNext/>
        <w:keepLines/>
        <w:jc w:val="both"/>
        <w:rPr>
          <w:rFonts w:ascii="Tahoma" w:hAnsi="Tahoma" w:cs="Tahoma"/>
        </w:rPr>
      </w:pPr>
      <w:r w:rsidRPr="00081C44">
        <w:rPr>
          <w:rFonts w:ascii="Tahoma" w:hAnsi="Tahoma" w:cs="Tahoma"/>
        </w:rPr>
        <w:t>Izvajalec mora za podizvajalca, ki zahteva neposredno plačilo, ob vsakem računu priložiti:</w:t>
      </w:r>
    </w:p>
    <w:p w14:paraId="56D6B6AD" w14:textId="77777777" w:rsidR="00A76F4D" w:rsidRPr="00081C44" w:rsidRDefault="00A76F4D" w:rsidP="00A96828">
      <w:pPr>
        <w:keepNext/>
        <w:keepLines/>
        <w:numPr>
          <w:ilvl w:val="0"/>
          <w:numId w:val="11"/>
        </w:numPr>
        <w:jc w:val="both"/>
        <w:rPr>
          <w:rFonts w:ascii="Tahoma" w:hAnsi="Tahoma" w:cs="Tahoma"/>
        </w:rPr>
      </w:pPr>
      <w:r w:rsidRPr="00081C44">
        <w:rPr>
          <w:rFonts w:ascii="Tahoma" w:hAnsi="Tahoma" w:cs="Tahoma"/>
        </w:rPr>
        <w:t>račun podizvajalca za opravljene obveznosti iz okvirnega sporazuma, potrjen s strani izvajalca, na podlagi katerega naročnik izvede nakazilo za opravljene obveznosti iz okvirnega sporazuma</w:t>
      </w:r>
      <w:r w:rsidRPr="00081C44" w:rsidDel="00654A1C">
        <w:rPr>
          <w:rFonts w:ascii="Tahoma" w:hAnsi="Tahoma" w:cs="Tahoma"/>
        </w:rPr>
        <w:t xml:space="preserve"> </w:t>
      </w:r>
      <w:r w:rsidRPr="00081C44">
        <w:rPr>
          <w:rFonts w:ascii="Tahoma" w:hAnsi="Tahoma" w:cs="Tahoma"/>
        </w:rPr>
        <w:t xml:space="preserve">neposredno na račun podizvajalca ali </w:t>
      </w:r>
    </w:p>
    <w:p w14:paraId="062AE9DC" w14:textId="77777777" w:rsidR="00A76F4D" w:rsidRPr="00081C44" w:rsidRDefault="00A76F4D" w:rsidP="00A96828">
      <w:pPr>
        <w:keepNext/>
        <w:keepLines/>
        <w:numPr>
          <w:ilvl w:val="0"/>
          <w:numId w:val="11"/>
        </w:numPr>
        <w:jc w:val="both"/>
        <w:rPr>
          <w:rFonts w:ascii="Tahoma" w:hAnsi="Tahoma" w:cs="Tahoma"/>
        </w:rPr>
      </w:pPr>
      <w:r w:rsidRPr="00081C44">
        <w:rPr>
          <w:rFonts w:ascii="Tahoma" w:hAnsi="Tahoma" w:cs="Tahoma"/>
        </w:rPr>
        <w:t>podpisano izjavo podizvajalca, naslovljeno na naročnika, o tem, da je ta seznanjen s konkretno izstavljenim računom izvajalca oziroma, da pri obveznostih iz okvirnega sporazuma, ki jih obravnava račun, ni sodeloval kot podizvajalec, ter da podizvajalec iz naslova tega računa izvajalca nima in ne bo imel do naročnika nobenih zahtevkov.</w:t>
      </w:r>
    </w:p>
    <w:p w14:paraId="375A5CB0" w14:textId="77777777" w:rsidR="00A76F4D" w:rsidRPr="00081C44" w:rsidRDefault="00A76F4D" w:rsidP="00A96828">
      <w:pPr>
        <w:keepNext/>
        <w:keepLines/>
        <w:ind w:left="720"/>
        <w:jc w:val="both"/>
        <w:rPr>
          <w:rFonts w:ascii="Tahoma" w:hAnsi="Tahoma" w:cs="Tahoma"/>
        </w:rPr>
      </w:pPr>
    </w:p>
    <w:p w14:paraId="20A29585" w14:textId="77777777" w:rsidR="00A76F4D" w:rsidRPr="00081C44" w:rsidRDefault="00A76F4D" w:rsidP="00A96828">
      <w:pPr>
        <w:keepNext/>
        <w:keepLines/>
        <w:jc w:val="both"/>
        <w:rPr>
          <w:rFonts w:ascii="Tahoma" w:hAnsi="Tahoma" w:cs="Tahoma"/>
        </w:rPr>
      </w:pPr>
      <w:r w:rsidRPr="00081C44">
        <w:rPr>
          <w:rFonts w:ascii="Tahoma" w:hAnsi="Tahoma" w:cs="Tahoma"/>
        </w:rPr>
        <w:t xml:space="preserve">V primeru, če nobeden od dokumentov iz prejšnjega odstavka za prijavljenega podizvajalca ni predložen, naročnik do dostavitve vseh dokumentov zadrži plačilo celotnega računa in s tem ne pride v zamudo pri plačilu. </w:t>
      </w:r>
    </w:p>
    <w:p w14:paraId="184ED108" w14:textId="77777777" w:rsidR="00A76F4D" w:rsidRPr="00081C44" w:rsidRDefault="00A76F4D" w:rsidP="00A96828">
      <w:pPr>
        <w:keepNext/>
        <w:keepLines/>
        <w:ind w:left="720"/>
        <w:jc w:val="both"/>
        <w:rPr>
          <w:rFonts w:ascii="Tahoma" w:hAnsi="Tahoma" w:cs="Tahoma"/>
        </w:rPr>
      </w:pPr>
    </w:p>
    <w:p w14:paraId="22B5DED9" w14:textId="77777777" w:rsidR="00A76F4D" w:rsidRPr="00081C44" w:rsidRDefault="00A76F4D" w:rsidP="00A96828">
      <w:pPr>
        <w:keepNext/>
        <w:keepLines/>
        <w:jc w:val="both"/>
        <w:rPr>
          <w:rFonts w:ascii="Tahoma" w:hAnsi="Tahoma" w:cs="Tahoma"/>
        </w:rPr>
      </w:pPr>
      <w:r w:rsidRPr="00081C44">
        <w:rPr>
          <w:rFonts w:ascii="Tahoma" w:hAnsi="Tahoma" w:cs="Tahoma"/>
        </w:rPr>
        <w:t>Naročnik bo potrjene račune podizvajalcev poravnal neposredno podizvajalcem na način in v roku</w:t>
      </w:r>
      <w:r>
        <w:rPr>
          <w:rFonts w:ascii="Tahoma" w:hAnsi="Tahoma" w:cs="Tahoma"/>
        </w:rPr>
        <w:t>,</w:t>
      </w:r>
      <w:r w:rsidRPr="00081C44">
        <w:rPr>
          <w:rFonts w:ascii="Tahoma" w:hAnsi="Tahoma" w:cs="Tahoma"/>
        </w:rPr>
        <w:t xml:space="preserve"> kot je dogovorjeno za plačilo izvajalcu. </w:t>
      </w:r>
    </w:p>
    <w:p w14:paraId="3632F47D" w14:textId="77777777" w:rsidR="00A76F4D" w:rsidRPr="00081C44" w:rsidRDefault="00A76F4D" w:rsidP="00A96828">
      <w:pPr>
        <w:keepNext/>
        <w:keepLines/>
        <w:jc w:val="both"/>
        <w:rPr>
          <w:rFonts w:ascii="Tahoma" w:hAnsi="Tahoma" w:cs="Tahoma"/>
        </w:rPr>
      </w:pPr>
    </w:p>
    <w:p w14:paraId="5BDA2817" w14:textId="77777777" w:rsidR="00A76F4D" w:rsidRPr="00081C44" w:rsidRDefault="00A76F4D" w:rsidP="00A96828">
      <w:pPr>
        <w:keepNext/>
        <w:keepLines/>
        <w:jc w:val="both"/>
        <w:rPr>
          <w:rFonts w:ascii="Tahoma" w:hAnsi="Tahoma" w:cs="Tahoma"/>
          <w:b/>
          <w:i/>
        </w:rPr>
      </w:pPr>
      <w:r w:rsidRPr="00081C44">
        <w:rPr>
          <w:rFonts w:ascii="Tahoma" w:hAnsi="Tahoma" w:cs="Tahoma"/>
          <w:b/>
          <w:i/>
        </w:rPr>
        <w:t>se upošteva v primeru, da podizvajalec neposrednega plačila ne bo zahteval:</w:t>
      </w:r>
    </w:p>
    <w:p w14:paraId="5B40DB89" w14:textId="77777777" w:rsidR="00A76F4D" w:rsidRPr="00081C44" w:rsidRDefault="00A76F4D" w:rsidP="00A96828">
      <w:pPr>
        <w:keepNext/>
        <w:keepLines/>
        <w:tabs>
          <w:tab w:val="left" w:pos="567"/>
          <w:tab w:val="left" w:pos="1702"/>
        </w:tabs>
        <w:jc w:val="both"/>
        <w:rPr>
          <w:rFonts w:ascii="Tahoma" w:hAnsi="Tahoma" w:cs="Tahoma"/>
          <w:b/>
          <w:bCs/>
        </w:rPr>
      </w:pPr>
      <w:r w:rsidRPr="00081C44">
        <w:rPr>
          <w:rFonts w:ascii="Tahoma" w:hAnsi="Tahoma" w:cs="Tahoma"/>
        </w:rPr>
        <w:t>Izvajalec mora na zahtevo naročnik</w:t>
      </w:r>
      <w:r>
        <w:rPr>
          <w:rFonts w:ascii="Tahoma" w:hAnsi="Tahoma" w:cs="Tahoma"/>
        </w:rPr>
        <w:t>a</w:t>
      </w:r>
      <w:r w:rsidRPr="00081C44">
        <w:rPr>
          <w:rFonts w:ascii="Tahoma" w:hAnsi="Tahoma" w:cs="Tahoma"/>
        </w:rPr>
        <w:t xml:space="preserve"> najpozneje v šestdesetih (60) dneh od plačila končnega računa poslati svojo pisno izjavo in pisno izjavo podizvajalca, da je podizvajalec prejel plačilo za izvedene storitve, ki so neposredno povezane s predmetom</w:t>
      </w:r>
      <w:r>
        <w:rPr>
          <w:rFonts w:ascii="Tahoma" w:hAnsi="Tahoma" w:cs="Tahoma"/>
        </w:rPr>
        <w:t xml:space="preserve"> okvirnega sporazuma</w:t>
      </w:r>
      <w:r w:rsidRPr="00081C44">
        <w:rPr>
          <w:rFonts w:ascii="Tahoma" w:hAnsi="Tahoma" w:cs="Tahoma"/>
        </w:rPr>
        <w:t xml:space="preserve">, kadar izvajalec nastopa s podizvajalcem, ki ni zahteval neposrednega plačila. </w:t>
      </w:r>
    </w:p>
    <w:p w14:paraId="62330729" w14:textId="77777777" w:rsidR="00A76F4D" w:rsidRDefault="00A76F4D" w:rsidP="00A96828">
      <w:pPr>
        <w:keepNext/>
        <w:keepLines/>
        <w:jc w:val="both"/>
        <w:rPr>
          <w:rFonts w:ascii="Tahoma" w:hAnsi="Tahoma" w:cs="Tahoma"/>
          <w:b/>
        </w:rPr>
      </w:pPr>
    </w:p>
    <w:p w14:paraId="5AA69B6A" w14:textId="77777777" w:rsidR="00A76F4D" w:rsidRPr="00081C44" w:rsidRDefault="00A76F4D" w:rsidP="00A96828">
      <w:pPr>
        <w:keepNext/>
        <w:keepLines/>
        <w:rPr>
          <w:rFonts w:ascii="Tahoma" w:hAnsi="Tahoma" w:cs="Tahoma"/>
          <w:b/>
        </w:rPr>
      </w:pPr>
      <w:r w:rsidRPr="00081C44">
        <w:rPr>
          <w:rFonts w:ascii="Tahoma" w:hAnsi="Tahoma" w:cs="Tahoma"/>
          <w:b/>
          <w:i/>
        </w:rPr>
        <w:t>se upošteva v primeru, da izvaja</w:t>
      </w:r>
      <w:r w:rsidR="00344F9C">
        <w:rPr>
          <w:rFonts w:ascii="Tahoma" w:hAnsi="Tahoma" w:cs="Tahoma"/>
          <w:b/>
          <w:i/>
        </w:rPr>
        <w:t>lec ne nastopa s podizvajalcem:</w:t>
      </w:r>
    </w:p>
    <w:p w14:paraId="44A52473" w14:textId="77777777" w:rsidR="00A76F4D" w:rsidRPr="00570326" w:rsidRDefault="00A76F4D" w:rsidP="00A96828">
      <w:pPr>
        <w:keepNext/>
        <w:keepLines/>
        <w:jc w:val="both"/>
        <w:rPr>
          <w:rFonts w:ascii="Tahoma" w:hAnsi="Tahoma" w:cs="Tahoma"/>
        </w:rPr>
      </w:pPr>
      <w:r w:rsidRPr="00570326">
        <w:rPr>
          <w:rFonts w:ascii="Tahoma" w:hAnsi="Tahoma" w:cs="Tahoma"/>
        </w:rPr>
        <w:t>Izvajalec ob predložitvi ponudbe in ob sklenitvi te</w:t>
      </w:r>
      <w:r>
        <w:rPr>
          <w:rFonts w:ascii="Tahoma" w:hAnsi="Tahoma" w:cs="Tahoma"/>
        </w:rPr>
        <w:t xml:space="preserve">ga okvirnega sporazuma </w:t>
      </w:r>
      <w:r w:rsidRPr="00570326">
        <w:rPr>
          <w:rFonts w:ascii="Tahoma" w:hAnsi="Tahoma" w:cs="Tahoma"/>
        </w:rPr>
        <w:t xml:space="preserve">nima prijavljenih podizvajalcev za izvedbo </w:t>
      </w:r>
      <w:r>
        <w:rPr>
          <w:rFonts w:ascii="Tahoma" w:hAnsi="Tahoma" w:cs="Tahoma"/>
        </w:rPr>
        <w:t>okvirnega sporazuma</w:t>
      </w:r>
      <w:r w:rsidRPr="00570326">
        <w:rPr>
          <w:rFonts w:ascii="Tahoma" w:hAnsi="Tahoma" w:cs="Tahoma"/>
        </w:rPr>
        <w:t xml:space="preserve">. </w:t>
      </w:r>
    </w:p>
    <w:p w14:paraId="0E741BAF" w14:textId="77777777" w:rsidR="00A76F4D" w:rsidRDefault="00A76F4D" w:rsidP="00A96828">
      <w:pPr>
        <w:keepNext/>
        <w:keepLines/>
        <w:jc w:val="both"/>
        <w:rPr>
          <w:rFonts w:ascii="Tahoma" w:hAnsi="Tahoma" w:cs="Tahoma"/>
          <w:b/>
        </w:rPr>
      </w:pPr>
    </w:p>
    <w:p w14:paraId="1756BC21" w14:textId="77777777" w:rsidR="00A76F4D" w:rsidRDefault="00A76F4D" w:rsidP="00A96828">
      <w:pPr>
        <w:keepNext/>
        <w:keepLines/>
        <w:jc w:val="both"/>
        <w:rPr>
          <w:rFonts w:ascii="Tahoma" w:hAnsi="Tahoma" w:cs="Tahoma"/>
        </w:rPr>
      </w:pPr>
      <w:r w:rsidRPr="00B01B6B">
        <w:rPr>
          <w:rFonts w:ascii="Tahoma" w:hAnsi="Tahoma" w:cs="Tahoma"/>
        </w:rPr>
        <w:lastRenderedPageBreak/>
        <w:t xml:space="preserve">Izvajalec mora med izvajanjem </w:t>
      </w:r>
      <w:r>
        <w:rPr>
          <w:rFonts w:ascii="Tahoma" w:hAnsi="Tahoma" w:cs="Tahoma"/>
        </w:rPr>
        <w:t xml:space="preserve">okvirnega sporazuma </w:t>
      </w:r>
      <w:r w:rsidRPr="00B01B6B">
        <w:rPr>
          <w:rFonts w:ascii="Tahoma" w:hAnsi="Tahoma" w:cs="Tahoma"/>
        </w:rPr>
        <w:t>naročnika obvestiti o morebitnih spremembah informacij iz drugega odstavka 94. člena ZJN-3 in poslati informacije o novih podizvajalcih, ki jih namerava naknadno vključiti v izvajanje takšnih storitev, in sicer najkasneje v petih (5) dneh po spremembi. V primeru vključitve novih podizvajalcev mora izvajalec skupaj z obvestilom posred</w:t>
      </w:r>
      <w:r>
        <w:rPr>
          <w:rFonts w:ascii="Tahoma" w:hAnsi="Tahoma" w:cs="Tahoma"/>
        </w:rPr>
        <w:t xml:space="preserve">ovati tudi podatke in dokumente, in sicer: </w:t>
      </w:r>
      <w:r w:rsidRPr="00D84DB7">
        <w:rPr>
          <w:rFonts w:ascii="Tahoma" w:hAnsi="Tahoma" w:cs="Tahoma"/>
        </w:rPr>
        <w:t>kontaktne podatke in zakonite zastopnike novih podizvajalcev</w:t>
      </w:r>
      <w:r>
        <w:rPr>
          <w:rFonts w:ascii="Tahoma" w:hAnsi="Tahoma" w:cs="Tahoma"/>
        </w:rPr>
        <w:t>,</w:t>
      </w:r>
      <w:r w:rsidRPr="00D84DB7">
        <w:rPr>
          <w:rFonts w:ascii="Tahoma" w:hAnsi="Tahoma" w:cs="Tahoma"/>
        </w:rPr>
        <w:t xml:space="preserve"> izpolnjene </w:t>
      </w:r>
      <w:r>
        <w:rPr>
          <w:rFonts w:ascii="Tahoma" w:hAnsi="Tahoma" w:cs="Tahoma"/>
        </w:rPr>
        <w:t xml:space="preserve">priloge razpisne dokumentacije, ki se nanašajo na podizvajalce, </w:t>
      </w:r>
      <w:r w:rsidRPr="00D84DB7">
        <w:rPr>
          <w:rFonts w:ascii="Tahoma" w:hAnsi="Tahoma" w:cs="Tahoma"/>
        </w:rPr>
        <w:t>v skladu z 79. členom ZJN-3 in pisno zahtevo novega podizvajalca za neposredno plačilo, če novi podizvajalec to zahteva</w:t>
      </w:r>
      <w:r w:rsidRPr="00B01B6B">
        <w:rPr>
          <w:rFonts w:ascii="Tahoma" w:hAnsi="Tahoma" w:cs="Tahoma"/>
        </w:rPr>
        <w:t>.</w:t>
      </w:r>
      <w:r>
        <w:rPr>
          <w:rFonts w:ascii="Tahoma" w:hAnsi="Tahoma" w:cs="Tahoma"/>
        </w:rPr>
        <w:t xml:space="preserve"> </w:t>
      </w:r>
    </w:p>
    <w:p w14:paraId="757BF043" w14:textId="77777777" w:rsidR="00A76F4D" w:rsidRDefault="00A76F4D" w:rsidP="00A96828">
      <w:pPr>
        <w:keepNext/>
        <w:keepLines/>
        <w:jc w:val="both"/>
        <w:rPr>
          <w:rFonts w:ascii="Tahoma" w:hAnsi="Tahoma" w:cs="Tahoma"/>
        </w:rPr>
      </w:pPr>
    </w:p>
    <w:p w14:paraId="2EBD35F9" w14:textId="77777777" w:rsidR="00A76F4D" w:rsidRDefault="00A76F4D" w:rsidP="00A96828">
      <w:pPr>
        <w:keepNext/>
        <w:keepLines/>
        <w:jc w:val="both"/>
        <w:rPr>
          <w:rFonts w:ascii="Tahoma" w:hAnsi="Tahoma" w:cs="Tahoma"/>
        </w:rPr>
      </w:pPr>
      <w:r w:rsidRPr="001F6769">
        <w:rPr>
          <w:rFonts w:ascii="Tahoma" w:hAnsi="Tahoma" w:cs="Tahoma"/>
        </w:rPr>
        <w:t xml:space="preserve">Naročnik bo zavrnil vsakega podizvajalca, </w:t>
      </w:r>
      <w:r>
        <w:rPr>
          <w:rFonts w:ascii="Tahoma" w:hAnsi="Tahoma" w:cs="Tahoma"/>
        </w:rPr>
        <w:t>ki ne izpolnjuje pogojev razpisne dokumentacije, ki se nanašajo na podizvajalce</w:t>
      </w:r>
      <w:r w:rsidRPr="001F6769">
        <w:rPr>
          <w:rFonts w:ascii="Tahoma" w:hAnsi="Tahoma" w:cs="Tahoma"/>
        </w:rPr>
        <w:t xml:space="preserve">. Naročnik lahko zavrne predlog za zamenjavo podizvajalca oziroma vključitev novega podizvajalca tudi, če bi to lahko vplivalo na nemoteno izvajanje ali dokončanje </w:t>
      </w:r>
      <w:r w:rsidR="00D8019B">
        <w:rPr>
          <w:rFonts w:ascii="Tahoma" w:hAnsi="Tahoma" w:cs="Tahoma"/>
        </w:rPr>
        <w:t>dobav</w:t>
      </w:r>
      <w:r w:rsidRPr="001F6769">
        <w:rPr>
          <w:rFonts w:ascii="Tahoma" w:hAnsi="Tahoma" w:cs="Tahoma"/>
        </w:rPr>
        <w:t xml:space="preserve"> in če novi podizvajalec ne izpolnjuje pogojev, ki jih je postavil naročnik v</w:t>
      </w:r>
      <w:r>
        <w:rPr>
          <w:rFonts w:ascii="Tahoma" w:hAnsi="Tahoma" w:cs="Tahoma"/>
        </w:rPr>
        <w:t xml:space="preserve"> razpisni</w:t>
      </w:r>
      <w:r w:rsidRPr="001F6769">
        <w:rPr>
          <w:rFonts w:ascii="Tahoma" w:hAnsi="Tahoma" w:cs="Tahoma"/>
        </w:rPr>
        <w:t xml:space="preserve"> dokumentaciji</w:t>
      </w:r>
      <w:r>
        <w:rPr>
          <w:rFonts w:ascii="Tahoma" w:hAnsi="Tahoma" w:cs="Tahoma"/>
        </w:rPr>
        <w:t>.</w:t>
      </w:r>
      <w:r w:rsidRPr="001F6769">
        <w:rPr>
          <w:rFonts w:ascii="Tahoma" w:hAnsi="Tahoma" w:cs="Tahoma"/>
        </w:rPr>
        <w:t xml:space="preserve"> Naročnik </w:t>
      </w:r>
      <w:r>
        <w:rPr>
          <w:rFonts w:ascii="Tahoma" w:hAnsi="Tahoma" w:cs="Tahoma"/>
        </w:rPr>
        <w:t>bo</w:t>
      </w:r>
      <w:r w:rsidRPr="001F6769">
        <w:rPr>
          <w:rFonts w:ascii="Tahoma" w:hAnsi="Tahoma" w:cs="Tahoma"/>
        </w:rPr>
        <w:t xml:space="preserve"> o morebitni zavrnit</w:t>
      </w:r>
      <w:r>
        <w:rPr>
          <w:rFonts w:ascii="Tahoma" w:hAnsi="Tahoma" w:cs="Tahoma"/>
        </w:rPr>
        <w:t>vi novega podizvajalca obvestil</w:t>
      </w:r>
      <w:r w:rsidRPr="001F6769">
        <w:rPr>
          <w:rFonts w:ascii="Tahoma" w:hAnsi="Tahoma" w:cs="Tahoma"/>
        </w:rPr>
        <w:t xml:space="preserve"> izvajalca najpozneje v desetih</w:t>
      </w:r>
      <w:r>
        <w:rPr>
          <w:rFonts w:ascii="Tahoma" w:hAnsi="Tahoma" w:cs="Tahoma"/>
        </w:rPr>
        <w:t xml:space="preserve"> (10) </w:t>
      </w:r>
      <w:r w:rsidRPr="001F6769">
        <w:rPr>
          <w:rFonts w:ascii="Tahoma" w:hAnsi="Tahoma" w:cs="Tahoma"/>
        </w:rPr>
        <w:t>dneh od prejema predloga.</w:t>
      </w:r>
    </w:p>
    <w:p w14:paraId="2BCC6035" w14:textId="77777777" w:rsidR="00A76F4D" w:rsidRDefault="00A76F4D" w:rsidP="00A96828">
      <w:pPr>
        <w:keepNext/>
        <w:keepLines/>
        <w:jc w:val="both"/>
        <w:rPr>
          <w:rFonts w:ascii="Tahoma" w:hAnsi="Tahoma" w:cs="Tahoma"/>
        </w:rPr>
      </w:pPr>
    </w:p>
    <w:p w14:paraId="5A93A76C" w14:textId="77777777" w:rsidR="00A76F4D" w:rsidRDefault="00A76F4D" w:rsidP="00A96828">
      <w:pPr>
        <w:keepNext/>
        <w:keepLines/>
        <w:jc w:val="both"/>
        <w:rPr>
          <w:rFonts w:ascii="Tahoma" w:hAnsi="Tahoma" w:cs="Tahoma"/>
        </w:rPr>
      </w:pPr>
      <w:r>
        <w:rPr>
          <w:rFonts w:ascii="Tahoma" w:hAnsi="Tahoma" w:cs="Tahoma"/>
        </w:rPr>
        <w:t>Izvajalec</w:t>
      </w:r>
      <w:r w:rsidRPr="0077701C">
        <w:rPr>
          <w:rFonts w:ascii="Tahoma" w:hAnsi="Tahoma" w:cs="Tahoma"/>
        </w:rPr>
        <w:t xml:space="preserve"> v razmerju do naročnika v celoti odgovarja za dobro izvedbo</w:t>
      </w:r>
      <w:r>
        <w:rPr>
          <w:rFonts w:ascii="Tahoma" w:hAnsi="Tahoma" w:cs="Tahoma"/>
        </w:rPr>
        <w:t xml:space="preserve"> </w:t>
      </w:r>
      <w:r w:rsidRPr="0077701C">
        <w:rPr>
          <w:rFonts w:ascii="Tahoma" w:hAnsi="Tahoma" w:cs="Tahoma"/>
        </w:rPr>
        <w:t>obveznosti</w:t>
      </w:r>
      <w:r>
        <w:rPr>
          <w:rFonts w:ascii="Tahoma" w:hAnsi="Tahoma" w:cs="Tahoma"/>
        </w:rPr>
        <w:t xml:space="preserve"> iz okvirnega sporazuma</w:t>
      </w:r>
      <w:r w:rsidRPr="0077701C">
        <w:rPr>
          <w:rFonts w:ascii="Tahoma" w:hAnsi="Tahoma" w:cs="Tahoma"/>
        </w:rPr>
        <w:t>, ne glede na število podizvajalcev.</w:t>
      </w:r>
    </w:p>
    <w:p w14:paraId="6D8AAFBA" w14:textId="77777777" w:rsidR="00C73D84" w:rsidRDefault="00C73D84" w:rsidP="00A96828">
      <w:pPr>
        <w:keepNext/>
        <w:keepLines/>
        <w:jc w:val="both"/>
        <w:rPr>
          <w:rFonts w:ascii="Tahoma" w:hAnsi="Tahoma" w:cs="Tahoma"/>
        </w:rPr>
      </w:pPr>
    </w:p>
    <w:p w14:paraId="7C845612" w14:textId="1B1DA1B6" w:rsidR="008876D8" w:rsidRDefault="00DE214F" w:rsidP="00A96828">
      <w:pPr>
        <w:keepNext/>
        <w:keepLines/>
        <w:numPr>
          <w:ilvl w:val="0"/>
          <w:numId w:val="7"/>
        </w:numPr>
        <w:tabs>
          <w:tab w:val="clear" w:pos="1440"/>
          <w:tab w:val="left" w:pos="851"/>
          <w:tab w:val="left" w:pos="1702"/>
        </w:tabs>
        <w:ind w:hanging="1440"/>
        <w:jc w:val="both"/>
        <w:rPr>
          <w:rFonts w:ascii="Tahoma" w:hAnsi="Tahoma" w:cs="Tahoma"/>
          <w:b/>
        </w:rPr>
      </w:pPr>
      <w:r>
        <w:rPr>
          <w:rFonts w:ascii="Tahoma" w:hAnsi="Tahoma" w:cs="Tahoma"/>
          <w:b/>
        </w:rPr>
        <w:t xml:space="preserve">NAROČANJE </w:t>
      </w:r>
      <w:r w:rsidR="00AF1D85">
        <w:rPr>
          <w:rFonts w:ascii="Tahoma" w:hAnsi="Tahoma" w:cs="Tahoma"/>
          <w:b/>
        </w:rPr>
        <w:t>BLAGA, ROK</w:t>
      </w:r>
      <w:r w:rsidR="003D24E7">
        <w:rPr>
          <w:rFonts w:ascii="Tahoma" w:hAnsi="Tahoma" w:cs="Tahoma"/>
          <w:b/>
        </w:rPr>
        <w:t>I, NAČIN DOBAVE, VZDRŽEVANJE</w:t>
      </w:r>
    </w:p>
    <w:p w14:paraId="7BE6F921" w14:textId="77777777" w:rsidR="002474B7" w:rsidRDefault="002474B7" w:rsidP="00A96828">
      <w:pPr>
        <w:keepNext/>
        <w:keepLines/>
        <w:tabs>
          <w:tab w:val="left" w:pos="851"/>
          <w:tab w:val="left" w:pos="1702"/>
        </w:tabs>
        <w:ind w:left="1440"/>
        <w:jc w:val="both"/>
        <w:rPr>
          <w:rFonts w:ascii="Tahoma" w:hAnsi="Tahoma" w:cs="Tahoma"/>
          <w:b/>
        </w:rPr>
      </w:pPr>
    </w:p>
    <w:p w14:paraId="66F06C49" w14:textId="77777777" w:rsidR="002474B7" w:rsidRDefault="002474B7" w:rsidP="00A96828">
      <w:pPr>
        <w:keepNext/>
        <w:keepLines/>
        <w:numPr>
          <w:ilvl w:val="1"/>
          <w:numId w:val="5"/>
        </w:numPr>
        <w:tabs>
          <w:tab w:val="clear" w:pos="1440"/>
        </w:tabs>
        <w:ind w:left="426" w:hanging="426"/>
        <w:jc w:val="center"/>
        <w:rPr>
          <w:rFonts w:ascii="Tahoma" w:hAnsi="Tahoma" w:cs="Tahoma"/>
        </w:rPr>
      </w:pPr>
      <w:r w:rsidRPr="002474B7">
        <w:rPr>
          <w:rFonts w:ascii="Tahoma" w:hAnsi="Tahoma" w:cs="Tahoma"/>
        </w:rPr>
        <w:t>člen</w:t>
      </w:r>
    </w:p>
    <w:p w14:paraId="30770BC1" w14:textId="77777777" w:rsidR="002474B7" w:rsidRDefault="002474B7" w:rsidP="00A96828">
      <w:pPr>
        <w:keepNext/>
        <w:keepLines/>
        <w:ind w:left="426"/>
        <w:jc w:val="center"/>
        <w:rPr>
          <w:rFonts w:ascii="Tahoma" w:hAnsi="Tahoma" w:cs="Tahoma"/>
        </w:rPr>
      </w:pPr>
    </w:p>
    <w:p w14:paraId="76D8C481" w14:textId="52ADA026" w:rsidR="003D24E7" w:rsidRPr="003D24E7" w:rsidRDefault="003D24E7" w:rsidP="00A96828">
      <w:pPr>
        <w:keepNext/>
        <w:keepLines/>
        <w:jc w:val="both"/>
        <w:rPr>
          <w:rFonts w:ascii="Tahoma" w:hAnsi="Tahoma" w:cs="Tahoma"/>
          <w:color w:val="000000"/>
        </w:rPr>
      </w:pPr>
      <w:r w:rsidRPr="003D24E7">
        <w:rPr>
          <w:rFonts w:ascii="Tahoma" w:hAnsi="Tahoma" w:cs="Tahoma"/>
          <w:color w:val="000000"/>
        </w:rPr>
        <w:t xml:space="preserve">Dobava blaga in vzdrževalna dela se bodo v času veljavnosti okvirnega sporazuma izvajala </w:t>
      </w:r>
      <w:proofErr w:type="spellStart"/>
      <w:r w:rsidRPr="003D24E7">
        <w:rPr>
          <w:rFonts w:ascii="Tahoma" w:hAnsi="Tahoma" w:cs="Tahoma"/>
          <w:color w:val="000000"/>
        </w:rPr>
        <w:t>sukcesivno</w:t>
      </w:r>
      <w:proofErr w:type="spellEnd"/>
      <w:r w:rsidRPr="003D24E7">
        <w:rPr>
          <w:rFonts w:ascii="Tahoma" w:hAnsi="Tahoma" w:cs="Tahoma"/>
          <w:color w:val="000000"/>
        </w:rPr>
        <w:t xml:space="preserve"> na osnovi pisnih (preko elektronske pošte) naročil naročnika. Izvajalec se obvezuje, da bo dobavljeno blago novo in brezhibno ter v skladu </w:t>
      </w:r>
      <w:r>
        <w:rPr>
          <w:rFonts w:ascii="Tahoma" w:hAnsi="Tahoma" w:cs="Tahoma"/>
          <w:color w:val="000000"/>
        </w:rPr>
        <w:t>z</w:t>
      </w:r>
      <w:r w:rsidR="000B56EC">
        <w:rPr>
          <w:rFonts w:ascii="Tahoma" w:hAnsi="Tahoma" w:cs="Tahoma"/>
          <w:color w:val="000000"/>
        </w:rPr>
        <w:t xml:space="preserve"> zahtevami iz</w:t>
      </w:r>
      <w:r>
        <w:rPr>
          <w:rFonts w:ascii="Tahoma" w:hAnsi="Tahoma" w:cs="Tahoma"/>
          <w:color w:val="000000"/>
        </w:rPr>
        <w:t xml:space="preserve"> razpisn</w:t>
      </w:r>
      <w:r w:rsidR="000B56EC">
        <w:rPr>
          <w:rFonts w:ascii="Tahoma" w:hAnsi="Tahoma" w:cs="Tahoma"/>
          <w:color w:val="000000"/>
        </w:rPr>
        <w:t>e</w:t>
      </w:r>
      <w:r>
        <w:rPr>
          <w:rFonts w:ascii="Tahoma" w:hAnsi="Tahoma" w:cs="Tahoma"/>
          <w:color w:val="000000"/>
        </w:rPr>
        <w:t xml:space="preserve"> dokumentacij</w:t>
      </w:r>
      <w:r w:rsidR="000B56EC">
        <w:rPr>
          <w:rFonts w:ascii="Tahoma" w:hAnsi="Tahoma" w:cs="Tahoma"/>
          <w:color w:val="000000"/>
        </w:rPr>
        <w:t>e</w:t>
      </w:r>
      <w:r w:rsidRPr="003D24E7">
        <w:rPr>
          <w:rFonts w:ascii="Tahoma" w:hAnsi="Tahoma" w:cs="Tahoma"/>
          <w:color w:val="000000"/>
          <w:lang w:val="x-none"/>
        </w:rPr>
        <w:t>.</w:t>
      </w:r>
      <w:r w:rsidRPr="003D24E7">
        <w:rPr>
          <w:rFonts w:ascii="Tahoma" w:hAnsi="Tahoma" w:cs="Tahoma"/>
          <w:color w:val="000000"/>
        </w:rPr>
        <w:t xml:space="preserve"> </w:t>
      </w:r>
    </w:p>
    <w:p w14:paraId="74F7719C" w14:textId="77777777" w:rsidR="003D24E7" w:rsidRPr="003D24E7" w:rsidRDefault="003D24E7" w:rsidP="00A96828">
      <w:pPr>
        <w:keepNext/>
        <w:keepLines/>
        <w:jc w:val="both"/>
        <w:rPr>
          <w:rFonts w:ascii="Tahoma" w:hAnsi="Tahoma" w:cs="Tahoma"/>
          <w:color w:val="000000"/>
        </w:rPr>
      </w:pPr>
    </w:p>
    <w:p w14:paraId="53CE6B7A" w14:textId="02038B74" w:rsidR="003D24E7" w:rsidRPr="003D24E7" w:rsidRDefault="003D24E7" w:rsidP="00A96828">
      <w:pPr>
        <w:keepNext/>
        <w:keepLines/>
        <w:jc w:val="both"/>
        <w:rPr>
          <w:rFonts w:ascii="Tahoma" w:hAnsi="Tahoma" w:cs="Tahoma"/>
          <w:color w:val="000000"/>
        </w:rPr>
      </w:pPr>
      <w:r w:rsidRPr="003D24E7">
        <w:rPr>
          <w:rFonts w:ascii="Tahoma" w:hAnsi="Tahoma" w:cs="Tahoma"/>
          <w:color w:val="000000"/>
        </w:rPr>
        <w:t xml:space="preserve">Dobava se bo v času veljavnosti okvirnega sporazuma izvajala ob delovnih dnevih od ponedeljka do petka ter izven praznikov in drugih dela prostih dni, ki veljajo v Republiki Sloveniji, med 06.00 in 14.00 uro na </w:t>
      </w:r>
      <w:r w:rsidRPr="00CD6185">
        <w:rPr>
          <w:rFonts w:ascii="Tahoma" w:hAnsi="Tahoma" w:cs="Tahoma"/>
          <w:color w:val="000000"/>
        </w:rPr>
        <w:t xml:space="preserve">lokaciji naročnika, </w:t>
      </w:r>
      <w:r w:rsidR="00537939" w:rsidRPr="00537939">
        <w:rPr>
          <w:rFonts w:ascii="Tahoma" w:hAnsi="Tahoma" w:cs="Tahoma"/>
        </w:rPr>
        <w:t>Cesta dveh cesarjev 111</w:t>
      </w:r>
      <w:r w:rsidRPr="00CD6185">
        <w:rPr>
          <w:rFonts w:ascii="Tahoma" w:hAnsi="Tahoma" w:cs="Tahoma"/>
          <w:color w:val="000000"/>
        </w:rPr>
        <w:t xml:space="preserve">, 1000 Ljubljana, </w:t>
      </w:r>
      <w:proofErr w:type="spellStart"/>
      <w:r w:rsidRPr="00CD6185">
        <w:rPr>
          <w:rFonts w:ascii="Tahoma" w:hAnsi="Tahoma" w:cs="Tahoma"/>
          <w:color w:val="000000"/>
        </w:rPr>
        <w:t>fco</w:t>
      </w:r>
      <w:proofErr w:type="spellEnd"/>
      <w:r w:rsidRPr="00CD6185">
        <w:rPr>
          <w:rFonts w:ascii="Tahoma" w:hAnsi="Tahoma" w:cs="Tahoma"/>
          <w:color w:val="000000"/>
        </w:rPr>
        <w:t>. skladišče naročnika – razloženo</w:t>
      </w:r>
      <w:r w:rsidRPr="003D24E7">
        <w:rPr>
          <w:rFonts w:ascii="Tahoma" w:hAnsi="Tahoma" w:cs="Tahoma"/>
          <w:color w:val="000000"/>
        </w:rPr>
        <w:t>.</w:t>
      </w:r>
      <w:r w:rsidR="00A638B1">
        <w:rPr>
          <w:rFonts w:ascii="Tahoma" w:hAnsi="Tahoma" w:cs="Tahoma"/>
          <w:color w:val="000000"/>
        </w:rPr>
        <w:t xml:space="preserve"> </w:t>
      </w:r>
      <w:r w:rsidR="00A638B1" w:rsidRPr="00CD6185">
        <w:rPr>
          <w:rFonts w:ascii="Tahoma" w:hAnsi="Tahoma" w:cs="Tahoma"/>
          <w:color w:val="000000"/>
        </w:rPr>
        <w:t>V primeru</w:t>
      </w:r>
      <w:r w:rsidR="00CD6185" w:rsidRPr="00CD6185">
        <w:rPr>
          <w:rFonts w:ascii="Tahoma" w:hAnsi="Tahoma" w:cs="Tahoma"/>
          <w:color w:val="000000"/>
        </w:rPr>
        <w:t xml:space="preserve"> dobave blaga, v katerega je vključena tudi montaža in temeljenje, </w:t>
      </w:r>
      <w:r w:rsidR="00A638B1" w:rsidRPr="00CD6185">
        <w:rPr>
          <w:rFonts w:ascii="Tahoma" w:hAnsi="Tahoma" w:cs="Tahoma"/>
          <w:color w:val="000000"/>
        </w:rPr>
        <w:t xml:space="preserve">mora izvajalec blago dostaviti na lokacijo montaže, ki bo </w:t>
      </w:r>
      <w:r w:rsidR="00CD6185" w:rsidRPr="00CD6185">
        <w:rPr>
          <w:rFonts w:ascii="Tahoma" w:hAnsi="Tahoma" w:cs="Tahoma"/>
          <w:color w:val="000000"/>
        </w:rPr>
        <w:t>navedena</w:t>
      </w:r>
      <w:r w:rsidR="00A638B1" w:rsidRPr="00CD6185">
        <w:rPr>
          <w:rFonts w:ascii="Tahoma" w:hAnsi="Tahoma" w:cs="Tahoma"/>
          <w:color w:val="000000"/>
        </w:rPr>
        <w:t xml:space="preserve"> v </w:t>
      </w:r>
      <w:r w:rsidR="00CD6185">
        <w:rPr>
          <w:rFonts w:ascii="Tahoma" w:hAnsi="Tahoma" w:cs="Tahoma"/>
          <w:color w:val="000000"/>
        </w:rPr>
        <w:t xml:space="preserve">pisnem </w:t>
      </w:r>
      <w:r w:rsidR="00A638B1" w:rsidRPr="00CD6185">
        <w:rPr>
          <w:rFonts w:ascii="Tahoma" w:hAnsi="Tahoma" w:cs="Tahoma"/>
          <w:color w:val="000000"/>
        </w:rPr>
        <w:t>naročilu naročnika.</w:t>
      </w:r>
    </w:p>
    <w:p w14:paraId="0A6005BB" w14:textId="77777777" w:rsidR="004C6150" w:rsidRDefault="004C6150" w:rsidP="00A96828">
      <w:pPr>
        <w:keepNext/>
        <w:keepLines/>
        <w:jc w:val="both"/>
        <w:rPr>
          <w:rFonts w:ascii="Tahoma" w:hAnsi="Tahoma" w:cs="Tahoma"/>
        </w:rPr>
      </w:pPr>
    </w:p>
    <w:p w14:paraId="20C891D4" w14:textId="77777777" w:rsidR="004C6150" w:rsidRDefault="004C6150" w:rsidP="00A96828">
      <w:pPr>
        <w:keepNext/>
        <w:keepLines/>
        <w:jc w:val="both"/>
        <w:rPr>
          <w:rFonts w:ascii="Tahoma" w:hAnsi="Tahoma" w:cs="Tahoma"/>
        </w:rPr>
      </w:pPr>
      <w:r>
        <w:rPr>
          <w:rFonts w:ascii="Tahoma" w:hAnsi="Tahoma" w:cs="Tahoma"/>
        </w:rPr>
        <w:t>R</w:t>
      </w:r>
      <w:r w:rsidRPr="00036CE9">
        <w:rPr>
          <w:rFonts w:ascii="Tahoma" w:hAnsi="Tahoma" w:cs="Tahoma"/>
        </w:rPr>
        <w:t>ok</w:t>
      </w:r>
      <w:r>
        <w:rPr>
          <w:rFonts w:ascii="Tahoma" w:hAnsi="Tahoma" w:cs="Tahoma"/>
        </w:rPr>
        <w:t xml:space="preserve"> dobave</w:t>
      </w:r>
      <w:r w:rsidRPr="00036CE9">
        <w:rPr>
          <w:rFonts w:ascii="Tahoma" w:hAnsi="Tahoma" w:cs="Tahoma"/>
        </w:rPr>
        <w:t xml:space="preserve"> se lahko podaljša le v primeru izrednih dogodkov, ki vplivajo na </w:t>
      </w:r>
      <w:r>
        <w:rPr>
          <w:rFonts w:ascii="Tahoma" w:hAnsi="Tahoma" w:cs="Tahoma"/>
        </w:rPr>
        <w:t>dobavo</w:t>
      </w:r>
      <w:r w:rsidRPr="00036CE9">
        <w:rPr>
          <w:rFonts w:ascii="Tahoma" w:hAnsi="Tahoma" w:cs="Tahoma"/>
        </w:rPr>
        <w:t xml:space="preserve"> in ki jih ni bilo mogoče predvideti ob določitvi </w:t>
      </w:r>
      <w:r>
        <w:rPr>
          <w:rFonts w:ascii="Tahoma" w:hAnsi="Tahoma" w:cs="Tahoma"/>
        </w:rPr>
        <w:t xml:space="preserve">posameznega </w:t>
      </w:r>
      <w:r w:rsidRPr="00036CE9">
        <w:rPr>
          <w:rFonts w:ascii="Tahoma" w:hAnsi="Tahoma" w:cs="Tahoma"/>
        </w:rPr>
        <w:t xml:space="preserve">obsega </w:t>
      </w:r>
      <w:r>
        <w:rPr>
          <w:rFonts w:ascii="Tahoma" w:hAnsi="Tahoma" w:cs="Tahoma"/>
        </w:rPr>
        <w:t>dobav</w:t>
      </w:r>
      <w:r w:rsidRPr="00036CE9">
        <w:rPr>
          <w:rFonts w:ascii="Tahoma" w:hAnsi="Tahoma" w:cs="Tahoma"/>
        </w:rPr>
        <w:t xml:space="preserve"> oziroma jih ni povzročil </w:t>
      </w:r>
      <w:r w:rsidR="00047922">
        <w:rPr>
          <w:rFonts w:ascii="Tahoma" w:hAnsi="Tahoma" w:cs="Tahoma"/>
        </w:rPr>
        <w:t>izvajalec</w:t>
      </w:r>
      <w:r w:rsidRPr="00036CE9">
        <w:rPr>
          <w:rFonts w:ascii="Tahoma" w:hAnsi="Tahoma" w:cs="Tahoma"/>
        </w:rPr>
        <w:t>. Podaljšanje roka</w:t>
      </w:r>
      <w:r>
        <w:rPr>
          <w:rFonts w:ascii="Tahoma" w:hAnsi="Tahoma" w:cs="Tahoma"/>
        </w:rPr>
        <w:t xml:space="preserve"> pri posamezni dobavi blaga</w:t>
      </w:r>
      <w:r w:rsidRPr="00036CE9">
        <w:rPr>
          <w:rFonts w:ascii="Tahoma" w:hAnsi="Tahoma" w:cs="Tahoma"/>
        </w:rPr>
        <w:t xml:space="preserve"> je možno le s predhodnim </w:t>
      </w:r>
      <w:r>
        <w:rPr>
          <w:rFonts w:ascii="Tahoma" w:hAnsi="Tahoma" w:cs="Tahoma"/>
        </w:rPr>
        <w:t xml:space="preserve">pisnim (preko elektronske pošte) </w:t>
      </w:r>
      <w:r w:rsidRPr="00036CE9">
        <w:rPr>
          <w:rFonts w:ascii="Tahoma" w:hAnsi="Tahoma" w:cs="Tahoma"/>
        </w:rPr>
        <w:t xml:space="preserve">soglasjem </w:t>
      </w:r>
      <w:r w:rsidR="00047922">
        <w:rPr>
          <w:rFonts w:ascii="Tahoma" w:hAnsi="Tahoma" w:cs="Tahoma"/>
        </w:rPr>
        <w:t>naročnika</w:t>
      </w:r>
      <w:r w:rsidRPr="00036CE9">
        <w:rPr>
          <w:rFonts w:ascii="Tahoma" w:hAnsi="Tahoma" w:cs="Tahoma"/>
        </w:rPr>
        <w:t>.</w:t>
      </w:r>
    </w:p>
    <w:p w14:paraId="498F4303" w14:textId="77777777" w:rsidR="004C6150" w:rsidRDefault="004C6150" w:rsidP="00A96828">
      <w:pPr>
        <w:keepNext/>
        <w:keepLines/>
        <w:jc w:val="both"/>
        <w:rPr>
          <w:rFonts w:ascii="Tahoma" w:hAnsi="Tahoma" w:cs="Tahoma"/>
        </w:rPr>
      </w:pPr>
    </w:p>
    <w:p w14:paraId="180AB17E" w14:textId="77777777" w:rsidR="004C6150" w:rsidRPr="00036CE9" w:rsidRDefault="004C6150" w:rsidP="00A96828">
      <w:pPr>
        <w:keepNext/>
        <w:keepLines/>
        <w:jc w:val="both"/>
        <w:rPr>
          <w:rFonts w:ascii="Tahoma" w:hAnsi="Tahoma" w:cs="Tahoma"/>
          <w:b/>
        </w:rPr>
      </w:pPr>
      <w:r w:rsidRPr="00036CE9">
        <w:rPr>
          <w:rFonts w:ascii="Tahoma" w:hAnsi="Tahoma" w:cs="Tahoma"/>
        </w:rPr>
        <w:t>V primeru prekoračitve roka</w:t>
      </w:r>
      <w:r>
        <w:rPr>
          <w:rFonts w:ascii="Tahoma" w:hAnsi="Tahoma" w:cs="Tahoma"/>
        </w:rPr>
        <w:t xml:space="preserve"> dobave</w:t>
      </w:r>
      <w:r w:rsidRPr="00036CE9">
        <w:rPr>
          <w:rFonts w:ascii="Tahoma" w:hAnsi="Tahoma" w:cs="Tahoma"/>
        </w:rPr>
        <w:t xml:space="preserve"> je vse stroške, ki bi nastali zaradi zamude, dolžna nositi tista stranka</w:t>
      </w:r>
      <w:r>
        <w:rPr>
          <w:rFonts w:ascii="Tahoma" w:hAnsi="Tahoma" w:cs="Tahoma"/>
        </w:rPr>
        <w:t xml:space="preserve"> </w:t>
      </w:r>
      <w:r>
        <w:rPr>
          <w:rFonts w:ascii="Tahoma" w:eastAsia="Calibri" w:hAnsi="Tahoma" w:cs="Tahoma"/>
        </w:rPr>
        <w:t>tega okvirnega sporazuma</w:t>
      </w:r>
      <w:r w:rsidRPr="00036CE9">
        <w:rPr>
          <w:rFonts w:ascii="Tahoma" w:hAnsi="Tahoma" w:cs="Tahoma"/>
        </w:rPr>
        <w:t>, ki je povzročila zamudo.</w:t>
      </w:r>
    </w:p>
    <w:p w14:paraId="6D47FBB9" w14:textId="77777777" w:rsidR="006E3742" w:rsidRDefault="006E3742" w:rsidP="00A96828">
      <w:pPr>
        <w:keepNext/>
        <w:keepLines/>
        <w:ind w:left="426"/>
        <w:jc w:val="center"/>
        <w:rPr>
          <w:rFonts w:ascii="Tahoma" w:hAnsi="Tahoma" w:cs="Tahoma"/>
        </w:rPr>
      </w:pPr>
    </w:p>
    <w:p w14:paraId="7D90D6F3" w14:textId="77777777" w:rsidR="00047922" w:rsidRDefault="00047922" w:rsidP="00A96828">
      <w:pPr>
        <w:keepNext/>
        <w:keepLines/>
        <w:numPr>
          <w:ilvl w:val="1"/>
          <w:numId w:val="5"/>
        </w:numPr>
        <w:tabs>
          <w:tab w:val="clear" w:pos="1440"/>
        </w:tabs>
        <w:ind w:left="426" w:hanging="426"/>
        <w:jc w:val="center"/>
        <w:rPr>
          <w:rFonts w:ascii="Tahoma" w:hAnsi="Tahoma" w:cs="Tahoma"/>
        </w:rPr>
      </w:pPr>
      <w:r>
        <w:rPr>
          <w:rFonts w:ascii="Tahoma" w:hAnsi="Tahoma" w:cs="Tahoma"/>
        </w:rPr>
        <w:t>člen</w:t>
      </w:r>
    </w:p>
    <w:p w14:paraId="3893141A" w14:textId="77777777" w:rsidR="00047922" w:rsidRDefault="00047922" w:rsidP="00A96828">
      <w:pPr>
        <w:pStyle w:val="Telobesedila21"/>
        <w:keepNext/>
        <w:keepLines/>
        <w:widowControl/>
        <w:rPr>
          <w:rFonts w:ascii="Tahoma" w:hAnsi="Tahoma" w:cs="Tahoma"/>
          <w:sz w:val="20"/>
        </w:rPr>
      </w:pPr>
    </w:p>
    <w:p w14:paraId="0B1149CB" w14:textId="77777777" w:rsidR="00AD5264" w:rsidRDefault="00AD5264" w:rsidP="00A96828">
      <w:pPr>
        <w:keepNext/>
        <w:jc w:val="both"/>
        <w:rPr>
          <w:rFonts w:ascii="Tahoma" w:hAnsi="Tahoma" w:cs="Tahoma"/>
        </w:rPr>
      </w:pPr>
      <w:r w:rsidRPr="00A409A3">
        <w:rPr>
          <w:rFonts w:ascii="Tahoma" w:hAnsi="Tahoma" w:cs="Tahoma"/>
        </w:rPr>
        <w:t xml:space="preserve">Dobavni rok za dobavo </w:t>
      </w:r>
      <w:r>
        <w:rPr>
          <w:rFonts w:ascii="Tahoma" w:hAnsi="Tahoma" w:cs="Tahoma"/>
        </w:rPr>
        <w:t>blaga (košev za odpadke)</w:t>
      </w:r>
      <w:r w:rsidRPr="00A409A3">
        <w:rPr>
          <w:rFonts w:ascii="Tahoma" w:hAnsi="Tahoma" w:cs="Tahoma"/>
        </w:rPr>
        <w:t xml:space="preserve"> znaša ________ </w:t>
      </w:r>
      <w:r>
        <w:rPr>
          <w:rFonts w:ascii="Tahoma" w:hAnsi="Tahoma" w:cs="Tahoma"/>
        </w:rPr>
        <w:t xml:space="preserve">(…………………..) </w:t>
      </w:r>
      <w:r w:rsidRPr="00A409A3">
        <w:rPr>
          <w:rFonts w:ascii="Tahoma" w:hAnsi="Tahoma" w:cs="Tahoma"/>
        </w:rPr>
        <w:t>dni</w:t>
      </w:r>
      <w:r w:rsidRPr="00A409A3">
        <w:t xml:space="preserve"> </w:t>
      </w:r>
      <w:r w:rsidRPr="00A409A3">
        <w:rPr>
          <w:rFonts w:ascii="Tahoma" w:hAnsi="Tahoma" w:cs="Tahoma"/>
        </w:rPr>
        <w:t xml:space="preserve">od dneva prejema pisnega naročila, dobavni rok za dobavo nadomestnih delov pa ________ </w:t>
      </w:r>
      <w:r>
        <w:rPr>
          <w:rFonts w:ascii="Tahoma" w:hAnsi="Tahoma" w:cs="Tahoma"/>
        </w:rPr>
        <w:t xml:space="preserve">(…………………..) </w:t>
      </w:r>
      <w:r w:rsidRPr="00A409A3">
        <w:rPr>
          <w:rFonts w:ascii="Tahoma" w:hAnsi="Tahoma" w:cs="Tahoma"/>
        </w:rPr>
        <w:t xml:space="preserve">dni od dneva prejema pisnega naročila naročnika. </w:t>
      </w:r>
    </w:p>
    <w:p w14:paraId="17B7CBE4" w14:textId="77777777" w:rsidR="00CD6185" w:rsidRPr="00A409A3" w:rsidRDefault="00CD6185" w:rsidP="00A96828">
      <w:pPr>
        <w:keepNext/>
        <w:jc w:val="both"/>
        <w:rPr>
          <w:rFonts w:ascii="Tahoma" w:hAnsi="Tahoma" w:cs="Tahoma"/>
        </w:rPr>
      </w:pPr>
    </w:p>
    <w:p w14:paraId="3148AB1E" w14:textId="77777777" w:rsidR="00AD5264" w:rsidRDefault="00AD5264" w:rsidP="00A96828">
      <w:pPr>
        <w:keepNext/>
        <w:jc w:val="both"/>
        <w:rPr>
          <w:rFonts w:ascii="Tahoma" w:hAnsi="Tahoma" w:cs="Tahoma"/>
        </w:rPr>
      </w:pPr>
      <w:r w:rsidRPr="00A409A3">
        <w:rPr>
          <w:rFonts w:ascii="Tahoma" w:hAnsi="Tahoma" w:cs="Tahoma"/>
        </w:rPr>
        <w:t xml:space="preserve">Rok za popravila </w:t>
      </w:r>
      <w:r>
        <w:rPr>
          <w:rFonts w:ascii="Tahoma" w:hAnsi="Tahoma" w:cs="Tahoma"/>
        </w:rPr>
        <w:t>blaga (košev za odpadke) z dobavo</w:t>
      </w:r>
      <w:r w:rsidRPr="00A409A3">
        <w:rPr>
          <w:rFonts w:ascii="Tahoma" w:hAnsi="Tahoma" w:cs="Tahoma"/>
        </w:rPr>
        <w:t xml:space="preserve"> in vgradnjo nadomestnih delov znaša ________</w:t>
      </w:r>
      <w:r>
        <w:rPr>
          <w:rFonts w:ascii="Tahoma" w:hAnsi="Tahoma" w:cs="Tahoma"/>
        </w:rPr>
        <w:t xml:space="preserve"> (……………..)</w:t>
      </w:r>
      <w:r w:rsidRPr="00A409A3">
        <w:rPr>
          <w:rFonts w:ascii="Tahoma" w:hAnsi="Tahoma" w:cs="Tahoma"/>
        </w:rPr>
        <w:t xml:space="preserve"> dni od dneva prejema</w:t>
      </w:r>
      <w:r>
        <w:rPr>
          <w:rFonts w:ascii="Tahoma" w:hAnsi="Tahoma" w:cs="Tahoma"/>
        </w:rPr>
        <w:t xml:space="preserve"> </w:t>
      </w:r>
      <w:r w:rsidRPr="00A409A3">
        <w:rPr>
          <w:rFonts w:ascii="Tahoma" w:hAnsi="Tahoma" w:cs="Tahoma"/>
        </w:rPr>
        <w:t xml:space="preserve">pisnega naročila, rok za popravila </w:t>
      </w:r>
      <w:r>
        <w:rPr>
          <w:rFonts w:ascii="Tahoma" w:hAnsi="Tahoma" w:cs="Tahoma"/>
        </w:rPr>
        <w:t>blaga (</w:t>
      </w:r>
      <w:r w:rsidRPr="00A409A3">
        <w:rPr>
          <w:rFonts w:ascii="Tahoma" w:hAnsi="Tahoma" w:cs="Tahoma"/>
        </w:rPr>
        <w:t>košev</w:t>
      </w:r>
      <w:r>
        <w:rPr>
          <w:rFonts w:ascii="Tahoma" w:hAnsi="Tahoma" w:cs="Tahoma"/>
        </w:rPr>
        <w:t>)</w:t>
      </w:r>
      <w:r w:rsidRPr="00A409A3">
        <w:rPr>
          <w:rFonts w:ascii="Tahoma" w:hAnsi="Tahoma" w:cs="Tahoma"/>
        </w:rPr>
        <w:t xml:space="preserve"> brez dobave in vgradnje nadomestnih delov pa ________ </w:t>
      </w:r>
      <w:r>
        <w:rPr>
          <w:rFonts w:ascii="Tahoma" w:hAnsi="Tahoma" w:cs="Tahoma"/>
        </w:rPr>
        <w:t xml:space="preserve">(…………………………) </w:t>
      </w:r>
      <w:r w:rsidRPr="00A409A3">
        <w:rPr>
          <w:rFonts w:ascii="Tahoma" w:hAnsi="Tahoma" w:cs="Tahoma"/>
        </w:rPr>
        <w:t>dni od dneva prejema pisnega naročila naročnika.</w:t>
      </w:r>
    </w:p>
    <w:p w14:paraId="4BD9647B" w14:textId="77777777" w:rsidR="00AD5264" w:rsidRPr="00A409A3" w:rsidRDefault="00AD5264" w:rsidP="00A96828">
      <w:pPr>
        <w:keepNext/>
        <w:jc w:val="both"/>
        <w:rPr>
          <w:rFonts w:ascii="Tahoma" w:hAnsi="Tahoma" w:cs="Tahoma"/>
        </w:rPr>
      </w:pPr>
    </w:p>
    <w:p w14:paraId="6DF0A091" w14:textId="06BB21D4" w:rsidR="00AD5264" w:rsidRDefault="00AD5264" w:rsidP="00A96828">
      <w:pPr>
        <w:keepNext/>
        <w:jc w:val="both"/>
        <w:rPr>
          <w:rFonts w:ascii="Tahoma" w:hAnsi="Tahoma" w:cs="Tahoma"/>
        </w:rPr>
      </w:pPr>
      <w:r>
        <w:rPr>
          <w:rFonts w:ascii="Tahoma" w:hAnsi="Tahoma" w:cs="Tahoma"/>
        </w:rPr>
        <w:t xml:space="preserve">Izvajalec se obvezuje, da bo nadomestne dele za blago zagotavljal še najmanj _____ (…………..) let od dneva sklenitve tega okvirnega sporazuma. </w:t>
      </w:r>
      <w:r w:rsidRPr="00A409A3">
        <w:rPr>
          <w:rFonts w:ascii="Tahoma" w:hAnsi="Tahoma" w:cs="Tahoma"/>
        </w:rPr>
        <w:t>Nadomestni deli so predvsem kovinski vložki, plašči za koške, mrežice za ugašanje cigaret, pepelniki, pokrovi za koške, ključavnice, ključi, stranska vrata, žice za namestitev vreče, obešala, vijaki, podložke, žični okvirji za pritrditev vreč, tečaji vrat</w:t>
      </w:r>
      <w:r>
        <w:rPr>
          <w:rFonts w:ascii="Tahoma" w:hAnsi="Tahoma" w:cs="Tahoma"/>
        </w:rPr>
        <w:t>, itd. Podrobneje so nadomestni deli navedeni v razpisni dokumentaciji oziroma ponudbenem predračunu.</w:t>
      </w:r>
    </w:p>
    <w:p w14:paraId="7422B62D" w14:textId="77777777" w:rsidR="00AD5264" w:rsidRPr="00A409A3" w:rsidRDefault="00AD5264" w:rsidP="00A96828">
      <w:pPr>
        <w:keepNext/>
        <w:jc w:val="both"/>
        <w:rPr>
          <w:rFonts w:ascii="Tahoma" w:hAnsi="Tahoma" w:cs="Tahoma"/>
        </w:rPr>
      </w:pPr>
      <w:r>
        <w:rPr>
          <w:rFonts w:ascii="Tahoma" w:hAnsi="Tahoma" w:cs="Tahoma"/>
        </w:rPr>
        <w:lastRenderedPageBreak/>
        <w:t>Izvajalec</w:t>
      </w:r>
      <w:r w:rsidRPr="00A409A3">
        <w:rPr>
          <w:rFonts w:ascii="Tahoma" w:hAnsi="Tahoma" w:cs="Tahoma"/>
        </w:rPr>
        <w:t xml:space="preserve"> mora imeti </w:t>
      </w:r>
      <w:r>
        <w:rPr>
          <w:rFonts w:ascii="Tahoma" w:hAnsi="Tahoma" w:cs="Tahoma"/>
        </w:rPr>
        <w:t>v svojem</w:t>
      </w:r>
      <w:r w:rsidRPr="00A409A3">
        <w:rPr>
          <w:rFonts w:ascii="Tahoma" w:hAnsi="Tahoma" w:cs="Tahoma"/>
        </w:rPr>
        <w:t xml:space="preserve"> skladišču za potrebe naročnika nadomestne dele v vrednosti najmanj ene tretjine od vrednost ponujenih nadomestnih delov. Naročniku mora</w:t>
      </w:r>
      <w:r>
        <w:rPr>
          <w:rFonts w:ascii="Tahoma" w:hAnsi="Tahoma" w:cs="Tahoma"/>
        </w:rPr>
        <w:t xml:space="preserve"> na njegovo zahtevo</w:t>
      </w:r>
      <w:r w:rsidRPr="00A409A3">
        <w:rPr>
          <w:rFonts w:ascii="Tahoma" w:hAnsi="Tahoma" w:cs="Tahoma"/>
        </w:rPr>
        <w:t xml:space="preserve"> omogočiti vpogled v svoje skladišče zaradi preveritve stanja rezervnih delov</w:t>
      </w:r>
      <w:r>
        <w:rPr>
          <w:rFonts w:ascii="Tahoma" w:hAnsi="Tahoma" w:cs="Tahoma"/>
        </w:rPr>
        <w:t xml:space="preserve"> v času veljavnosti okvirnega sporazuma</w:t>
      </w:r>
      <w:r w:rsidRPr="00A409A3">
        <w:rPr>
          <w:rFonts w:ascii="Tahoma" w:hAnsi="Tahoma" w:cs="Tahoma"/>
        </w:rPr>
        <w:t xml:space="preserve">. </w:t>
      </w:r>
    </w:p>
    <w:p w14:paraId="72B3E52A" w14:textId="77777777" w:rsidR="00AD5264" w:rsidRPr="00A409A3" w:rsidRDefault="00AD5264" w:rsidP="00A96828">
      <w:pPr>
        <w:keepNext/>
        <w:jc w:val="both"/>
        <w:rPr>
          <w:rFonts w:ascii="Tahoma" w:hAnsi="Tahoma" w:cs="Tahoma"/>
        </w:rPr>
      </w:pPr>
    </w:p>
    <w:p w14:paraId="7A6B702B" w14:textId="77777777" w:rsidR="00AD5264" w:rsidRDefault="00AD5264" w:rsidP="00A96828">
      <w:pPr>
        <w:keepNext/>
        <w:jc w:val="both"/>
        <w:rPr>
          <w:rFonts w:ascii="Tahoma" w:hAnsi="Tahoma" w:cs="Tahoma"/>
        </w:rPr>
      </w:pPr>
      <w:r>
        <w:rPr>
          <w:rFonts w:ascii="Tahoma" w:hAnsi="Tahoma" w:cs="Tahoma"/>
        </w:rPr>
        <w:t>Izvajalec</w:t>
      </w:r>
      <w:r w:rsidRPr="00A409A3">
        <w:rPr>
          <w:rFonts w:ascii="Tahoma" w:hAnsi="Tahoma" w:cs="Tahoma"/>
        </w:rPr>
        <w:t xml:space="preserve"> se obvezuje, pisno</w:t>
      </w:r>
      <w:r>
        <w:rPr>
          <w:rFonts w:ascii="Tahoma" w:hAnsi="Tahoma" w:cs="Tahoma"/>
        </w:rPr>
        <w:t xml:space="preserve"> (po elektronski pošti)</w:t>
      </w:r>
      <w:r w:rsidRPr="00A409A3">
        <w:rPr>
          <w:rFonts w:ascii="Tahoma" w:hAnsi="Tahoma" w:cs="Tahoma"/>
        </w:rPr>
        <w:t xml:space="preserve"> ali po telefonu, obvestiti naročnika o posamični dobavi</w:t>
      </w:r>
      <w:r>
        <w:rPr>
          <w:rFonts w:ascii="Tahoma" w:hAnsi="Tahoma" w:cs="Tahoma"/>
        </w:rPr>
        <w:t xml:space="preserve"> blaga</w:t>
      </w:r>
      <w:r w:rsidRPr="00A409A3">
        <w:rPr>
          <w:rFonts w:ascii="Tahoma" w:hAnsi="Tahoma" w:cs="Tahoma"/>
        </w:rPr>
        <w:t xml:space="preserve"> oziroma vzdrževa</w:t>
      </w:r>
      <w:r>
        <w:rPr>
          <w:rFonts w:ascii="Tahoma" w:hAnsi="Tahoma" w:cs="Tahoma"/>
        </w:rPr>
        <w:t>lnih delih</w:t>
      </w:r>
      <w:r w:rsidRPr="00A409A3">
        <w:rPr>
          <w:rFonts w:ascii="Tahoma" w:hAnsi="Tahoma" w:cs="Tahoma"/>
        </w:rPr>
        <w:t xml:space="preserve">, vsaj en (1) dan pred nameravano dobavo blaga oziroma nameravanim vzdrževanjem. </w:t>
      </w:r>
    </w:p>
    <w:p w14:paraId="5E9A08C2" w14:textId="77777777" w:rsidR="00AD5264" w:rsidRDefault="00AD5264" w:rsidP="00A96828">
      <w:pPr>
        <w:keepNext/>
        <w:jc w:val="both"/>
        <w:rPr>
          <w:rFonts w:ascii="Tahoma" w:hAnsi="Tahoma" w:cs="Tahoma"/>
        </w:rPr>
      </w:pPr>
    </w:p>
    <w:p w14:paraId="564ED0DE" w14:textId="3EEEE0D5" w:rsidR="00AD5264" w:rsidRDefault="00AD5264" w:rsidP="00A96828">
      <w:pPr>
        <w:keepNext/>
        <w:keepLines/>
        <w:numPr>
          <w:ilvl w:val="1"/>
          <w:numId w:val="5"/>
        </w:numPr>
        <w:tabs>
          <w:tab w:val="clear" w:pos="1440"/>
        </w:tabs>
        <w:ind w:left="426" w:hanging="426"/>
        <w:jc w:val="center"/>
        <w:rPr>
          <w:rFonts w:ascii="Tahoma" w:hAnsi="Tahoma" w:cs="Tahoma"/>
        </w:rPr>
      </w:pPr>
      <w:r>
        <w:rPr>
          <w:rFonts w:ascii="Tahoma" w:hAnsi="Tahoma" w:cs="Tahoma"/>
        </w:rPr>
        <w:t>člen</w:t>
      </w:r>
    </w:p>
    <w:p w14:paraId="6D3424FE" w14:textId="77777777" w:rsidR="00AD5264" w:rsidRDefault="00AD5264" w:rsidP="00A96828">
      <w:pPr>
        <w:keepNext/>
        <w:jc w:val="both"/>
        <w:rPr>
          <w:rFonts w:ascii="Tahoma" w:hAnsi="Tahoma" w:cs="Tahoma"/>
        </w:rPr>
      </w:pPr>
    </w:p>
    <w:p w14:paraId="2534E03F" w14:textId="1DBBB520" w:rsidR="00AD5264" w:rsidRPr="00A409A3" w:rsidRDefault="00AD5264" w:rsidP="00A96828">
      <w:pPr>
        <w:keepNext/>
        <w:suppressAutoHyphens/>
        <w:jc w:val="both"/>
        <w:rPr>
          <w:rFonts w:ascii="Tahoma" w:hAnsi="Tahoma" w:cs="Tahoma"/>
          <w:lang w:eastAsia="ar-SA"/>
        </w:rPr>
      </w:pPr>
      <w:r w:rsidRPr="00A409A3">
        <w:rPr>
          <w:rFonts w:ascii="Tahoma" w:hAnsi="Tahoma" w:cs="Tahoma"/>
          <w:lang w:eastAsia="ar-SA"/>
        </w:rPr>
        <w:t>Dobava se bo štela za pravilno izvršeno, ko se bo prevzem uspešno opravil na podlagi podpisa</w:t>
      </w:r>
      <w:r>
        <w:rPr>
          <w:rFonts w:ascii="Tahoma" w:hAnsi="Tahoma" w:cs="Tahoma"/>
          <w:lang w:eastAsia="ar-SA"/>
        </w:rPr>
        <w:t xml:space="preserve"> primopredajnega zapisnika (</w:t>
      </w:r>
      <w:r w:rsidRPr="00A409A3">
        <w:rPr>
          <w:rFonts w:ascii="Tahoma" w:hAnsi="Tahoma" w:cs="Tahoma"/>
          <w:lang w:eastAsia="ar-SA"/>
        </w:rPr>
        <w:t>dobavnice</w:t>
      </w:r>
      <w:r>
        <w:rPr>
          <w:rFonts w:ascii="Tahoma" w:hAnsi="Tahoma" w:cs="Tahoma"/>
          <w:lang w:eastAsia="ar-SA"/>
        </w:rPr>
        <w:t>)</w:t>
      </w:r>
      <w:r w:rsidRPr="00A409A3">
        <w:rPr>
          <w:rFonts w:ascii="Tahoma" w:hAnsi="Tahoma" w:cs="Tahoma"/>
          <w:lang w:eastAsia="ar-SA"/>
        </w:rPr>
        <w:t xml:space="preserve"> s strani obeh strank</w:t>
      </w:r>
      <w:r>
        <w:rPr>
          <w:rFonts w:ascii="Tahoma" w:hAnsi="Tahoma" w:cs="Tahoma"/>
          <w:lang w:eastAsia="ar-SA"/>
        </w:rPr>
        <w:t xml:space="preserve"> okvirnega sporazuma </w:t>
      </w:r>
      <w:r>
        <w:rPr>
          <w:rFonts w:ascii="Tahoma" w:hAnsi="Tahoma"/>
        </w:rPr>
        <w:t>oziroma njunih predstavnikov</w:t>
      </w:r>
      <w:r w:rsidRPr="00A409A3">
        <w:rPr>
          <w:rFonts w:ascii="Tahoma" w:hAnsi="Tahoma" w:cs="Tahoma"/>
          <w:lang w:eastAsia="ar-SA"/>
        </w:rPr>
        <w:t xml:space="preserve">. Nevarnost uničenja ali poškodovanja </w:t>
      </w:r>
      <w:r>
        <w:rPr>
          <w:rFonts w:ascii="Tahoma" w:hAnsi="Tahoma" w:cs="Tahoma"/>
          <w:lang w:eastAsia="ar-SA"/>
        </w:rPr>
        <w:t>blaga</w:t>
      </w:r>
      <w:r w:rsidRPr="00A409A3">
        <w:rPr>
          <w:rFonts w:ascii="Tahoma" w:hAnsi="Tahoma" w:cs="Tahoma"/>
          <w:lang w:eastAsia="ar-SA"/>
        </w:rPr>
        <w:t xml:space="preserve"> preide od </w:t>
      </w:r>
      <w:r>
        <w:rPr>
          <w:rFonts w:ascii="Tahoma" w:hAnsi="Tahoma" w:cs="Tahoma"/>
          <w:lang w:eastAsia="ar-SA"/>
        </w:rPr>
        <w:t>izvajalca</w:t>
      </w:r>
      <w:r w:rsidRPr="00A409A3">
        <w:rPr>
          <w:rFonts w:ascii="Tahoma" w:hAnsi="Tahoma" w:cs="Tahoma"/>
          <w:lang w:eastAsia="ar-SA"/>
        </w:rPr>
        <w:t xml:space="preserve"> na naročnika z izročitvijo </w:t>
      </w:r>
      <w:r>
        <w:rPr>
          <w:rFonts w:ascii="Tahoma" w:hAnsi="Tahoma" w:cs="Tahoma"/>
          <w:lang w:eastAsia="ar-SA"/>
        </w:rPr>
        <w:t>blaga</w:t>
      </w:r>
      <w:r w:rsidRPr="00A409A3">
        <w:rPr>
          <w:rFonts w:ascii="Tahoma" w:hAnsi="Tahoma" w:cs="Tahoma"/>
          <w:lang w:eastAsia="ar-SA"/>
        </w:rPr>
        <w:t xml:space="preserve"> naročniku</w:t>
      </w:r>
      <w:r w:rsidRPr="00A409A3">
        <w:rPr>
          <w:sz w:val="24"/>
          <w:szCs w:val="24"/>
          <w:lang w:eastAsia="ar-SA"/>
        </w:rPr>
        <w:t>.</w:t>
      </w:r>
    </w:p>
    <w:p w14:paraId="788BA4F4" w14:textId="77777777" w:rsidR="00AD5264" w:rsidRPr="00A409A3" w:rsidRDefault="00AD5264" w:rsidP="00A96828">
      <w:pPr>
        <w:keepNext/>
        <w:jc w:val="both"/>
        <w:rPr>
          <w:rFonts w:ascii="Tahoma" w:hAnsi="Tahoma" w:cs="Tahoma"/>
        </w:rPr>
      </w:pPr>
    </w:p>
    <w:p w14:paraId="20441D34" w14:textId="45204DD0" w:rsidR="00AD5264" w:rsidRDefault="00AD5264" w:rsidP="00A96828">
      <w:pPr>
        <w:pStyle w:val="Telobesedila21"/>
        <w:keepNext/>
        <w:ind w:left="0" w:firstLine="0"/>
        <w:rPr>
          <w:rFonts w:ascii="Tahoma" w:hAnsi="Tahoma" w:cs="Tahoma"/>
          <w:sz w:val="20"/>
        </w:rPr>
      </w:pPr>
      <w:r>
        <w:rPr>
          <w:rFonts w:ascii="Tahoma" w:hAnsi="Tahoma" w:cs="Tahoma"/>
          <w:sz w:val="20"/>
        </w:rPr>
        <w:t>Količinski p</w:t>
      </w:r>
      <w:r w:rsidRPr="004420EC">
        <w:rPr>
          <w:rFonts w:ascii="Tahoma" w:hAnsi="Tahoma" w:cs="Tahoma"/>
          <w:sz w:val="20"/>
        </w:rPr>
        <w:t xml:space="preserve">regled </w:t>
      </w:r>
      <w:r>
        <w:rPr>
          <w:rFonts w:ascii="Tahoma" w:hAnsi="Tahoma" w:cs="Tahoma"/>
          <w:sz w:val="20"/>
        </w:rPr>
        <w:t>blaga</w:t>
      </w:r>
      <w:r w:rsidRPr="004420EC">
        <w:rPr>
          <w:rFonts w:ascii="Tahoma" w:hAnsi="Tahoma" w:cs="Tahoma"/>
          <w:sz w:val="20"/>
        </w:rPr>
        <w:t xml:space="preserve"> se opravi v navzočnosti preds</w:t>
      </w:r>
      <w:r>
        <w:rPr>
          <w:rFonts w:ascii="Tahoma" w:hAnsi="Tahoma" w:cs="Tahoma"/>
          <w:sz w:val="20"/>
        </w:rPr>
        <w:t>tavnikov obeh strank okvirnega sporazuma.</w:t>
      </w:r>
      <w:r w:rsidRPr="004420EC">
        <w:rPr>
          <w:rFonts w:ascii="Tahoma" w:hAnsi="Tahoma" w:cs="Tahoma"/>
          <w:sz w:val="20"/>
        </w:rPr>
        <w:t xml:space="preserve"> </w:t>
      </w:r>
      <w:r>
        <w:rPr>
          <w:rFonts w:ascii="Tahoma" w:hAnsi="Tahoma" w:cs="Tahoma"/>
          <w:sz w:val="20"/>
        </w:rPr>
        <w:t xml:space="preserve">Naročnik </w:t>
      </w:r>
      <w:r w:rsidRPr="004420EC">
        <w:rPr>
          <w:rFonts w:ascii="Tahoma" w:hAnsi="Tahoma" w:cs="Tahoma"/>
          <w:sz w:val="20"/>
        </w:rPr>
        <w:t>mora</w:t>
      </w:r>
      <w:r>
        <w:rPr>
          <w:rFonts w:ascii="Tahoma" w:hAnsi="Tahoma" w:cs="Tahoma"/>
          <w:sz w:val="20"/>
        </w:rPr>
        <w:t xml:space="preserve"> o</w:t>
      </w:r>
      <w:r w:rsidRPr="004420EC">
        <w:rPr>
          <w:rFonts w:ascii="Tahoma" w:hAnsi="Tahoma" w:cs="Tahoma"/>
          <w:sz w:val="20"/>
        </w:rPr>
        <w:t xml:space="preserve"> </w:t>
      </w:r>
      <w:r>
        <w:rPr>
          <w:rFonts w:ascii="Tahoma" w:hAnsi="Tahoma" w:cs="Tahoma"/>
          <w:sz w:val="20"/>
        </w:rPr>
        <w:t>količinskem primanjkljaju in o morebitnih napakah</w:t>
      </w:r>
      <w:r w:rsidRPr="004420EC">
        <w:rPr>
          <w:rFonts w:ascii="Tahoma" w:hAnsi="Tahoma" w:cs="Tahoma"/>
          <w:sz w:val="20"/>
        </w:rPr>
        <w:t xml:space="preserve"> na blagu sestaviti zapisnik in ga izročiti ob prevzemu predstavniku </w:t>
      </w:r>
      <w:r>
        <w:rPr>
          <w:rFonts w:ascii="Tahoma" w:hAnsi="Tahoma" w:cs="Tahoma"/>
          <w:sz w:val="20"/>
        </w:rPr>
        <w:t>izvajalca</w:t>
      </w:r>
      <w:r w:rsidRPr="004420EC">
        <w:rPr>
          <w:rFonts w:ascii="Tahoma" w:hAnsi="Tahoma" w:cs="Tahoma"/>
          <w:sz w:val="20"/>
        </w:rPr>
        <w:t xml:space="preserve">, sicer pa mora </w:t>
      </w:r>
      <w:r>
        <w:rPr>
          <w:rFonts w:ascii="Tahoma" w:hAnsi="Tahoma" w:cs="Tahoma"/>
          <w:sz w:val="20"/>
        </w:rPr>
        <w:t>naročnik</w:t>
      </w:r>
      <w:r w:rsidRPr="004420EC">
        <w:rPr>
          <w:rFonts w:ascii="Tahoma" w:hAnsi="Tahoma" w:cs="Tahoma"/>
          <w:sz w:val="20"/>
        </w:rPr>
        <w:t xml:space="preserve"> očitne napake </w:t>
      </w:r>
      <w:r>
        <w:rPr>
          <w:rFonts w:ascii="Tahoma" w:hAnsi="Tahoma" w:cs="Tahoma"/>
          <w:sz w:val="20"/>
        </w:rPr>
        <w:t>izvajalcu</w:t>
      </w:r>
      <w:r w:rsidRPr="004420EC">
        <w:rPr>
          <w:rFonts w:ascii="Tahoma" w:hAnsi="Tahoma" w:cs="Tahoma"/>
          <w:sz w:val="20"/>
        </w:rPr>
        <w:t xml:space="preserve"> sporočiti v roku</w:t>
      </w:r>
      <w:r>
        <w:rPr>
          <w:rFonts w:ascii="Tahoma" w:hAnsi="Tahoma" w:cs="Tahoma"/>
          <w:sz w:val="20"/>
        </w:rPr>
        <w:t xml:space="preserve"> osmih (</w:t>
      </w:r>
      <w:r w:rsidRPr="004420EC">
        <w:rPr>
          <w:rFonts w:ascii="Tahoma" w:hAnsi="Tahoma" w:cs="Tahoma"/>
          <w:sz w:val="20"/>
        </w:rPr>
        <w:t>8</w:t>
      </w:r>
      <w:r>
        <w:rPr>
          <w:rFonts w:ascii="Tahoma" w:hAnsi="Tahoma" w:cs="Tahoma"/>
          <w:sz w:val="20"/>
        </w:rPr>
        <w:t>)</w:t>
      </w:r>
      <w:r w:rsidRPr="004420EC">
        <w:rPr>
          <w:rFonts w:ascii="Tahoma" w:hAnsi="Tahoma" w:cs="Tahoma"/>
          <w:sz w:val="20"/>
        </w:rPr>
        <w:t xml:space="preserve"> dni po prevzemu.</w:t>
      </w:r>
      <w:r>
        <w:rPr>
          <w:rFonts w:ascii="Tahoma" w:hAnsi="Tahoma" w:cs="Tahoma"/>
          <w:sz w:val="20"/>
        </w:rPr>
        <w:t xml:space="preserve"> </w:t>
      </w:r>
    </w:p>
    <w:p w14:paraId="70211167" w14:textId="77777777" w:rsidR="00AD5264" w:rsidRDefault="00AD5264" w:rsidP="00A96828">
      <w:pPr>
        <w:pStyle w:val="Telobesedila21"/>
        <w:keepNext/>
        <w:ind w:left="0" w:firstLine="0"/>
        <w:rPr>
          <w:rFonts w:ascii="Tahoma" w:hAnsi="Tahoma" w:cs="Tahoma"/>
          <w:sz w:val="20"/>
        </w:rPr>
      </w:pPr>
    </w:p>
    <w:p w14:paraId="3FA5A17E" w14:textId="77777777" w:rsidR="00AD5264" w:rsidRDefault="00AD5264" w:rsidP="00A96828">
      <w:pPr>
        <w:pStyle w:val="Telobesedila21"/>
        <w:keepNext/>
        <w:ind w:left="0" w:firstLine="0"/>
        <w:rPr>
          <w:rFonts w:ascii="Tahoma" w:hAnsi="Tahoma" w:cs="Tahoma"/>
          <w:sz w:val="20"/>
        </w:rPr>
      </w:pPr>
      <w:r w:rsidRPr="009C2255">
        <w:rPr>
          <w:rFonts w:ascii="Tahoma" w:hAnsi="Tahoma" w:cs="Tahoma"/>
          <w:sz w:val="20"/>
        </w:rPr>
        <w:t>Če se ob pregledu ugotovi, da blago ni istovetno z naročenim, če odstopa od dogovorjene kakovosti, vrste in količine, lahko naročnik prevzem</w:t>
      </w:r>
      <w:r>
        <w:rPr>
          <w:rFonts w:ascii="Tahoma" w:hAnsi="Tahoma" w:cs="Tahoma"/>
          <w:sz w:val="20"/>
        </w:rPr>
        <w:t xml:space="preserve"> blaga</w:t>
      </w:r>
      <w:r w:rsidRPr="009C2255">
        <w:rPr>
          <w:rFonts w:ascii="Tahoma" w:hAnsi="Tahoma" w:cs="Tahoma"/>
          <w:sz w:val="20"/>
        </w:rPr>
        <w:t xml:space="preserve"> odkloni in ga vrne izvajalcu ter mu zaračuna vse nastale stroške.</w:t>
      </w:r>
    </w:p>
    <w:p w14:paraId="55AA3C5F" w14:textId="77777777" w:rsidR="00AD5264" w:rsidRDefault="00AD5264" w:rsidP="00A96828">
      <w:pPr>
        <w:keepNext/>
        <w:ind w:left="426"/>
        <w:jc w:val="center"/>
        <w:rPr>
          <w:rFonts w:ascii="Tahoma" w:hAnsi="Tahoma" w:cs="Tahoma"/>
        </w:rPr>
      </w:pPr>
    </w:p>
    <w:p w14:paraId="7EDAE3B2" w14:textId="77777777" w:rsidR="00AD5264" w:rsidRDefault="00AD5264" w:rsidP="00A96828">
      <w:pPr>
        <w:keepNext/>
        <w:numPr>
          <w:ilvl w:val="1"/>
          <w:numId w:val="5"/>
        </w:numPr>
        <w:tabs>
          <w:tab w:val="clear" w:pos="1440"/>
        </w:tabs>
        <w:ind w:left="426" w:hanging="426"/>
        <w:jc w:val="center"/>
        <w:rPr>
          <w:rFonts w:ascii="Tahoma" w:hAnsi="Tahoma" w:cs="Tahoma"/>
        </w:rPr>
      </w:pPr>
      <w:r>
        <w:rPr>
          <w:rFonts w:ascii="Tahoma" w:hAnsi="Tahoma" w:cs="Tahoma"/>
        </w:rPr>
        <w:t>člen</w:t>
      </w:r>
    </w:p>
    <w:p w14:paraId="2E5E260A" w14:textId="77777777" w:rsidR="00AD5264" w:rsidRDefault="00AD5264" w:rsidP="00A96828">
      <w:pPr>
        <w:keepNext/>
        <w:ind w:left="426"/>
        <w:jc w:val="center"/>
        <w:rPr>
          <w:rFonts w:ascii="Tahoma" w:hAnsi="Tahoma" w:cs="Tahoma"/>
        </w:rPr>
      </w:pPr>
    </w:p>
    <w:p w14:paraId="6CE62991" w14:textId="77777777" w:rsidR="00AD5264" w:rsidRPr="00A409A3" w:rsidRDefault="00AD5264" w:rsidP="00A96828">
      <w:pPr>
        <w:keepNext/>
        <w:jc w:val="both"/>
        <w:rPr>
          <w:rFonts w:ascii="Tahoma" w:hAnsi="Tahoma" w:cs="Tahoma"/>
        </w:rPr>
      </w:pPr>
      <w:r w:rsidRPr="00A409A3">
        <w:rPr>
          <w:rFonts w:ascii="Tahoma" w:hAnsi="Tahoma" w:cs="Tahoma"/>
        </w:rPr>
        <w:t xml:space="preserve">V primeru neustreznosti dobavljenega blaga, pri katerem </w:t>
      </w:r>
      <w:r>
        <w:rPr>
          <w:rFonts w:ascii="Tahoma" w:hAnsi="Tahoma" w:cs="Tahoma"/>
        </w:rPr>
        <w:t>izvajalec</w:t>
      </w:r>
      <w:r w:rsidRPr="00A409A3">
        <w:rPr>
          <w:rFonts w:ascii="Tahoma" w:hAnsi="Tahoma" w:cs="Tahoma"/>
        </w:rPr>
        <w:t xml:space="preserve"> vztraja, lahko naročnik od </w:t>
      </w:r>
      <w:r>
        <w:rPr>
          <w:rFonts w:ascii="Tahoma" w:hAnsi="Tahoma" w:cs="Tahoma"/>
          <w:lang w:eastAsia="ar-SA"/>
        </w:rPr>
        <w:t>okvirnega sporazuma</w:t>
      </w:r>
      <w:r w:rsidRPr="00A409A3">
        <w:rPr>
          <w:rFonts w:ascii="Tahoma" w:hAnsi="Tahoma" w:cs="Tahoma"/>
        </w:rPr>
        <w:t xml:space="preserve"> odstopi in unovči bianko menico </w:t>
      </w:r>
      <w:r>
        <w:rPr>
          <w:rFonts w:ascii="Tahoma" w:hAnsi="Tahoma" w:cs="Tahoma"/>
        </w:rPr>
        <w:t xml:space="preserve">z menično izjavo </w:t>
      </w:r>
      <w:r w:rsidRPr="00A409A3">
        <w:rPr>
          <w:rFonts w:ascii="Tahoma" w:hAnsi="Tahoma" w:cs="Tahoma"/>
        </w:rPr>
        <w:t>za zavarovanje dobre izvedbe obveznosti</w:t>
      </w:r>
      <w:r>
        <w:rPr>
          <w:rFonts w:ascii="Tahoma" w:hAnsi="Tahoma" w:cs="Tahoma"/>
        </w:rPr>
        <w:t xml:space="preserve"> iz </w:t>
      </w:r>
      <w:r>
        <w:rPr>
          <w:rFonts w:ascii="Tahoma" w:hAnsi="Tahoma" w:cs="Tahoma"/>
          <w:lang w:eastAsia="ar-SA"/>
        </w:rPr>
        <w:t>okvirnega sporazuma</w:t>
      </w:r>
      <w:r w:rsidRPr="00A409A3">
        <w:rPr>
          <w:rFonts w:ascii="Tahoma" w:hAnsi="Tahoma" w:cs="Tahoma"/>
        </w:rPr>
        <w:t xml:space="preserve">, brez kakršnekoli obveznosti do </w:t>
      </w:r>
      <w:r>
        <w:rPr>
          <w:rFonts w:ascii="Tahoma" w:hAnsi="Tahoma" w:cs="Tahoma"/>
        </w:rPr>
        <w:t>izvajalca</w:t>
      </w:r>
      <w:r w:rsidRPr="00A409A3">
        <w:rPr>
          <w:rFonts w:ascii="Tahoma" w:hAnsi="Tahoma" w:cs="Tahoma"/>
        </w:rPr>
        <w:t xml:space="preserve">, </w:t>
      </w:r>
      <w:r>
        <w:rPr>
          <w:rFonts w:ascii="Tahoma" w:hAnsi="Tahoma" w:cs="Tahoma"/>
        </w:rPr>
        <w:t>izvajalec</w:t>
      </w:r>
      <w:r w:rsidRPr="00A409A3">
        <w:rPr>
          <w:rFonts w:ascii="Tahoma" w:hAnsi="Tahoma" w:cs="Tahoma"/>
        </w:rPr>
        <w:t xml:space="preserve"> pa krije tudi razliko v ceni do naslednje najugodnejše ponudbe, za kar mu izda naročnik račun. </w:t>
      </w:r>
    </w:p>
    <w:p w14:paraId="54D59B02" w14:textId="77777777" w:rsidR="00AD5264" w:rsidRDefault="00AD5264" w:rsidP="00A96828">
      <w:pPr>
        <w:keepNext/>
        <w:ind w:left="426"/>
        <w:jc w:val="center"/>
        <w:rPr>
          <w:rFonts w:ascii="Tahoma" w:hAnsi="Tahoma" w:cs="Tahoma"/>
        </w:rPr>
      </w:pPr>
    </w:p>
    <w:p w14:paraId="21A874F8" w14:textId="77777777" w:rsidR="00AD5264" w:rsidRDefault="00AD5264" w:rsidP="00A96828">
      <w:pPr>
        <w:keepNext/>
        <w:numPr>
          <w:ilvl w:val="1"/>
          <w:numId w:val="5"/>
        </w:numPr>
        <w:tabs>
          <w:tab w:val="clear" w:pos="1440"/>
        </w:tabs>
        <w:ind w:left="426" w:hanging="426"/>
        <w:jc w:val="center"/>
        <w:rPr>
          <w:rFonts w:ascii="Tahoma" w:hAnsi="Tahoma" w:cs="Tahoma"/>
        </w:rPr>
      </w:pPr>
      <w:r>
        <w:rPr>
          <w:rFonts w:ascii="Tahoma" w:hAnsi="Tahoma" w:cs="Tahoma"/>
        </w:rPr>
        <w:t>člen</w:t>
      </w:r>
    </w:p>
    <w:p w14:paraId="569C0E62" w14:textId="77777777" w:rsidR="00AD5264" w:rsidRDefault="00AD5264" w:rsidP="00A96828">
      <w:pPr>
        <w:keepNext/>
        <w:ind w:left="426"/>
        <w:jc w:val="center"/>
        <w:rPr>
          <w:rFonts w:ascii="Tahoma" w:hAnsi="Tahoma" w:cs="Tahoma"/>
        </w:rPr>
      </w:pPr>
    </w:p>
    <w:p w14:paraId="3BE09999" w14:textId="77777777" w:rsidR="00AD5264" w:rsidRDefault="00AD5264" w:rsidP="00A96828">
      <w:pPr>
        <w:keepNext/>
        <w:jc w:val="both"/>
        <w:rPr>
          <w:rFonts w:ascii="Tahoma" w:hAnsi="Tahoma" w:cs="Tahoma"/>
        </w:rPr>
      </w:pPr>
      <w:r w:rsidRPr="00A409A3">
        <w:rPr>
          <w:rFonts w:ascii="Tahoma" w:hAnsi="Tahoma" w:cs="Tahoma"/>
        </w:rPr>
        <w:t xml:space="preserve">V kolikor </w:t>
      </w:r>
      <w:r>
        <w:rPr>
          <w:rFonts w:ascii="Tahoma" w:hAnsi="Tahoma" w:cs="Tahoma"/>
        </w:rPr>
        <w:t>izvajalec</w:t>
      </w:r>
      <w:r w:rsidRPr="00A409A3">
        <w:rPr>
          <w:rFonts w:ascii="Tahoma" w:hAnsi="Tahoma" w:cs="Tahoma"/>
        </w:rPr>
        <w:t xml:space="preserve"> ne dobavi </w:t>
      </w:r>
      <w:r>
        <w:rPr>
          <w:rFonts w:ascii="Tahoma" w:hAnsi="Tahoma" w:cs="Tahoma"/>
        </w:rPr>
        <w:t>blaga</w:t>
      </w:r>
      <w:r w:rsidRPr="00A409A3">
        <w:rPr>
          <w:rFonts w:ascii="Tahoma" w:hAnsi="Tahoma" w:cs="Tahoma"/>
        </w:rPr>
        <w:t xml:space="preserve"> oziroma izvede vzdrževalnih del po te</w:t>
      </w:r>
      <w:r>
        <w:rPr>
          <w:rFonts w:ascii="Tahoma" w:hAnsi="Tahoma" w:cs="Tahoma"/>
        </w:rPr>
        <w:t>m</w:t>
      </w:r>
      <w:r w:rsidRPr="00A409A3">
        <w:rPr>
          <w:rFonts w:ascii="Tahoma" w:hAnsi="Tahoma" w:cs="Tahoma"/>
        </w:rPr>
        <w:t xml:space="preserve"> </w:t>
      </w:r>
      <w:r>
        <w:rPr>
          <w:rFonts w:ascii="Tahoma" w:hAnsi="Tahoma" w:cs="Tahoma"/>
          <w:lang w:eastAsia="ar-SA"/>
        </w:rPr>
        <w:t>okvirnem sporazumu</w:t>
      </w:r>
      <w:r w:rsidRPr="00A409A3">
        <w:rPr>
          <w:rFonts w:ascii="Tahoma" w:hAnsi="Tahoma" w:cs="Tahoma"/>
        </w:rPr>
        <w:t xml:space="preserve"> v dogovorjenem roku, lahko naročnik </w:t>
      </w:r>
      <w:r>
        <w:rPr>
          <w:rFonts w:ascii="Tahoma" w:hAnsi="Tahoma" w:cs="Tahoma"/>
        </w:rPr>
        <w:t>izvajalcu</w:t>
      </w:r>
      <w:r w:rsidRPr="00A409A3">
        <w:rPr>
          <w:rFonts w:ascii="Tahoma" w:hAnsi="Tahoma" w:cs="Tahoma"/>
        </w:rPr>
        <w:t xml:space="preserve"> zaračuna kazen </w:t>
      </w:r>
      <w:r>
        <w:rPr>
          <w:rFonts w:ascii="Tahoma" w:hAnsi="Tahoma" w:cs="Tahoma"/>
        </w:rPr>
        <w:t>po</w:t>
      </w:r>
      <w:r w:rsidRPr="003D0260">
        <w:rPr>
          <w:rFonts w:ascii="Tahoma" w:hAnsi="Tahoma" w:cs="Tahoma"/>
          <w:lang w:eastAsia="ar-SA"/>
        </w:rPr>
        <w:t xml:space="preserve"> </w:t>
      </w:r>
      <w:r>
        <w:rPr>
          <w:rFonts w:ascii="Tahoma" w:hAnsi="Tahoma" w:cs="Tahoma"/>
          <w:lang w:eastAsia="ar-SA"/>
        </w:rPr>
        <w:t xml:space="preserve">okvirnem sporazumu skladno s </w:t>
      </w:r>
      <w:r w:rsidRPr="00562ADA">
        <w:rPr>
          <w:rFonts w:ascii="Tahoma" w:hAnsi="Tahoma" w:cs="Tahoma"/>
          <w:color w:val="000000"/>
        </w:rPr>
        <w:t>2</w:t>
      </w:r>
      <w:r>
        <w:rPr>
          <w:rFonts w:ascii="Tahoma" w:hAnsi="Tahoma" w:cs="Tahoma"/>
          <w:color w:val="000000"/>
        </w:rPr>
        <w:t>3</w:t>
      </w:r>
      <w:r w:rsidRPr="00A409A3">
        <w:rPr>
          <w:rFonts w:ascii="Tahoma" w:hAnsi="Tahoma" w:cs="Tahoma"/>
        </w:rPr>
        <w:t>. člen</w:t>
      </w:r>
      <w:r>
        <w:rPr>
          <w:rFonts w:ascii="Tahoma" w:hAnsi="Tahoma" w:cs="Tahoma"/>
        </w:rPr>
        <w:t>om</w:t>
      </w:r>
      <w:r w:rsidRPr="00A409A3">
        <w:rPr>
          <w:rFonts w:ascii="Tahoma" w:hAnsi="Tahoma" w:cs="Tahoma"/>
        </w:rPr>
        <w:t xml:space="preserve"> te</w:t>
      </w:r>
      <w:r>
        <w:rPr>
          <w:rFonts w:ascii="Tahoma" w:hAnsi="Tahoma" w:cs="Tahoma"/>
        </w:rPr>
        <w:t>ga</w:t>
      </w:r>
      <w:r w:rsidRPr="00A409A3">
        <w:rPr>
          <w:rFonts w:ascii="Tahoma" w:hAnsi="Tahoma" w:cs="Tahoma"/>
        </w:rPr>
        <w:t xml:space="preserve"> </w:t>
      </w:r>
      <w:r>
        <w:rPr>
          <w:rFonts w:ascii="Tahoma" w:hAnsi="Tahoma" w:cs="Tahoma"/>
          <w:lang w:eastAsia="ar-SA"/>
        </w:rPr>
        <w:t>okvirnega sporazuma</w:t>
      </w:r>
      <w:r w:rsidRPr="00A409A3">
        <w:rPr>
          <w:rFonts w:ascii="Tahoma" w:hAnsi="Tahoma" w:cs="Tahoma"/>
        </w:rPr>
        <w:t xml:space="preserve"> in unovči </w:t>
      </w:r>
      <w:r>
        <w:rPr>
          <w:rFonts w:ascii="Tahoma" w:hAnsi="Tahoma" w:cs="Tahoma"/>
        </w:rPr>
        <w:t>finančno</w:t>
      </w:r>
      <w:r w:rsidRPr="00A409A3">
        <w:rPr>
          <w:rFonts w:ascii="Tahoma" w:hAnsi="Tahoma" w:cs="Tahoma"/>
        </w:rPr>
        <w:t xml:space="preserve"> zavarovanje dobre izvedbe obveznosti iz </w:t>
      </w:r>
      <w:r>
        <w:rPr>
          <w:rFonts w:ascii="Tahoma" w:hAnsi="Tahoma" w:cs="Tahoma"/>
          <w:lang w:eastAsia="ar-SA"/>
        </w:rPr>
        <w:t>okvirnega sporazuma</w:t>
      </w:r>
      <w:r w:rsidRPr="00A409A3">
        <w:rPr>
          <w:rFonts w:ascii="Tahoma" w:hAnsi="Tahoma" w:cs="Tahoma"/>
        </w:rPr>
        <w:t>, nedobavljen</w:t>
      </w:r>
      <w:r>
        <w:rPr>
          <w:rFonts w:ascii="Tahoma" w:hAnsi="Tahoma" w:cs="Tahoma"/>
        </w:rPr>
        <w:t>o</w:t>
      </w:r>
      <w:r w:rsidRPr="00A409A3">
        <w:rPr>
          <w:rFonts w:ascii="Tahoma" w:hAnsi="Tahoma" w:cs="Tahoma"/>
        </w:rPr>
        <w:t xml:space="preserve"> </w:t>
      </w:r>
      <w:r>
        <w:rPr>
          <w:rFonts w:ascii="Tahoma" w:hAnsi="Tahoma" w:cs="Tahoma"/>
        </w:rPr>
        <w:t>blago</w:t>
      </w:r>
      <w:r w:rsidRPr="00A409A3">
        <w:rPr>
          <w:rFonts w:ascii="Tahoma" w:hAnsi="Tahoma" w:cs="Tahoma"/>
        </w:rPr>
        <w:t xml:space="preserve"> pa naročnik nabavi na prostem trgu. V tem primeru </w:t>
      </w:r>
      <w:r>
        <w:rPr>
          <w:rFonts w:ascii="Tahoma" w:hAnsi="Tahoma" w:cs="Tahoma"/>
        </w:rPr>
        <w:t>izvajalec</w:t>
      </w:r>
      <w:r w:rsidRPr="00A409A3">
        <w:rPr>
          <w:rFonts w:ascii="Tahoma" w:hAnsi="Tahoma" w:cs="Tahoma"/>
        </w:rPr>
        <w:t xml:space="preserve"> krije razliko v ceni, za kar mu izda naročnik račun.</w:t>
      </w:r>
    </w:p>
    <w:p w14:paraId="45F321F4" w14:textId="77777777" w:rsidR="00047922" w:rsidRPr="004420EC" w:rsidRDefault="00047922" w:rsidP="00A96828">
      <w:pPr>
        <w:keepNext/>
        <w:keepLines/>
        <w:jc w:val="both"/>
        <w:rPr>
          <w:rFonts w:ascii="Tahoma" w:hAnsi="Tahoma" w:cs="Tahoma"/>
        </w:rPr>
      </w:pPr>
    </w:p>
    <w:p w14:paraId="1B6A695B" w14:textId="32714DD0" w:rsidR="0086165D" w:rsidRPr="00F45668" w:rsidRDefault="00047922" w:rsidP="00A96828">
      <w:pPr>
        <w:keepNext/>
        <w:keepLines/>
        <w:numPr>
          <w:ilvl w:val="0"/>
          <w:numId w:val="7"/>
        </w:numPr>
        <w:tabs>
          <w:tab w:val="clear" w:pos="1440"/>
          <w:tab w:val="left" w:pos="851"/>
          <w:tab w:val="left" w:pos="1702"/>
        </w:tabs>
        <w:ind w:hanging="1440"/>
        <w:jc w:val="both"/>
        <w:rPr>
          <w:rFonts w:ascii="Tahoma" w:hAnsi="Tahoma" w:cs="Tahoma"/>
          <w:b/>
        </w:rPr>
      </w:pPr>
      <w:r>
        <w:rPr>
          <w:rFonts w:ascii="Tahoma" w:hAnsi="Tahoma" w:cs="Tahoma"/>
          <w:b/>
        </w:rPr>
        <w:t>KAKOVOST</w:t>
      </w:r>
      <w:r w:rsidR="00AD5264">
        <w:rPr>
          <w:rFonts w:ascii="Tahoma" w:hAnsi="Tahoma" w:cs="Tahoma"/>
          <w:b/>
        </w:rPr>
        <w:t xml:space="preserve"> IN GARANCIJA</w:t>
      </w:r>
    </w:p>
    <w:p w14:paraId="5C58881F" w14:textId="77777777" w:rsidR="0086165D" w:rsidRDefault="0086165D" w:rsidP="00A96828">
      <w:pPr>
        <w:keepNext/>
        <w:keepLines/>
        <w:jc w:val="both"/>
        <w:rPr>
          <w:rFonts w:ascii="Tahoma" w:hAnsi="Tahoma" w:cs="Tahoma"/>
        </w:rPr>
      </w:pPr>
    </w:p>
    <w:p w14:paraId="4B6AF2B7" w14:textId="77777777" w:rsidR="0086165D" w:rsidRDefault="0086165D" w:rsidP="00A96828">
      <w:pPr>
        <w:keepNext/>
        <w:keepLines/>
        <w:numPr>
          <w:ilvl w:val="1"/>
          <w:numId w:val="5"/>
        </w:numPr>
        <w:tabs>
          <w:tab w:val="clear" w:pos="1440"/>
        </w:tabs>
        <w:ind w:left="426" w:hanging="426"/>
        <w:jc w:val="center"/>
        <w:rPr>
          <w:rFonts w:ascii="Tahoma" w:hAnsi="Tahoma" w:cs="Tahoma"/>
        </w:rPr>
      </w:pPr>
      <w:r>
        <w:rPr>
          <w:rFonts w:ascii="Tahoma" w:hAnsi="Tahoma" w:cs="Tahoma"/>
        </w:rPr>
        <w:t>člen</w:t>
      </w:r>
    </w:p>
    <w:p w14:paraId="60EE2E12" w14:textId="77777777" w:rsidR="0086165D" w:rsidRDefault="0086165D" w:rsidP="00A96828">
      <w:pPr>
        <w:keepNext/>
        <w:keepLines/>
        <w:jc w:val="both"/>
        <w:rPr>
          <w:rFonts w:ascii="Tahoma" w:hAnsi="Tahoma" w:cs="Tahoma"/>
        </w:rPr>
      </w:pPr>
    </w:p>
    <w:p w14:paraId="330330FE" w14:textId="77777777" w:rsidR="00AD5264" w:rsidRDefault="00AD5264" w:rsidP="00A96828">
      <w:pPr>
        <w:keepNext/>
        <w:widowControl w:val="0"/>
        <w:jc w:val="both"/>
        <w:rPr>
          <w:rFonts w:ascii="Tahoma" w:hAnsi="Tahoma" w:cs="Tahoma"/>
        </w:rPr>
      </w:pPr>
      <w:r w:rsidRPr="00A409A3">
        <w:rPr>
          <w:rFonts w:ascii="Tahoma" w:hAnsi="Tahoma" w:cs="Tahoma"/>
          <w:lang w:val="x-none"/>
        </w:rPr>
        <w:t>Kakovost dobavljen</w:t>
      </w:r>
      <w:r>
        <w:rPr>
          <w:rFonts w:ascii="Tahoma" w:hAnsi="Tahoma" w:cs="Tahoma"/>
        </w:rPr>
        <w:t>ega</w:t>
      </w:r>
      <w:r w:rsidRPr="00A409A3">
        <w:rPr>
          <w:rFonts w:ascii="Tahoma" w:hAnsi="Tahoma" w:cs="Tahoma"/>
          <w:lang w:val="x-none"/>
        </w:rPr>
        <w:t xml:space="preserve"> </w:t>
      </w:r>
      <w:r>
        <w:rPr>
          <w:rFonts w:ascii="Tahoma" w:hAnsi="Tahoma" w:cs="Tahoma"/>
        </w:rPr>
        <w:t>blaga</w:t>
      </w:r>
      <w:r w:rsidRPr="00A409A3">
        <w:rPr>
          <w:rFonts w:ascii="Tahoma" w:hAnsi="Tahoma" w:cs="Tahoma"/>
          <w:lang w:val="x-none"/>
        </w:rPr>
        <w:t xml:space="preserve"> in opravljenih vzdrževalnih del mora biti v skladu s </w:t>
      </w:r>
      <w:r>
        <w:rPr>
          <w:rFonts w:ascii="Tahoma" w:hAnsi="Tahoma" w:cs="Tahoma"/>
        </w:rPr>
        <w:t>tehnično</w:t>
      </w:r>
      <w:r w:rsidRPr="00A409A3">
        <w:rPr>
          <w:rFonts w:ascii="Tahoma" w:hAnsi="Tahoma" w:cs="Tahoma"/>
          <w:lang w:val="x-none"/>
        </w:rPr>
        <w:t xml:space="preserve"> specifikacijo naročnika. Naročnik ima pravico od </w:t>
      </w:r>
      <w:r>
        <w:rPr>
          <w:rFonts w:ascii="Tahoma" w:hAnsi="Tahoma" w:cs="Tahoma"/>
        </w:rPr>
        <w:t>izvajalca</w:t>
      </w:r>
      <w:r w:rsidRPr="00A409A3">
        <w:rPr>
          <w:rFonts w:ascii="Tahoma" w:hAnsi="Tahoma" w:cs="Tahoma"/>
          <w:lang w:val="x-none"/>
        </w:rPr>
        <w:t xml:space="preserve"> zahtevati dokazila za kvaliteto izdelkov. </w:t>
      </w:r>
    </w:p>
    <w:p w14:paraId="2A9C25C9" w14:textId="77777777" w:rsidR="00AD5264" w:rsidRDefault="00AD5264" w:rsidP="00A96828">
      <w:pPr>
        <w:keepNext/>
        <w:widowControl w:val="0"/>
        <w:jc w:val="both"/>
        <w:rPr>
          <w:rFonts w:ascii="Tahoma" w:hAnsi="Tahoma" w:cs="Tahoma"/>
        </w:rPr>
      </w:pPr>
    </w:p>
    <w:p w14:paraId="2FBDC307" w14:textId="77777777" w:rsidR="00AD5264" w:rsidRDefault="00AD5264" w:rsidP="00A96828">
      <w:pPr>
        <w:keepNext/>
        <w:numPr>
          <w:ilvl w:val="1"/>
          <w:numId w:val="5"/>
        </w:numPr>
        <w:tabs>
          <w:tab w:val="clear" w:pos="1440"/>
        </w:tabs>
        <w:ind w:left="426" w:hanging="426"/>
        <w:jc w:val="center"/>
        <w:rPr>
          <w:rFonts w:ascii="Tahoma" w:hAnsi="Tahoma" w:cs="Tahoma"/>
        </w:rPr>
      </w:pPr>
      <w:r>
        <w:rPr>
          <w:rFonts w:ascii="Tahoma" w:hAnsi="Tahoma" w:cs="Tahoma"/>
        </w:rPr>
        <w:t>člen</w:t>
      </w:r>
    </w:p>
    <w:p w14:paraId="1DEFBBE3" w14:textId="77777777" w:rsidR="00AD5264" w:rsidRDefault="00AD5264" w:rsidP="00A96828">
      <w:pPr>
        <w:keepNext/>
        <w:ind w:left="426"/>
        <w:jc w:val="center"/>
        <w:rPr>
          <w:rFonts w:ascii="Tahoma" w:hAnsi="Tahoma" w:cs="Tahoma"/>
        </w:rPr>
      </w:pPr>
    </w:p>
    <w:p w14:paraId="1107ACDD" w14:textId="77777777" w:rsidR="00AD5264" w:rsidRPr="00A409A3" w:rsidRDefault="00AD5264" w:rsidP="00A96828">
      <w:pPr>
        <w:keepNext/>
        <w:jc w:val="both"/>
        <w:rPr>
          <w:rFonts w:ascii="Tahoma" w:hAnsi="Tahoma" w:cs="Tahoma"/>
        </w:rPr>
      </w:pPr>
      <w:r w:rsidRPr="00A409A3">
        <w:rPr>
          <w:rFonts w:ascii="Tahoma" w:hAnsi="Tahoma" w:cs="Tahoma"/>
        </w:rPr>
        <w:t>Garancijska doba za dobavljen</w:t>
      </w:r>
      <w:r>
        <w:rPr>
          <w:rFonts w:ascii="Tahoma" w:hAnsi="Tahoma" w:cs="Tahoma"/>
        </w:rPr>
        <w:t>o</w:t>
      </w:r>
      <w:r w:rsidRPr="00A409A3">
        <w:rPr>
          <w:rFonts w:ascii="Tahoma" w:hAnsi="Tahoma" w:cs="Tahoma"/>
        </w:rPr>
        <w:t xml:space="preserve"> </w:t>
      </w:r>
      <w:r>
        <w:rPr>
          <w:rFonts w:ascii="Tahoma" w:hAnsi="Tahoma" w:cs="Tahoma"/>
        </w:rPr>
        <w:t>blago</w:t>
      </w:r>
      <w:r w:rsidRPr="00A409A3">
        <w:rPr>
          <w:rFonts w:ascii="Tahoma" w:hAnsi="Tahoma" w:cs="Tahoma"/>
        </w:rPr>
        <w:t xml:space="preserve"> in </w:t>
      </w:r>
      <w:r>
        <w:rPr>
          <w:rFonts w:ascii="Tahoma" w:hAnsi="Tahoma" w:cs="Tahoma"/>
        </w:rPr>
        <w:t xml:space="preserve">opravljena vzdrževalna dela </w:t>
      </w:r>
      <w:r w:rsidRPr="00A409A3">
        <w:rPr>
          <w:rFonts w:ascii="Tahoma" w:hAnsi="Tahoma" w:cs="Tahoma"/>
        </w:rPr>
        <w:t xml:space="preserve">znaša _______ </w:t>
      </w:r>
      <w:r>
        <w:rPr>
          <w:rFonts w:ascii="Tahoma" w:hAnsi="Tahoma" w:cs="Tahoma"/>
        </w:rPr>
        <w:t xml:space="preserve">(…………………….) </w:t>
      </w:r>
      <w:r w:rsidRPr="00A409A3">
        <w:rPr>
          <w:rFonts w:ascii="Tahoma" w:hAnsi="Tahoma" w:cs="Tahoma"/>
        </w:rPr>
        <w:t xml:space="preserve">mesecev in mora biti navedena v garancijskih listih dobavljenega blaga. </w:t>
      </w:r>
    </w:p>
    <w:p w14:paraId="6E7F5301" w14:textId="77777777" w:rsidR="00AD5264" w:rsidRPr="00A409A3" w:rsidRDefault="00AD5264" w:rsidP="00A96828">
      <w:pPr>
        <w:keepNext/>
        <w:jc w:val="both"/>
        <w:rPr>
          <w:rFonts w:ascii="Tahoma" w:hAnsi="Tahoma" w:cs="Tahoma"/>
        </w:rPr>
      </w:pPr>
    </w:p>
    <w:p w14:paraId="25A03A76" w14:textId="77777777" w:rsidR="00AD5264" w:rsidRPr="00A409A3" w:rsidRDefault="00AD5264" w:rsidP="00A96828">
      <w:pPr>
        <w:keepNext/>
        <w:jc w:val="both"/>
        <w:rPr>
          <w:rFonts w:ascii="Tahoma" w:hAnsi="Tahoma" w:cs="Tahoma"/>
        </w:rPr>
      </w:pPr>
      <w:r w:rsidRPr="00A409A3">
        <w:rPr>
          <w:rFonts w:ascii="Tahoma" w:hAnsi="Tahoma" w:cs="Tahoma"/>
        </w:rPr>
        <w:t xml:space="preserve">Garancijska doba za kvaliteto </w:t>
      </w:r>
      <w:r>
        <w:rPr>
          <w:rFonts w:ascii="Tahoma" w:hAnsi="Tahoma" w:cs="Tahoma"/>
        </w:rPr>
        <w:t>blaga</w:t>
      </w:r>
      <w:r w:rsidRPr="00A409A3">
        <w:rPr>
          <w:rFonts w:ascii="Tahoma" w:hAnsi="Tahoma" w:cs="Tahoma"/>
        </w:rPr>
        <w:t xml:space="preserve"> in površinsko zaščito </w:t>
      </w:r>
      <w:r>
        <w:rPr>
          <w:rFonts w:ascii="Tahoma" w:hAnsi="Tahoma" w:cs="Tahoma"/>
        </w:rPr>
        <w:t>proti</w:t>
      </w:r>
      <w:r w:rsidRPr="00A409A3">
        <w:rPr>
          <w:rFonts w:ascii="Tahoma" w:hAnsi="Tahoma" w:cs="Tahoma"/>
        </w:rPr>
        <w:t xml:space="preserve"> rjavenj</w:t>
      </w:r>
      <w:r>
        <w:rPr>
          <w:rFonts w:ascii="Tahoma" w:hAnsi="Tahoma" w:cs="Tahoma"/>
        </w:rPr>
        <w:t>u</w:t>
      </w:r>
      <w:r w:rsidRPr="00A409A3">
        <w:rPr>
          <w:rFonts w:ascii="Tahoma" w:hAnsi="Tahoma" w:cs="Tahoma"/>
        </w:rPr>
        <w:t xml:space="preserve"> znaša _______ </w:t>
      </w:r>
      <w:r>
        <w:rPr>
          <w:rFonts w:ascii="Tahoma" w:hAnsi="Tahoma" w:cs="Tahoma"/>
        </w:rPr>
        <w:t xml:space="preserve">(…………………….) </w:t>
      </w:r>
      <w:r w:rsidRPr="00A409A3">
        <w:rPr>
          <w:rFonts w:ascii="Tahoma" w:hAnsi="Tahoma" w:cs="Tahoma"/>
        </w:rPr>
        <w:t xml:space="preserve">mesecev in mora biti navedena v garancijskih listih dobavljenega blaga. </w:t>
      </w:r>
    </w:p>
    <w:p w14:paraId="0EEF8654" w14:textId="77777777" w:rsidR="00AD5264" w:rsidRPr="00A409A3" w:rsidRDefault="00AD5264" w:rsidP="00A96828">
      <w:pPr>
        <w:keepNext/>
        <w:jc w:val="both"/>
        <w:rPr>
          <w:rFonts w:ascii="Tahoma" w:hAnsi="Tahoma" w:cs="Tahoma"/>
        </w:rPr>
      </w:pPr>
    </w:p>
    <w:p w14:paraId="1601069B" w14:textId="77777777" w:rsidR="00AD5264" w:rsidRPr="00A409A3" w:rsidRDefault="00AD5264" w:rsidP="00A96828">
      <w:pPr>
        <w:keepNext/>
        <w:jc w:val="both"/>
        <w:rPr>
          <w:rFonts w:ascii="Tahoma" w:hAnsi="Tahoma" w:cs="Tahoma"/>
        </w:rPr>
      </w:pPr>
      <w:r w:rsidRPr="00A409A3">
        <w:rPr>
          <w:rFonts w:ascii="Tahoma" w:hAnsi="Tahoma" w:cs="Tahoma"/>
        </w:rPr>
        <w:lastRenderedPageBreak/>
        <w:t>Garancijska doba za popravljen</w:t>
      </w:r>
      <w:r>
        <w:rPr>
          <w:rFonts w:ascii="Tahoma" w:hAnsi="Tahoma" w:cs="Tahoma"/>
        </w:rPr>
        <w:t>o blago</w:t>
      </w:r>
      <w:r w:rsidRPr="00A409A3">
        <w:rPr>
          <w:rFonts w:ascii="Tahoma" w:hAnsi="Tahoma" w:cs="Tahoma"/>
        </w:rPr>
        <w:t xml:space="preserve"> in vgrajene rezervne dele znaša _____________ </w:t>
      </w:r>
      <w:r>
        <w:rPr>
          <w:rFonts w:ascii="Tahoma" w:hAnsi="Tahoma" w:cs="Tahoma"/>
        </w:rPr>
        <w:t xml:space="preserve">(…………………….) </w:t>
      </w:r>
      <w:r w:rsidRPr="00A409A3">
        <w:rPr>
          <w:rFonts w:ascii="Tahoma" w:hAnsi="Tahoma" w:cs="Tahoma"/>
        </w:rPr>
        <w:t xml:space="preserve">mesecev od dneva prevzema blaga. </w:t>
      </w:r>
    </w:p>
    <w:p w14:paraId="406723BA" w14:textId="77777777" w:rsidR="00AD5264" w:rsidRDefault="00AD5264" w:rsidP="00A96828">
      <w:pPr>
        <w:keepNext/>
        <w:jc w:val="both"/>
        <w:rPr>
          <w:rFonts w:ascii="Tahoma" w:hAnsi="Tahoma" w:cs="Tahoma"/>
        </w:rPr>
      </w:pPr>
    </w:p>
    <w:p w14:paraId="4FD271FB" w14:textId="77777777" w:rsidR="00AD5264" w:rsidRPr="00A409A3" w:rsidRDefault="00AD5264" w:rsidP="00A96828">
      <w:pPr>
        <w:keepNext/>
        <w:jc w:val="both"/>
        <w:rPr>
          <w:rFonts w:ascii="Tahoma" w:hAnsi="Tahoma" w:cs="Tahoma"/>
        </w:rPr>
      </w:pPr>
      <w:r w:rsidRPr="00A409A3">
        <w:rPr>
          <w:rFonts w:ascii="Tahoma" w:hAnsi="Tahoma" w:cs="Tahoma"/>
        </w:rPr>
        <w:t>Garancijski rok začne teči z dnem obojestranskega podpisa primopredajnega zapisnika</w:t>
      </w:r>
      <w:r>
        <w:rPr>
          <w:rFonts w:ascii="Tahoma" w:hAnsi="Tahoma" w:cs="Tahoma"/>
        </w:rPr>
        <w:t xml:space="preserve"> (dobavnice)</w:t>
      </w:r>
      <w:r w:rsidRPr="00A409A3">
        <w:rPr>
          <w:rFonts w:ascii="Tahoma" w:hAnsi="Tahoma" w:cs="Tahoma"/>
        </w:rPr>
        <w:t xml:space="preserve"> za </w:t>
      </w:r>
      <w:r>
        <w:rPr>
          <w:rFonts w:ascii="Tahoma" w:hAnsi="Tahoma" w:cs="Tahoma"/>
        </w:rPr>
        <w:t xml:space="preserve">posamezno </w:t>
      </w:r>
      <w:r w:rsidRPr="00A409A3">
        <w:rPr>
          <w:rFonts w:ascii="Tahoma" w:hAnsi="Tahoma" w:cs="Tahoma"/>
        </w:rPr>
        <w:t>dobavljeno blago</w:t>
      </w:r>
      <w:r>
        <w:rPr>
          <w:rFonts w:ascii="Tahoma" w:hAnsi="Tahoma" w:cs="Tahoma"/>
        </w:rPr>
        <w:t xml:space="preserve"> oziroma opravljena vzdrževalna dela</w:t>
      </w:r>
      <w:r w:rsidRPr="00A409A3">
        <w:rPr>
          <w:rFonts w:ascii="Tahoma" w:hAnsi="Tahoma" w:cs="Tahoma"/>
        </w:rPr>
        <w:t xml:space="preserve"> s strani</w:t>
      </w:r>
      <w:r>
        <w:rPr>
          <w:rFonts w:ascii="Tahoma" w:hAnsi="Tahoma" w:cs="Tahoma"/>
        </w:rPr>
        <w:t xml:space="preserve"> obeh </w:t>
      </w:r>
      <w:r w:rsidRPr="00A409A3">
        <w:rPr>
          <w:rFonts w:ascii="Tahoma" w:hAnsi="Tahoma" w:cs="Tahoma"/>
        </w:rPr>
        <w:t>strank</w:t>
      </w:r>
      <w:r>
        <w:rPr>
          <w:rFonts w:ascii="Tahoma" w:hAnsi="Tahoma" w:cs="Tahoma"/>
        </w:rPr>
        <w:t xml:space="preserve"> okvirnega sporazuma </w:t>
      </w:r>
      <w:r>
        <w:rPr>
          <w:rFonts w:ascii="Tahoma" w:hAnsi="Tahoma"/>
        </w:rPr>
        <w:t>oziroma njunih pooblaščenih predstavnikov</w:t>
      </w:r>
      <w:r w:rsidRPr="00A409A3">
        <w:rPr>
          <w:rFonts w:ascii="Tahoma" w:hAnsi="Tahoma" w:cs="Tahoma"/>
        </w:rPr>
        <w:t>.</w:t>
      </w:r>
    </w:p>
    <w:p w14:paraId="576B9B19" w14:textId="77777777" w:rsidR="00AD5264" w:rsidRDefault="00AD5264" w:rsidP="00A96828">
      <w:pPr>
        <w:keepNext/>
        <w:jc w:val="both"/>
        <w:rPr>
          <w:rFonts w:ascii="Tahoma" w:hAnsi="Tahoma" w:cs="Tahoma"/>
        </w:rPr>
      </w:pPr>
    </w:p>
    <w:p w14:paraId="562A0405" w14:textId="77777777" w:rsidR="00AD5264" w:rsidRDefault="00AD5264" w:rsidP="00A96828">
      <w:pPr>
        <w:keepNext/>
        <w:numPr>
          <w:ilvl w:val="1"/>
          <w:numId w:val="5"/>
        </w:numPr>
        <w:tabs>
          <w:tab w:val="clear" w:pos="1440"/>
        </w:tabs>
        <w:ind w:left="426" w:hanging="426"/>
        <w:jc w:val="center"/>
        <w:rPr>
          <w:rFonts w:ascii="Tahoma" w:hAnsi="Tahoma" w:cs="Tahoma"/>
        </w:rPr>
      </w:pPr>
      <w:r>
        <w:rPr>
          <w:rFonts w:ascii="Tahoma" w:hAnsi="Tahoma" w:cs="Tahoma"/>
        </w:rPr>
        <w:t>člen</w:t>
      </w:r>
    </w:p>
    <w:p w14:paraId="24E909E9" w14:textId="77777777" w:rsidR="00AD5264" w:rsidRDefault="00AD5264" w:rsidP="00A96828">
      <w:pPr>
        <w:keepNext/>
        <w:jc w:val="both"/>
        <w:rPr>
          <w:rFonts w:ascii="Tahoma" w:hAnsi="Tahoma" w:cs="Tahoma"/>
        </w:rPr>
      </w:pPr>
    </w:p>
    <w:p w14:paraId="1B2DFE2C" w14:textId="77777777" w:rsidR="00AD5264" w:rsidRPr="00A409A3" w:rsidRDefault="00AD5264" w:rsidP="00A96828">
      <w:pPr>
        <w:keepNext/>
        <w:jc w:val="both"/>
        <w:rPr>
          <w:rFonts w:ascii="Tahoma" w:hAnsi="Tahoma" w:cs="Tahoma"/>
          <w:kern w:val="16"/>
        </w:rPr>
      </w:pPr>
      <w:r w:rsidRPr="00A409A3">
        <w:rPr>
          <w:rFonts w:ascii="Tahoma" w:hAnsi="Tahoma" w:cs="Tahoma"/>
          <w:kern w:val="16"/>
        </w:rPr>
        <w:t xml:space="preserve">V primeru, da je okvara oziroma pomanjkljivost definirana s strani naročnika v garancijski dobi, in jo </w:t>
      </w:r>
      <w:r>
        <w:rPr>
          <w:rFonts w:ascii="Tahoma" w:hAnsi="Tahoma" w:cs="Tahoma"/>
          <w:kern w:val="16"/>
        </w:rPr>
        <w:t>izvajalec</w:t>
      </w:r>
      <w:r w:rsidRPr="00A409A3">
        <w:rPr>
          <w:rFonts w:ascii="Tahoma" w:hAnsi="Tahoma" w:cs="Tahoma"/>
          <w:kern w:val="16"/>
        </w:rPr>
        <w:t xml:space="preserve"> ni uspel trajno odpraviti, oziroma je napaka take narave, da njene odprave ni mogoče zagotoviti v garancijski dobi, jo je </w:t>
      </w:r>
      <w:r>
        <w:rPr>
          <w:rFonts w:ascii="Tahoma" w:hAnsi="Tahoma" w:cs="Tahoma"/>
          <w:kern w:val="16"/>
        </w:rPr>
        <w:t>izvajalec</w:t>
      </w:r>
      <w:r w:rsidRPr="00A409A3">
        <w:rPr>
          <w:rFonts w:ascii="Tahoma" w:hAnsi="Tahoma" w:cs="Tahoma"/>
          <w:kern w:val="16"/>
        </w:rPr>
        <w:t xml:space="preserve"> dolžan na svoje stroške odstraniti tudi po preteku garancijske dobe. </w:t>
      </w:r>
    </w:p>
    <w:p w14:paraId="51EFA9F7" w14:textId="77777777" w:rsidR="00AD5264" w:rsidRPr="00231756" w:rsidRDefault="00AD5264" w:rsidP="00A96828">
      <w:pPr>
        <w:keepNext/>
        <w:keepLines/>
        <w:jc w:val="both"/>
        <w:rPr>
          <w:rFonts w:ascii="Tahoma" w:hAnsi="Tahoma" w:cs="Tahoma"/>
        </w:rPr>
      </w:pPr>
    </w:p>
    <w:p w14:paraId="72585C31" w14:textId="77777777" w:rsidR="00AD5264" w:rsidRDefault="00AD5264" w:rsidP="00A96828">
      <w:pPr>
        <w:keepNext/>
        <w:keepLines/>
        <w:numPr>
          <w:ilvl w:val="0"/>
          <w:numId w:val="7"/>
        </w:numPr>
        <w:tabs>
          <w:tab w:val="clear" w:pos="1440"/>
          <w:tab w:val="left" w:pos="851"/>
          <w:tab w:val="left" w:pos="1702"/>
        </w:tabs>
        <w:ind w:hanging="1440"/>
        <w:jc w:val="both"/>
        <w:rPr>
          <w:rFonts w:ascii="Tahoma" w:hAnsi="Tahoma" w:cs="Tahoma"/>
          <w:b/>
        </w:rPr>
      </w:pPr>
      <w:r w:rsidRPr="00A654A4">
        <w:rPr>
          <w:rFonts w:ascii="Tahoma" w:hAnsi="Tahoma" w:cs="Tahoma"/>
          <w:b/>
        </w:rPr>
        <w:t>VIŠJA SILA</w:t>
      </w:r>
    </w:p>
    <w:p w14:paraId="42D5C07B" w14:textId="77777777" w:rsidR="00AD5264" w:rsidRPr="00A654A4" w:rsidRDefault="00AD5264" w:rsidP="00A96828">
      <w:pPr>
        <w:keepNext/>
        <w:keepLines/>
        <w:tabs>
          <w:tab w:val="left" w:pos="851"/>
          <w:tab w:val="left" w:pos="1702"/>
        </w:tabs>
        <w:jc w:val="both"/>
        <w:rPr>
          <w:rFonts w:ascii="Tahoma" w:hAnsi="Tahoma" w:cs="Tahoma"/>
          <w:b/>
        </w:rPr>
      </w:pPr>
    </w:p>
    <w:p w14:paraId="1D46121E" w14:textId="77777777" w:rsidR="00AD5264" w:rsidRPr="002474B7" w:rsidRDefault="00AD5264" w:rsidP="00A96828">
      <w:pPr>
        <w:keepNext/>
        <w:keepLines/>
        <w:numPr>
          <w:ilvl w:val="1"/>
          <w:numId w:val="5"/>
        </w:numPr>
        <w:tabs>
          <w:tab w:val="clear" w:pos="1440"/>
        </w:tabs>
        <w:ind w:left="426" w:hanging="426"/>
        <w:jc w:val="center"/>
        <w:rPr>
          <w:rFonts w:ascii="Tahoma" w:hAnsi="Tahoma" w:cs="Tahoma"/>
        </w:rPr>
      </w:pPr>
      <w:r>
        <w:rPr>
          <w:rFonts w:ascii="Tahoma" w:hAnsi="Tahoma" w:cs="Tahoma"/>
        </w:rPr>
        <w:t>člen</w:t>
      </w:r>
    </w:p>
    <w:p w14:paraId="2431BDCD" w14:textId="77777777" w:rsidR="00AD5264" w:rsidRDefault="00AD5264" w:rsidP="00A96828">
      <w:pPr>
        <w:keepNext/>
        <w:keepLines/>
        <w:tabs>
          <w:tab w:val="left" w:pos="851"/>
          <w:tab w:val="left" w:pos="1702"/>
        </w:tabs>
        <w:ind w:left="1440"/>
        <w:jc w:val="both"/>
        <w:rPr>
          <w:rFonts w:ascii="Tahoma" w:hAnsi="Tahoma" w:cs="Tahoma"/>
          <w:b/>
        </w:rPr>
      </w:pPr>
    </w:p>
    <w:p w14:paraId="234B1E17" w14:textId="77777777" w:rsidR="00AD5264" w:rsidRDefault="00AD5264" w:rsidP="00A96828">
      <w:pPr>
        <w:keepNext/>
        <w:keepLines/>
        <w:jc w:val="both"/>
        <w:rPr>
          <w:rFonts w:ascii="Tahoma" w:hAnsi="Tahoma" w:cs="Tahoma"/>
        </w:rPr>
      </w:pPr>
      <w:r>
        <w:rPr>
          <w:rFonts w:ascii="Tahoma" w:hAnsi="Tahoma" w:cs="Tahoma"/>
        </w:rPr>
        <w:t>Izvajalec</w:t>
      </w:r>
      <w:r w:rsidRPr="00A76C53">
        <w:rPr>
          <w:rFonts w:ascii="Tahoma" w:hAnsi="Tahoma" w:cs="Tahoma"/>
          <w:lang w:val="x-none"/>
        </w:rPr>
        <w:t xml:space="preserve"> ni odgovoren za delno ali celotno neizpolnjevanje obveznosti, če je to posledica višje sile.</w:t>
      </w:r>
    </w:p>
    <w:p w14:paraId="13CE302D" w14:textId="77777777" w:rsidR="00AD5264" w:rsidRPr="00D34238" w:rsidRDefault="00AD5264" w:rsidP="00A96828">
      <w:pPr>
        <w:keepNext/>
        <w:keepLines/>
        <w:jc w:val="both"/>
        <w:rPr>
          <w:rFonts w:ascii="Tahoma" w:hAnsi="Tahoma" w:cs="Tahoma"/>
        </w:rPr>
      </w:pPr>
    </w:p>
    <w:p w14:paraId="681ADD53" w14:textId="77777777" w:rsidR="00AD5264" w:rsidRDefault="00AD5264" w:rsidP="00A96828">
      <w:pPr>
        <w:keepNext/>
        <w:keepLines/>
        <w:jc w:val="both"/>
        <w:rPr>
          <w:rFonts w:ascii="Tahoma" w:hAnsi="Tahoma" w:cs="Tahoma"/>
        </w:rPr>
      </w:pPr>
      <w:r w:rsidRPr="00A76C53">
        <w:rPr>
          <w:rFonts w:ascii="Tahoma" w:hAnsi="Tahoma" w:cs="Tahoma"/>
        </w:rPr>
        <w:t xml:space="preserve">Kot višja sila se razumejo vse okoliščine izjemnega značaja, ki so se pojavile po sklenitvi </w:t>
      </w:r>
      <w:r>
        <w:rPr>
          <w:rFonts w:ascii="Tahoma" w:hAnsi="Tahoma" w:cs="Tahoma"/>
        </w:rPr>
        <w:t>okvirnega sporazuma</w:t>
      </w:r>
      <w:r w:rsidRPr="00A76C53">
        <w:rPr>
          <w:rFonts w:ascii="Tahoma" w:hAnsi="Tahoma" w:cs="Tahoma"/>
        </w:rPr>
        <w:t xml:space="preserve"> in jih sodna praksa priznava za višjo silo. Če </w:t>
      </w:r>
      <w:r w:rsidRPr="00610C6B">
        <w:rPr>
          <w:rFonts w:ascii="Tahoma" w:hAnsi="Tahoma" w:cs="Tahoma"/>
          <w:color w:val="000000"/>
        </w:rPr>
        <w:t xml:space="preserve">je izvedba storitev </w:t>
      </w:r>
      <w:r w:rsidRPr="00A76C53">
        <w:rPr>
          <w:rFonts w:ascii="Tahoma" w:hAnsi="Tahoma" w:cs="Tahoma"/>
        </w:rPr>
        <w:t>delno ali v celoti moten</w:t>
      </w:r>
      <w:r>
        <w:rPr>
          <w:rFonts w:ascii="Tahoma" w:hAnsi="Tahoma" w:cs="Tahoma"/>
        </w:rPr>
        <w:t>a</w:t>
      </w:r>
      <w:r w:rsidRPr="00A76C53">
        <w:rPr>
          <w:rFonts w:ascii="Tahoma" w:hAnsi="Tahoma" w:cs="Tahoma"/>
        </w:rPr>
        <w:t xml:space="preserve"> oziroma preprečen</w:t>
      </w:r>
      <w:r>
        <w:rPr>
          <w:rFonts w:ascii="Tahoma" w:hAnsi="Tahoma" w:cs="Tahoma"/>
        </w:rPr>
        <w:t>a</w:t>
      </w:r>
      <w:r w:rsidRPr="00A76C53">
        <w:rPr>
          <w:rFonts w:ascii="Tahoma" w:hAnsi="Tahoma" w:cs="Tahoma"/>
        </w:rPr>
        <w:t xml:space="preserve">, je </w:t>
      </w:r>
      <w:r>
        <w:rPr>
          <w:rFonts w:ascii="Tahoma" w:hAnsi="Tahoma" w:cs="Tahoma"/>
        </w:rPr>
        <w:t>izvajalec</w:t>
      </w:r>
      <w:r w:rsidRPr="00A76C53">
        <w:rPr>
          <w:rFonts w:ascii="Tahoma" w:hAnsi="Tahoma" w:cs="Tahoma"/>
        </w:rPr>
        <w:t xml:space="preserve"> o tem dolžan nemudoma obvestiti </w:t>
      </w:r>
      <w:r>
        <w:rPr>
          <w:rFonts w:ascii="Tahoma" w:hAnsi="Tahoma" w:cs="Tahoma"/>
        </w:rPr>
        <w:t>naročnika</w:t>
      </w:r>
      <w:r w:rsidRPr="00A76C53">
        <w:rPr>
          <w:rFonts w:ascii="Tahoma" w:hAnsi="Tahoma" w:cs="Tahoma"/>
        </w:rPr>
        <w:t xml:space="preserve">. Prav tako ga je dolžan sproti obveščati o prenehanju takih okoliščin. Na zahtevo </w:t>
      </w:r>
      <w:r>
        <w:rPr>
          <w:rFonts w:ascii="Tahoma" w:hAnsi="Tahoma" w:cs="Tahoma"/>
        </w:rPr>
        <w:t>naročnika</w:t>
      </w:r>
      <w:r w:rsidRPr="00A76C53">
        <w:rPr>
          <w:rFonts w:ascii="Tahoma" w:hAnsi="Tahoma" w:cs="Tahoma"/>
        </w:rPr>
        <w:t xml:space="preserve"> je </w:t>
      </w:r>
      <w:r>
        <w:rPr>
          <w:rFonts w:ascii="Tahoma" w:hAnsi="Tahoma" w:cs="Tahoma"/>
        </w:rPr>
        <w:t>izvajalec</w:t>
      </w:r>
      <w:r w:rsidRPr="00A76C53">
        <w:rPr>
          <w:rFonts w:ascii="Tahoma" w:hAnsi="Tahoma" w:cs="Tahoma"/>
        </w:rPr>
        <w:t xml:space="preserve"> dolž</w:t>
      </w:r>
      <w:r>
        <w:rPr>
          <w:rFonts w:ascii="Tahoma" w:hAnsi="Tahoma" w:cs="Tahoma"/>
        </w:rPr>
        <w:t xml:space="preserve">an dokazati obstoj višje sile. </w:t>
      </w:r>
    </w:p>
    <w:p w14:paraId="69A9B515" w14:textId="77777777" w:rsidR="00AD5264" w:rsidRDefault="00AD5264" w:rsidP="00A96828">
      <w:pPr>
        <w:keepNext/>
        <w:keepLines/>
        <w:jc w:val="both"/>
        <w:rPr>
          <w:rFonts w:ascii="Tahoma" w:hAnsi="Tahoma" w:cs="Tahoma"/>
        </w:rPr>
      </w:pPr>
    </w:p>
    <w:p w14:paraId="2E94D11A" w14:textId="0D43D9C6" w:rsidR="00AD5264" w:rsidRDefault="00AD5264" w:rsidP="00A96828">
      <w:pPr>
        <w:keepNext/>
        <w:keepLines/>
        <w:jc w:val="both"/>
        <w:rPr>
          <w:rFonts w:ascii="Tahoma" w:hAnsi="Tahoma" w:cs="Tahoma"/>
        </w:rPr>
      </w:pPr>
      <w:r w:rsidRPr="00A76C53">
        <w:rPr>
          <w:rFonts w:ascii="Tahoma" w:hAnsi="Tahoma" w:cs="Tahoma"/>
        </w:rPr>
        <w:t xml:space="preserve">Le v primerih, navedenih v tem členu, </w:t>
      </w:r>
      <w:r>
        <w:rPr>
          <w:rFonts w:ascii="Tahoma" w:hAnsi="Tahoma" w:cs="Tahoma"/>
        </w:rPr>
        <w:t>naročnik</w:t>
      </w:r>
      <w:r w:rsidRPr="00A76C53">
        <w:rPr>
          <w:rFonts w:ascii="Tahoma" w:hAnsi="Tahoma" w:cs="Tahoma"/>
        </w:rPr>
        <w:t xml:space="preserve"> ne bo izvajal sankcij proti </w:t>
      </w:r>
      <w:r>
        <w:rPr>
          <w:rFonts w:ascii="Tahoma" w:hAnsi="Tahoma" w:cs="Tahoma"/>
        </w:rPr>
        <w:t>izvajalcu</w:t>
      </w:r>
      <w:r w:rsidRPr="00A76C53">
        <w:rPr>
          <w:rFonts w:ascii="Tahoma" w:hAnsi="Tahoma" w:cs="Tahoma"/>
        </w:rPr>
        <w:t xml:space="preserve"> po </w:t>
      </w:r>
      <w:r>
        <w:rPr>
          <w:rFonts w:ascii="Tahoma" w:hAnsi="Tahoma" w:cs="Tahoma"/>
          <w:color w:val="000000"/>
        </w:rPr>
        <w:t>2</w:t>
      </w:r>
      <w:r w:rsidR="00ED2A15">
        <w:rPr>
          <w:rFonts w:ascii="Tahoma" w:hAnsi="Tahoma" w:cs="Tahoma"/>
          <w:color w:val="000000"/>
        </w:rPr>
        <w:t>5</w:t>
      </w:r>
      <w:r w:rsidRPr="00A76C53">
        <w:rPr>
          <w:rFonts w:ascii="Tahoma" w:hAnsi="Tahoma" w:cs="Tahoma"/>
        </w:rPr>
        <w:t>. členu te</w:t>
      </w:r>
      <w:r>
        <w:rPr>
          <w:rFonts w:ascii="Tahoma" w:hAnsi="Tahoma" w:cs="Tahoma"/>
        </w:rPr>
        <w:t>ga okvirnega sporazuma</w:t>
      </w:r>
      <w:r w:rsidRPr="00A76C53">
        <w:rPr>
          <w:rFonts w:ascii="Tahoma" w:hAnsi="Tahoma" w:cs="Tahoma"/>
        </w:rPr>
        <w:t>.</w:t>
      </w:r>
    </w:p>
    <w:p w14:paraId="3DDA08F4" w14:textId="77777777" w:rsidR="00AD5264" w:rsidRDefault="00AD5264" w:rsidP="00A96828">
      <w:pPr>
        <w:keepNext/>
        <w:widowControl w:val="0"/>
        <w:jc w:val="both"/>
        <w:rPr>
          <w:rFonts w:ascii="Tahoma" w:hAnsi="Tahoma" w:cs="Tahoma"/>
        </w:rPr>
      </w:pPr>
    </w:p>
    <w:p w14:paraId="66CF40EA" w14:textId="77777777" w:rsidR="00AD5264" w:rsidRPr="00DF313C" w:rsidRDefault="00AD5264" w:rsidP="00A96828">
      <w:pPr>
        <w:keepNext/>
        <w:numPr>
          <w:ilvl w:val="0"/>
          <w:numId w:val="7"/>
        </w:numPr>
        <w:tabs>
          <w:tab w:val="clear" w:pos="1440"/>
          <w:tab w:val="left" w:pos="851"/>
          <w:tab w:val="left" w:pos="1702"/>
        </w:tabs>
        <w:ind w:hanging="1440"/>
        <w:jc w:val="both"/>
        <w:rPr>
          <w:rFonts w:ascii="Tahoma" w:hAnsi="Tahoma" w:cs="Tahoma"/>
          <w:b/>
        </w:rPr>
      </w:pPr>
      <w:r w:rsidRPr="00DF313C">
        <w:rPr>
          <w:rFonts w:ascii="Tahoma" w:hAnsi="Tahoma" w:cs="Tahoma"/>
          <w:b/>
        </w:rPr>
        <w:t>REKLAMACIJE</w:t>
      </w:r>
    </w:p>
    <w:p w14:paraId="37FA4991" w14:textId="77777777" w:rsidR="00AD5264" w:rsidRDefault="00AD5264" w:rsidP="00A96828">
      <w:pPr>
        <w:keepNext/>
        <w:jc w:val="both"/>
        <w:rPr>
          <w:rFonts w:ascii="Tahoma" w:hAnsi="Tahoma" w:cs="Tahoma"/>
        </w:rPr>
      </w:pPr>
    </w:p>
    <w:p w14:paraId="17E5237C" w14:textId="77777777" w:rsidR="00AD5264" w:rsidRDefault="00AD5264" w:rsidP="00A96828">
      <w:pPr>
        <w:keepNext/>
        <w:numPr>
          <w:ilvl w:val="1"/>
          <w:numId w:val="5"/>
        </w:numPr>
        <w:tabs>
          <w:tab w:val="clear" w:pos="1440"/>
        </w:tabs>
        <w:ind w:left="426" w:hanging="426"/>
        <w:jc w:val="center"/>
        <w:rPr>
          <w:rFonts w:ascii="Tahoma" w:hAnsi="Tahoma" w:cs="Tahoma"/>
        </w:rPr>
      </w:pPr>
      <w:r>
        <w:rPr>
          <w:rFonts w:ascii="Tahoma" w:hAnsi="Tahoma" w:cs="Tahoma"/>
        </w:rPr>
        <w:t>člen</w:t>
      </w:r>
    </w:p>
    <w:p w14:paraId="4C8EFD6D" w14:textId="77777777" w:rsidR="00AD5264" w:rsidRDefault="00AD5264" w:rsidP="00A96828">
      <w:pPr>
        <w:keepNext/>
        <w:ind w:left="426"/>
        <w:jc w:val="center"/>
        <w:rPr>
          <w:rFonts w:ascii="Tahoma" w:hAnsi="Tahoma" w:cs="Tahoma"/>
        </w:rPr>
      </w:pPr>
    </w:p>
    <w:p w14:paraId="249D0CFA" w14:textId="77777777" w:rsidR="00AD5264" w:rsidRDefault="00AD5264" w:rsidP="00A96828">
      <w:pPr>
        <w:keepNext/>
        <w:jc w:val="both"/>
        <w:rPr>
          <w:rFonts w:ascii="Tahoma" w:hAnsi="Tahoma" w:cs="Tahoma"/>
        </w:rPr>
      </w:pPr>
      <w:r w:rsidRPr="00256D56">
        <w:rPr>
          <w:rFonts w:ascii="Tahoma" w:hAnsi="Tahoma" w:cs="Tahoma"/>
        </w:rPr>
        <w:t xml:space="preserve">Reklamacije zaradi količinskih primanjkljajev bo </w:t>
      </w:r>
      <w:r>
        <w:rPr>
          <w:rFonts w:ascii="Tahoma" w:hAnsi="Tahoma" w:cs="Tahoma"/>
        </w:rPr>
        <w:t>naročnik izvajalcu</w:t>
      </w:r>
      <w:r w:rsidRPr="00256D56">
        <w:rPr>
          <w:rFonts w:ascii="Tahoma" w:hAnsi="Tahoma" w:cs="Tahoma"/>
        </w:rPr>
        <w:t xml:space="preserve"> sporočil takoj, najkasneje pa v osmih</w:t>
      </w:r>
      <w:r>
        <w:rPr>
          <w:rFonts w:ascii="Tahoma" w:hAnsi="Tahoma" w:cs="Tahoma"/>
        </w:rPr>
        <w:t xml:space="preserve"> </w:t>
      </w:r>
      <w:r w:rsidRPr="00256D56">
        <w:rPr>
          <w:rFonts w:ascii="Tahoma" w:hAnsi="Tahoma" w:cs="Tahoma"/>
        </w:rPr>
        <w:t xml:space="preserve">(8) dneh od dneva prevzema </w:t>
      </w:r>
      <w:r>
        <w:rPr>
          <w:rFonts w:ascii="Tahoma" w:hAnsi="Tahoma" w:cs="Tahoma"/>
        </w:rPr>
        <w:t>blaga</w:t>
      </w:r>
      <w:r w:rsidRPr="00256D56">
        <w:rPr>
          <w:rFonts w:ascii="Tahoma" w:hAnsi="Tahoma" w:cs="Tahoma"/>
        </w:rPr>
        <w:t>.</w:t>
      </w:r>
    </w:p>
    <w:p w14:paraId="38078626" w14:textId="77777777" w:rsidR="00AD5264" w:rsidRPr="00A409A3" w:rsidRDefault="00AD5264" w:rsidP="00A96828">
      <w:pPr>
        <w:keepNext/>
        <w:tabs>
          <w:tab w:val="left" w:pos="567"/>
          <w:tab w:val="left" w:pos="1702"/>
        </w:tabs>
        <w:jc w:val="both"/>
        <w:rPr>
          <w:rFonts w:ascii="Tahoma" w:hAnsi="Tahoma" w:cs="Tahoma"/>
          <w:b/>
        </w:rPr>
      </w:pPr>
    </w:p>
    <w:p w14:paraId="13B2238B" w14:textId="77777777" w:rsidR="00AD5264" w:rsidRPr="00A409A3" w:rsidRDefault="00AD5264" w:rsidP="00A96828">
      <w:pPr>
        <w:keepNext/>
        <w:jc w:val="both"/>
        <w:rPr>
          <w:rFonts w:ascii="Tahoma" w:hAnsi="Tahoma" w:cs="Tahoma"/>
        </w:rPr>
      </w:pPr>
      <w:r w:rsidRPr="00A409A3">
        <w:rPr>
          <w:rFonts w:ascii="Tahoma" w:hAnsi="Tahoma" w:cs="Tahoma"/>
        </w:rPr>
        <w:t xml:space="preserve">Reklamacije zaradi kakovostnih vidnih napak ali reklamacije zaradi neustreznosti dobavljenega blaga oziroma izvedenih vzdrževalnih del bo naročnik </w:t>
      </w:r>
      <w:r>
        <w:rPr>
          <w:rFonts w:ascii="Tahoma" w:hAnsi="Tahoma" w:cs="Tahoma"/>
        </w:rPr>
        <w:t>izvajalcu</w:t>
      </w:r>
      <w:r w:rsidRPr="00A409A3">
        <w:rPr>
          <w:rFonts w:ascii="Tahoma" w:hAnsi="Tahoma" w:cs="Tahoma"/>
        </w:rPr>
        <w:t xml:space="preserve"> sporočil kadarkoli v času veljavnosti </w:t>
      </w:r>
      <w:r>
        <w:rPr>
          <w:rFonts w:ascii="Tahoma" w:hAnsi="Tahoma" w:cs="Tahoma"/>
        </w:rPr>
        <w:t>okvirnega sporazuma</w:t>
      </w:r>
      <w:r w:rsidRPr="00A409A3">
        <w:rPr>
          <w:rFonts w:ascii="Tahoma" w:hAnsi="Tahoma" w:cs="Tahoma"/>
        </w:rPr>
        <w:t xml:space="preserve">. </w:t>
      </w:r>
    </w:p>
    <w:p w14:paraId="340A46C4" w14:textId="77777777" w:rsidR="00AD5264" w:rsidRDefault="00AD5264" w:rsidP="00A96828">
      <w:pPr>
        <w:keepNext/>
        <w:ind w:left="426"/>
        <w:jc w:val="center"/>
        <w:rPr>
          <w:rFonts w:ascii="Tahoma" w:hAnsi="Tahoma" w:cs="Tahoma"/>
        </w:rPr>
      </w:pPr>
    </w:p>
    <w:p w14:paraId="09499AAF" w14:textId="77777777" w:rsidR="00AD5264" w:rsidRDefault="00AD5264" w:rsidP="00A96828">
      <w:pPr>
        <w:keepNext/>
        <w:numPr>
          <w:ilvl w:val="1"/>
          <w:numId w:val="5"/>
        </w:numPr>
        <w:tabs>
          <w:tab w:val="clear" w:pos="1440"/>
        </w:tabs>
        <w:ind w:left="426" w:hanging="426"/>
        <w:jc w:val="center"/>
        <w:rPr>
          <w:rFonts w:ascii="Tahoma" w:hAnsi="Tahoma" w:cs="Tahoma"/>
        </w:rPr>
      </w:pPr>
      <w:r>
        <w:rPr>
          <w:rFonts w:ascii="Tahoma" w:hAnsi="Tahoma" w:cs="Tahoma"/>
        </w:rPr>
        <w:t>člen</w:t>
      </w:r>
    </w:p>
    <w:p w14:paraId="67BFD801" w14:textId="77777777" w:rsidR="00AD5264" w:rsidRDefault="00AD5264" w:rsidP="00A96828">
      <w:pPr>
        <w:keepNext/>
        <w:ind w:left="426"/>
        <w:jc w:val="center"/>
        <w:rPr>
          <w:rFonts w:ascii="Tahoma" w:hAnsi="Tahoma" w:cs="Tahoma"/>
        </w:rPr>
      </w:pPr>
    </w:p>
    <w:p w14:paraId="45CE938D" w14:textId="77777777" w:rsidR="00AD5264" w:rsidRPr="00A409A3" w:rsidRDefault="00AD5264" w:rsidP="00A96828">
      <w:pPr>
        <w:keepNext/>
        <w:jc w:val="both"/>
        <w:rPr>
          <w:rFonts w:ascii="Tahoma" w:hAnsi="Tahoma" w:cs="Tahoma"/>
        </w:rPr>
      </w:pPr>
      <w:r w:rsidRPr="00A409A3">
        <w:rPr>
          <w:rFonts w:ascii="Tahoma" w:hAnsi="Tahoma" w:cs="Tahoma"/>
        </w:rPr>
        <w:t>Rok za rešitev reklamacije zaradi količinskih primanjkljajev je največ 72 (dvainsedemdeset) ur od prejema pisnega obvestila o reklamaciji. Rok za rešitev reklamacije zaradi kakovostnih vidnih napak ali reklamacije zaradi neustreznosti dobavljen</w:t>
      </w:r>
      <w:r>
        <w:rPr>
          <w:rFonts w:ascii="Tahoma" w:hAnsi="Tahoma" w:cs="Tahoma"/>
        </w:rPr>
        <w:t>ega blaga</w:t>
      </w:r>
      <w:r w:rsidRPr="00A409A3">
        <w:rPr>
          <w:rFonts w:ascii="Tahoma" w:hAnsi="Tahoma" w:cs="Tahoma"/>
        </w:rPr>
        <w:t xml:space="preserve"> </w:t>
      </w:r>
      <w:r>
        <w:rPr>
          <w:rFonts w:ascii="Tahoma" w:hAnsi="Tahoma" w:cs="Tahoma"/>
        </w:rPr>
        <w:t>oziroma opravljenih</w:t>
      </w:r>
      <w:r w:rsidRPr="00A409A3">
        <w:rPr>
          <w:rFonts w:ascii="Tahoma" w:hAnsi="Tahoma" w:cs="Tahoma"/>
        </w:rPr>
        <w:t xml:space="preserve"> vzdrževalnih del je največ 72 (dvainsedemdeset) ur od prejema pisnega obvestila o reklamaciji. </w:t>
      </w:r>
    </w:p>
    <w:p w14:paraId="20FF655C" w14:textId="77777777" w:rsidR="00AD5264" w:rsidRPr="00A409A3" w:rsidRDefault="00AD5264" w:rsidP="00A96828">
      <w:pPr>
        <w:keepNext/>
        <w:jc w:val="both"/>
        <w:rPr>
          <w:rFonts w:ascii="Tahoma" w:hAnsi="Tahoma" w:cs="Tahoma"/>
        </w:rPr>
      </w:pPr>
    </w:p>
    <w:p w14:paraId="00E04BCC" w14:textId="77777777" w:rsidR="00AD5264" w:rsidRPr="00A409A3" w:rsidRDefault="00AD5264" w:rsidP="00A96828">
      <w:pPr>
        <w:keepNext/>
        <w:ind w:right="-2"/>
        <w:jc w:val="both"/>
        <w:rPr>
          <w:rFonts w:ascii="Tahoma" w:hAnsi="Tahoma" w:cs="Tahoma"/>
          <w:lang w:val="x-none"/>
        </w:rPr>
      </w:pPr>
      <w:r w:rsidRPr="00A409A3">
        <w:rPr>
          <w:rFonts w:ascii="Tahoma" w:hAnsi="Tahoma" w:cs="Tahoma"/>
          <w:lang w:val="x-none"/>
        </w:rPr>
        <w:t>V kolikor odpravljanje reklamirane napake traja več kot 72 (dvainsedemdeset)</w:t>
      </w:r>
      <w:r w:rsidRPr="00A409A3">
        <w:rPr>
          <w:rFonts w:ascii="Tahoma" w:hAnsi="Tahoma" w:cs="Tahoma"/>
          <w:b/>
          <w:lang w:val="x-none"/>
        </w:rPr>
        <w:t xml:space="preserve"> </w:t>
      </w:r>
      <w:r w:rsidRPr="00A409A3">
        <w:rPr>
          <w:rFonts w:ascii="Tahoma" w:hAnsi="Tahoma" w:cs="Tahoma"/>
          <w:lang w:val="x-none"/>
        </w:rPr>
        <w:t xml:space="preserve">ur, se </w:t>
      </w:r>
      <w:r>
        <w:rPr>
          <w:rFonts w:ascii="Tahoma" w:hAnsi="Tahoma" w:cs="Tahoma"/>
        </w:rPr>
        <w:t>izvajalec</w:t>
      </w:r>
      <w:r w:rsidRPr="00A409A3">
        <w:rPr>
          <w:rFonts w:ascii="Tahoma" w:hAnsi="Tahoma" w:cs="Tahoma"/>
          <w:lang w:val="x-none"/>
        </w:rPr>
        <w:t xml:space="preserve"> zaveže plačati kazen v višini 100</w:t>
      </w:r>
      <w:r>
        <w:rPr>
          <w:rFonts w:ascii="Tahoma" w:hAnsi="Tahoma" w:cs="Tahoma"/>
        </w:rPr>
        <w:t>,00</w:t>
      </w:r>
      <w:r w:rsidRPr="00A409A3">
        <w:rPr>
          <w:rFonts w:ascii="Tahoma" w:hAnsi="Tahoma" w:cs="Tahoma"/>
          <w:lang w:val="x-none"/>
        </w:rPr>
        <w:t xml:space="preserve"> EUR</w:t>
      </w:r>
      <w:r>
        <w:rPr>
          <w:rFonts w:ascii="Tahoma" w:hAnsi="Tahoma" w:cs="Tahoma"/>
        </w:rPr>
        <w:t xml:space="preserve"> (z besedo: sto evrov in 00/100)</w:t>
      </w:r>
      <w:r w:rsidRPr="00A409A3">
        <w:rPr>
          <w:rFonts w:ascii="Tahoma" w:hAnsi="Tahoma" w:cs="Tahoma"/>
          <w:lang w:val="x-none"/>
        </w:rPr>
        <w:t xml:space="preserve"> za vsak </w:t>
      </w:r>
      <w:r>
        <w:rPr>
          <w:rFonts w:ascii="Tahoma" w:hAnsi="Tahoma" w:cs="Tahoma"/>
        </w:rPr>
        <w:t xml:space="preserve">koledarski </w:t>
      </w:r>
      <w:r w:rsidRPr="00A409A3">
        <w:rPr>
          <w:rFonts w:ascii="Tahoma" w:hAnsi="Tahoma" w:cs="Tahoma"/>
          <w:lang w:val="x-none"/>
        </w:rPr>
        <w:t>dan zamude</w:t>
      </w:r>
      <w:r>
        <w:rPr>
          <w:rFonts w:ascii="Tahoma" w:hAnsi="Tahoma" w:cs="Tahoma"/>
        </w:rPr>
        <w:t>, pri čemer sme kazen znašati največ deset odstotkov (1</w:t>
      </w:r>
      <w:r w:rsidRPr="00960B95">
        <w:rPr>
          <w:rFonts w:ascii="Tahoma" w:hAnsi="Tahoma" w:cs="Tahoma"/>
        </w:rPr>
        <w:t>0 %</w:t>
      </w:r>
      <w:r>
        <w:rPr>
          <w:rFonts w:ascii="Tahoma" w:hAnsi="Tahoma" w:cs="Tahoma"/>
        </w:rPr>
        <w:t>)</w:t>
      </w:r>
      <w:r w:rsidRPr="00960B95">
        <w:rPr>
          <w:rFonts w:ascii="Tahoma" w:hAnsi="Tahoma" w:cs="Tahoma"/>
        </w:rPr>
        <w:t xml:space="preserve"> </w:t>
      </w:r>
      <w:r>
        <w:rPr>
          <w:rFonts w:ascii="Tahoma" w:hAnsi="Tahoma" w:cs="Tahoma"/>
        </w:rPr>
        <w:t>ocenjene vrednosti okvirnega sporazuma brez DDV</w:t>
      </w:r>
      <w:r w:rsidRPr="00A409A3">
        <w:rPr>
          <w:rFonts w:ascii="Tahoma" w:hAnsi="Tahoma" w:cs="Tahoma"/>
          <w:lang w:val="x-none"/>
        </w:rPr>
        <w:t>.</w:t>
      </w:r>
    </w:p>
    <w:p w14:paraId="37C88EA0" w14:textId="77777777" w:rsidR="00AD5264" w:rsidRDefault="00AD5264" w:rsidP="00A96828">
      <w:pPr>
        <w:keepNext/>
        <w:jc w:val="both"/>
        <w:rPr>
          <w:rFonts w:ascii="Tahoma" w:hAnsi="Tahoma" w:cs="Tahoma"/>
        </w:rPr>
      </w:pPr>
    </w:p>
    <w:p w14:paraId="24146ED6" w14:textId="2D573CF8" w:rsidR="00AD5264" w:rsidRDefault="00AD5264" w:rsidP="00A96828">
      <w:pPr>
        <w:keepNext/>
        <w:jc w:val="both"/>
        <w:rPr>
          <w:rFonts w:ascii="Tahoma" w:hAnsi="Tahoma" w:cs="Tahoma"/>
        </w:rPr>
      </w:pPr>
      <w:r w:rsidRPr="00A409A3">
        <w:rPr>
          <w:rFonts w:ascii="Tahoma" w:hAnsi="Tahoma" w:cs="Tahoma"/>
          <w:lang w:eastAsia="ar-SA"/>
        </w:rPr>
        <w:t>V kolikor kazen</w:t>
      </w:r>
      <w:r>
        <w:rPr>
          <w:rFonts w:ascii="Tahoma" w:hAnsi="Tahoma" w:cs="Tahoma"/>
          <w:lang w:eastAsia="ar-SA"/>
        </w:rPr>
        <w:t xml:space="preserve"> po okvirnem sporazumu</w:t>
      </w:r>
      <w:r w:rsidRPr="00A409A3">
        <w:rPr>
          <w:rFonts w:ascii="Tahoma" w:hAnsi="Tahoma" w:cs="Tahoma"/>
          <w:lang w:eastAsia="ar-SA"/>
        </w:rPr>
        <w:t xml:space="preserve"> preseže višino 10 % (deset odstotkov)</w:t>
      </w:r>
      <w:r w:rsidRPr="00A409A3">
        <w:rPr>
          <w:rFonts w:ascii="Tahoma" w:hAnsi="Tahoma" w:cs="Tahoma"/>
        </w:rPr>
        <w:t xml:space="preserve"> </w:t>
      </w:r>
      <w:r>
        <w:rPr>
          <w:rFonts w:ascii="Tahoma" w:hAnsi="Tahoma" w:cs="Tahoma"/>
        </w:rPr>
        <w:t>ocenjene vrednost okvirnega sporazuma brez DDV</w:t>
      </w:r>
      <w:r w:rsidRPr="00A409A3">
        <w:rPr>
          <w:rFonts w:ascii="Tahoma" w:hAnsi="Tahoma" w:cs="Tahoma"/>
          <w:lang w:eastAsia="ar-SA"/>
        </w:rPr>
        <w:t xml:space="preserve">, lahko naročnik unovči bianko menico </w:t>
      </w:r>
      <w:r>
        <w:rPr>
          <w:rFonts w:ascii="Tahoma" w:hAnsi="Tahoma" w:cs="Tahoma"/>
          <w:lang w:eastAsia="ar-SA"/>
        </w:rPr>
        <w:t xml:space="preserve">z menično izjavo </w:t>
      </w:r>
      <w:r w:rsidRPr="00A409A3">
        <w:rPr>
          <w:rFonts w:ascii="Tahoma" w:hAnsi="Tahoma" w:cs="Tahoma"/>
          <w:lang w:eastAsia="ar-SA"/>
        </w:rPr>
        <w:t>za zavarovanje dobre izvedbe obveznosti</w:t>
      </w:r>
      <w:r>
        <w:rPr>
          <w:rFonts w:ascii="Tahoma" w:hAnsi="Tahoma" w:cs="Tahoma"/>
          <w:lang w:eastAsia="ar-SA"/>
        </w:rPr>
        <w:t xml:space="preserve"> iz okvirnega sporazuma</w:t>
      </w:r>
      <w:r>
        <w:rPr>
          <w:rFonts w:ascii="Tahoma" w:hAnsi="Tahoma" w:cs="Tahoma"/>
        </w:rPr>
        <w:t xml:space="preserve">. V primeru unovčenja finančnega zavarovanja mora izvajalec v roku treh (3) delovnih dni predložiti naročniku novo finančno zavarovanje v višini in z </w:t>
      </w:r>
      <w:r>
        <w:rPr>
          <w:rFonts w:ascii="Tahoma" w:hAnsi="Tahoma" w:cs="Tahoma"/>
        </w:rPr>
        <w:lastRenderedPageBreak/>
        <w:t xml:space="preserve">veljavnostjo iz </w:t>
      </w:r>
      <w:r w:rsidRPr="00B51D83">
        <w:rPr>
          <w:rFonts w:ascii="Tahoma" w:hAnsi="Tahoma" w:cs="Tahoma"/>
          <w:color w:val="000000"/>
        </w:rPr>
        <w:t>2</w:t>
      </w:r>
      <w:r w:rsidR="00ED2A15">
        <w:rPr>
          <w:rFonts w:ascii="Tahoma" w:hAnsi="Tahoma" w:cs="Tahoma"/>
          <w:color w:val="000000"/>
        </w:rPr>
        <w:t>4</w:t>
      </w:r>
      <w:r>
        <w:rPr>
          <w:rFonts w:ascii="Tahoma" w:hAnsi="Tahoma" w:cs="Tahoma"/>
        </w:rPr>
        <w:t xml:space="preserve">. člena tega okvirnega sporazuma, </w:t>
      </w:r>
      <w:r w:rsidRPr="00B01B2D">
        <w:rPr>
          <w:rFonts w:ascii="Tahoma" w:hAnsi="Tahoma" w:cs="Tahoma"/>
        </w:rPr>
        <w:t xml:space="preserve">sicer </w:t>
      </w:r>
      <w:r>
        <w:rPr>
          <w:rFonts w:ascii="Tahoma" w:hAnsi="Tahoma" w:cs="Tahoma"/>
        </w:rPr>
        <w:t>lahko</w:t>
      </w:r>
      <w:r w:rsidRPr="00B01B2D">
        <w:rPr>
          <w:rFonts w:ascii="Tahoma" w:hAnsi="Tahoma" w:cs="Tahoma"/>
        </w:rPr>
        <w:t xml:space="preserve"> naročnik odstopi od okvirnega sporazuma</w:t>
      </w:r>
      <w:r>
        <w:rPr>
          <w:rFonts w:ascii="Tahoma" w:hAnsi="Tahoma" w:cs="Tahoma"/>
        </w:rPr>
        <w:t xml:space="preserve"> brez obveznosti do izvajalca.</w:t>
      </w:r>
    </w:p>
    <w:p w14:paraId="3EECDD76" w14:textId="77777777" w:rsidR="00AD5264" w:rsidRPr="00A409A3" w:rsidRDefault="00AD5264" w:rsidP="00A96828">
      <w:pPr>
        <w:keepNext/>
        <w:jc w:val="both"/>
        <w:rPr>
          <w:rFonts w:ascii="Tahoma" w:hAnsi="Tahoma" w:cs="Tahoma"/>
        </w:rPr>
      </w:pPr>
      <w:r w:rsidRPr="00A409A3">
        <w:rPr>
          <w:rFonts w:ascii="Tahoma" w:hAnsi="Tahoma" w:cs="Tahoma"/>
          <w:lang w:eastAsia="ar-SA"/>
        </w:rPr>
        <w:t xml:space="preserve"> </w:t>
      </w:r>
    </w:p>
    <w:p w14:paraId="1FF8C9EA" w14:textId="77777777" w:rsidR="00AD5264" w:rsidRPr="00A409A3" w:rsidRDefault="00AD5264" w:rsidP="00A96828">
      <w:pPr>
        <w:keepNext/>
        <w:jc w:val="both"/>
        <w:rPr>
          <w:rFonts w:ascii="Tahoma" w:hAnsi="Tahoma" w:cs="Tahoma"/>
        </w:rPr>
      </w:pPr>
      <w:r w:rsidRPr="00A409A3">
        <w:rPr>
          <w:rFonts w:ascii="Tahoma" w:hAnsi="Tahoma" w:cs="Tahoma"/>
        </w:rPr>
        <w:t>O ugotovljenih napakah blaga se mora sestaviti zapisnik, ki ga podpišeta obe stranki</w:t>
      </w:r>
      <w:r>
        <w:rPr>
          <w:rFonts w:ascii="Tahoma" w:hAnsi="Tahoma" w:cs="Tahoma"/>
        </w:rPr>
        <w:t xml:space="preserve"> okvirnega sporazuma</w:t>
      </w:r>
      <w:r w:rsidRPr="00A409A3">
        <w:rPr>
          <w:rFonts w:ascii="Tahoma" w:hAnsi="Tahoma" w:cs="Tahoma"/>
        </w:rPr>
        <w:t xml:space="preserve">. Obrazec zapisnika zagotovi </w:t>
      </w:r>
      <w:r>
        <w:rPr>
          <w:rFonts w:ascii="Tahoma" w:hAnsi="Tahoma" w:cs="Tahoma"/>
        </w:rPr>
        <w:t>izvajalec</w:t>
      </w:r>
      <w:r w:rsidRPr="00A409A3">
        <w:rPr>
          <w:rFonts w:ascii="Tahoma" w:hAnsi="Tahoma" w:cs="Tahoma"/>
        </w:rPr>
        <w:t>.</w:t>
      </w:r>
    </w:p>
    <w:p w14:paraId="2666EBE1" w14:textId="77777777" w:rsidR="00AD5264" w:rsidRDefault="00AD5264" w:rsidP="00A96828">
      <w:pPr>
        <w:keepNext/>
        <w:ind w:left="426"/>
        <w:jc w:val="center"/>
        <w:rPr>
          <w:rFonts w:ascii="Tahoma" w:hAnsi="Tahoma" w:cs="Tahoma"/>
        </w:rPr>
      </w:pPr>
    </w:p>
    <w:p w14:paraId="5573D05B" w14:textId="77777777" w:rsidR="00AD5264" w:rsidRDefault="00AD5264" w:rsidP="00A96828">
      <w:pPr>
        <w:keepNext/>
        <w:numPr>
          <w:ilvl w:val="1"/>
          <w:numId w:val="5"/>
        </w:numPr>
        <w:tabs>
          <w:tab w:val="clear" w:pos="1440"/>
        </w:tabs>
        <w:ind w:left="426" w:hanging="426"/>
        <w:jc w:val="center"/>
        <w:rPr>
          <w:rFonts w:ascii="Tahoma" w:hAnsi="Tahoma" w:cs="Tahoma"/>
        </w:rPr>
      </w:pPr>
      <w:r>
        <w:rPr>
          <w:rFonts w:ascii="Tahoma" w:hAnsi="Tahoma" w:cs="Tahoma"/>
        </w:rPr>
        <w:t>člen</w:t>
      </w:r>
    </w:p>
    <w:p w14:paraId="570D270C" w14:textId="77777777" w:rsidR="00AD5264" w:rsidRDefault="00AD5264" w:rsidP="00A96828">
      <w:pPr>
        <w:keepNext/>
        <w:ind w:left="426"/>
        <w:jc w:val="center"/>
        <w:rPr>
          <w:rFonts w:ascii="Tahoma" w:hAnsi="Tahoma" w:cs="Tahoma"/>
        </w:rPr>
      </w:pPr>
    </w:p>
    <w:p w14:paraId="2E9FD818" w14:textId="77777777" w:rsidR="00AD5264" w:rsidRPr="00A409A3" w:rsidRDefault="00AD5264" w:rsidP="00A96828">
      <w:pPr>
        <w:keepNext/>
        <w:jc w:val="both"/>
        <w:rPr>
          <w:rFonts w:ascii="Tahoma" w:hAnsi="Tahoma" w:cs="Tahoma"/>
        </w:rPr>
      </w:pPr>
      <w:r>
        <w:rPr>
          <w:rFonts w:ascii="Tahoma" w:hAnsi="Tahoma" w:cs="Tahoma"/>
        </w:rPr>
        <w:t>Izvajalec</w:t>
      </w:r>
      <w:r w:rsidRPr="00A409A3">
        <w:rPr>
          <w:rFonts w:ascii="Tahoma" w:hAnsi="Tahoma" w:cs="Tahoma"/>
        </w:rPr>
        <w:t xml:space="preserve"> se obvezuje v navedenem roku naročnika obvestiti (pisno, po faksu, preko elektronske pošte,…) o rešitvi reklamacije in dobaviti reklamiran</w:t>
      </w:r>
      <w:r>
        <w:rPr>
          <w:rFonts w:ascii="Tahoma" w:hAnsi="Tahoma" w:cs="Tahoma"/>
        </w:rPr>
        <w:t>o</w:t>
      </w:r>
      <w:r w:rsidRPr="00A409A3">
        <w:rPr>
          <w:rFonts w:ascii="Tahoma" w:hAnsi="Tahoma" w:cs="Tahoma"/>
        </w:rPr>
        <w:t xml:space="preserve"> </w:t>
      </w:r>
      <w:r>
        <w:rPr>
          <w:rFonts w:ascii="Tahoma" w:hAnsi="Tahoma" w:cs="Tahoma"/>
        </w:rPr>
        <w:t>blago</w:t>
      </w:r>
      <w:r w:rsidRPr="00A409A3">
        <w:rPr>
          <w:rFonts w:ascii="Tahoma" w:hAnsi="Tahoma" w:cs="Tahoma"/>
        </w:rPr>
        <w:t xml:space="preserve"> v dogovorjenem dobavnem roku</w:t>
      </w:r>
      <w:r w:rsidRPr="00A409A3">
        <w:t xml:space="preserve"> </w:t>
      </w:r>
      <w:r w:rsidRPr="00A409A3">
        <w:rPr>
          <w:rFonts w:ascii="Tahoma" w:hAnsi="Tahoma" w:cs="Tahoma"/>
        </w:rPr>
        <w:t xml:space="preserve">oziroma </w:t>
      </w:r>
      <w:r>
        <w:rPr>
          <w:rFonts w:ascii="Tahoma" w:hAnsi="Tahoma" w:cs="Tahoma"/>
        </w:rPr>
        <w:t>opraviti</w:t>
      </w:r>
      <w:r w:rsidRPr="00A409A3">
        <w:rPr>
          <w:rFonts w:ascii="Tahoma" w:hAnsi="Tahoma" w:cs="Tahoma"/>
        </w:rPr>
        <w:t xml:space="preserve"> vzdrževalna dela v dogovorjenem roku. </w:t>
      </w:r>
    </w:p>
    <w:p w14:paraId="4531D74D" w14:textId="77777777" w:rsidR="00AD5264" w:rsidRPr="00A409A3" w:rsidRDefault="00AD5264" w:rsidP="00A96828">
      <w:pPr>
        <w:keepNext/>
        <w:ind w:left="414"/>
        <w:jc w:val="both"/>
        <w:rPr>
          <w:rFonts w:ascii="Tahoma" w:hAnsi="Tahoma" w:cs="Tahoma"/>
        </w:rPr>
      </w:pPr>
    </w:p>
    <w:p w14:paraId="241D82DC" w14:textId="77777777" w:rsidR="00AD5264" w:rsidRDefault="00AD5264" w:rsidP="00A96828">
      <w:pPr>
        <w:keepNext/>
        <w:suppressAutoHyphens/>
        <w:jc w:val="both"/>
        <w:rPr>
          <w:rFonts w:ascii="Tahoma" w:hAnsi="Tahoma" w:cs="Tahoma"/>
          <w:lang w:eastAsia="ar-SA"/>
        </w:rPr>
      </w:pPr>
      <w:r w:rsidRPr="00A409A3">
        <w:rPr>
          <w:rFonts w:ascii="Tahoma" w:hAnsi="Tahoma" w:cs="Tahoma"/>
          <w:lang w:eastAsia="ar-SA"/>
        </w:rPr>
        <w:t xml:space="preserve">Za pozitivno rešene reklamacije, za napačno poslano ter za vrnjeno blago, izda </w:t>
      </w:r>
      <w:r>
        <w:rPr>
          <w:rFonts w:ascii="Tahoma" w:hAnsi="Tahoma" w:cs="Tahoma"/>
          <w:lang w:eastAsia="ar-SA"/>
        </w:rPr>
        <w:t>izvajalec</w:t>
      </w:r>
      <w:r w:rsidRPr="00A409A3">
        <w:rPr>
          <w:rFonts w:ascii="Tahoma" w:hAnsi="Tahoma" w:cs="Tahoma"/>
          <w:lang w:eastAsia="ar-SA"/>
        </w:rPr>
        <w:t xml:space="preserve"> naročniku dobropis, za katerega se zmanjša obveznost naročnika.</w:t>
      </w:r>
    </w:p>
    <w:p w14:paraId="3533D55B" w14:textId="77777777" w:rsidR="00ED6EEE" w:rsidRDefault="00ED6EEE" w:rsidP="00A96828">
      <w:pPr>
        <w:keepNext/>
        <w:keepLines/>
        <w:jc w:val="both"/>
        <w:rPr>
          <w:rFonts w:ascii="Tahoma" w:hAnsi="Tahoma" w:cs="Tahoma"/>
        </w:rPr>
      </w:pPr>
    </w:p>
    <w:p w14:paraId="208CC9E5" w14:textId="77777777" w:rsidR="00B578F7" w:rsidRPr="00D93EC4" w:rsidRDefault="00B578F7" w:rsidP="00A96828">
      <w:pPr>
        <w:keepNext/>
        <w:keepLines/>
        <w:numPr>
          <w:ilvl w:val="0"/>
          <w:numId w:val="7"/>
        </w:numPr>
        <w:tabs>
          <w:tab w:val="clear" w:pos="1440"/>
          <w:tab w:val="left" w:pos="851"/>
          <w:tab w:val="left" w:pos="1702"/>
        </w:tabs>
        <w:ind w:hanging="1440"/>
        <w:jc w:val="both"/>
        <w:rPr>
          <w:rFonts w:ascii="Tahoma" w:hAnsi="Tahoma" w:cs="Tahoma"/>
          <w:b/>
        </w:rPr>
      </w:pPr>
      <w:r w:rsidRPr="00D93EC4">
        <w:rPr>
          <w:rFonts w:ascii="Tahoma" w:hAnsi="Tahoma" w:cs="Tahoma"/>
          <w:b/>
        </w:rPr>
        <w:t xml:space="preserve">OBVEZNOSTI </w:t>
      </w:r>
      <w:r w:rsidR="000569BD">
        <w:rPr>
          <w:rFonts w:ascii="Tahoma" w:hAnsi="Tahoma" w:cs="Tahoma"/>
          <w:b/>
        </w:rPr>
        <w:t>STRANK</w:t>
      </w:r>
      <w:r w:rsidR="004F05EC">
        <w:rPr>
          <w:rFonts w:ascii="Tahoma" w:hAnsi="Tahoma" w:cs="Tahoma"/>
          <w:b/>
        </w:rPr>
        <w:t xml:space="preserve"> OKVIRNEGA SPORAZUMA</w:t>
      </w:r>
    </w:p>
    <w:p w14:paraId="542A14C1" w14:textId="77777777" w:rsidR="00B578F7" w:rsidRPr="00D93EC4" w:rsidRDefault="00B578F7" w:rsidP="00A96828">
      <w:pPr>
        <w:keepNext/>
        <w:keepLines/>
        <w:spacing w:line="288" w:lineRule="auto"/>
        <w:jc w:val="center"/>
        <w:rPr>
          <w:rFonts w:ascii="Tahoma" w:hAnsi="Tahoma" w:cs="Tahoma"/>
          <w:b/>
        </w:rPr>
      </w:pPr>
    </w:p>
    <w:p w14:paraId="6D6B23A6" w14:textId="77777777" w:rsidR="00171035" w:rsidRDefault="00B578F7" w:rsidP="00A96828">
      <w:pPr>
        <w:keepNext/>
        <w:keepLines/>
        <w:numPr>
          <w:ilvl w:val="1"/>
          <w:numId w:val="5"/>
        </w:numPr>
        <w:tabs>
          <w:tab w:val="clear" w:pos="1440"/>
        </w:tabs>
        <w:ind w:left="426" w:hanging="426"/>
        <w:jc w:val="center"/>
        <w:rPr>
          <w:rFonts w:ascii="Tahoma" w:hAnsi="Tahoma" w:cs="Tahoma"/>
        </w:rPr>
      </w:pPr>
      <w:r>
        <w:rPr>
          <w:rFonts w:ascii="Tahoma" w:hAnsi="Tahoma" w:cs="Tahoma"/>
        </w:rPr>
        <w:t>č</w:t>
      </w:r>
      <w:r w:rsidRPr="00D93EC4">
        <w:rPr>
          <w:rFonts w:ascii="Tahoma" w:hAnsi="Tahoma" w:cs="Tahoma"/>
        </w:rPr>
        <w:t>len</w:t>
      </w:r>
    </w:p>
    <w:p w14:paraId="42439AF4" w14:textId="77777777" w:rsidR="00171035" w:rsidRDefault="00171035" w:rsidP="00A96828">
      <w:pPr>
        <w:keepNext/>
        <w:keepLines/>
        <w:jc w:val="both"/>
        <w:rPr>
          <w:rFonts w:ascii="Tahoma" w:hAnsi="Tahoma" w:cs="Tahoma"/>
        </w:rPr>
      </w:pPr>
    </w:p>
    <w:p w14:paraId="369C6206" w14:textId="77777777" w:rsidR="004F05EC" w:rsidRDefault="004F05EC" w:rsidP="00A96828">
      <w:pPr>
        <w:keepNext/>
        <w:keepLines/>
        <w:tabs>
          <w:tab w:val="left" w:pos="851"/>
          <w:tab w:val="left" w:pos="1702"/>
        </w:tabs>
        <w:jc w:val="both"/>
        <w:rPr>
          <w:rFonts w:ascii="Tahoma" w:hAnsi="Tahoma" w:cs="Tahoma"/>
        </w:rPr>
      </w:pPr>
      <w:r w:rsidRPr="00C509F8">
        <w:rPr>
          <w:rFonts w:ascii="Tahoma" w:hAnsi="Tahoma" w:cs="Tahoma"/>
        </w:rPr>
        <w:t>Izvajalec se obvezuje:</w:t>
      </w:r>
    </w:p>
    <w:p w14:paraId="14AC2734" w14:textId="77777777" w:rsidR="00AD5264" w:rsidRPr="00706766" w:rsidRDefault="00AD5264" w:rsidP="00A96828">
      <w:pPr>
        <w:keepNext/>
        <w:numPr>
          <w:ilvl w:val="0"/>
          <w:numId w:val="42"/>
        </w:numPr>
        <w:jc w:val="both"/>
        <w:rPr>
          <w:rFonts w:ascii="Tahoma" w:hAnsi="Tahoma" w:cs="Tahoma"/>
        </w:rPr>
      </w:pPr>
      <w:r w:rsidRPr="00706766">
        <w:rPr>
          <w:rFonts w:ascii="Tahoma" w:hAnsi="Tahoma" w:cs="Tahoma"/>
        </w:rPr>
        <w:t xml:space="preserve">prevzete </w:t>
      </w:r>
      <w:r>
        <w:rPr>
          <w:rFonts w:ascii="Tahoma" w:hAnsi="Tahoma" w:cs="Tahoma"/>
        </w:rPr>
        <w:t xml:space="preserve">dobave blaga oziroma vzdrževalna dela </w:t>
      </w:r>
      <w:r w:rsidRPr="00706766">
        <w:rPr>
          <w:rFonts w:ascii="Tahoma" w:hAnsi="Tahoma" w:cs="Tahoma"/>
        </w:rPr>
        <w:t>izvršiti strokovno pravilno, vestno in kvalitetno, v skladu s tehničnimi predpisi, standardi in zakoni,</w:t>
      </w:r>
    </w:p>
    <w:p w14:paraId="2B68B189" w14:textId="77777777" w:rsidR="00AD5264" w:rsidRDefault="00AD5264" w:rsidP="00A96828">
      <w:pPr>
        <w:keepNext/>
        <w:numPr>
          <w:ilvl w:val="0"/>
          <w:numId w:val="42"/>
        </w:numPr>
        <w:jc w:val="both"/>
        <w:rPr>
          <w:rFonts w:ascii="Tahoma" w:hAnsi="Tahoma" w:cs="Tahoma"/>
        </w:rPr>
      </w:pPr>
      <w:r w:rsidRPr="00900366">
        <w:rPr>
          <w:rFonts w:ascii="Tahoma" w:hAnsi="Tahoma" w:cs="Tahoma"/>
        </w:rPr>
        <w:t xml:space="preserve">izvršiti </w:t>
      </w:r>
      <w:r>
        <w:rPr>
          <w:rFonts w:ascii="Tahoma" w:hAnsi="Tahoma" w:cs="Tahoma"/>
        </w:rPr>
        <w:t>dobave blaga</w:t>
      </w:r>
      <w:r w:rsidRPr="00900366">
        <w:rPr>
          <w:rFonts w:ascii="Tahoma" w:hAnsi="Tahoma" w:cs="Tahoma"/>
        </w:rPr>
        <w:t xml:space="preserve"> gospodarno in pravočasno v korist naročnika,</w:t>
      </w:r>
    </w:p>
    <w:p w14:paraId="6A6F9EB9" w14:textId="77777777" w:rsidR="00AD5264" w:rsidRPr="00F470BC" w:rsidRDefault="00AD5264" w:rsidP="00A96828">
      <w:pPr>
        <w:keepNext/>
        <w:numPr>
          <w:ilvl w:val="0"/>
          <w:numId w:val="42"/>
        </w:numPr>
        <w:jc w:val="both"/>
        <w:rPr>
          <w:rFonts w:ascii="Tahoma" w:hAnsi="Tahoma" w:cs="Tahoma"/>
        </w:rPr>
      </w:pPr>
      <w:r w:rsidRPr="00900366">
        <w:rPr>
          <w:rFonts w:ascii="Tahoma" w:hAnsi="Tahoma" w:cs="Tahoma"/>
        </w:rPr>
        <w:t>storiti vse, kar spada v obseg prevzetih obveznosti, da bi bili po te</w:t>
      </w:r>
      <w:r>
        <w:rPr>
          <w:rFonts w:ascii="Tahoma" w:hAnsi="Tahoma" w:cs="Tahoma"/>
        </w:rPr>
        <w:t>m okvirnem sporazumu</w:t>
      </w:r>
      <w:r w:rsidRPr="00900366">
        <w:rPr>
          <w:rFonts w:ascii="Tahoma" w:hAnsi="Tahoma" w:cs="Tahoma"/>
        </w:rPr>
        <w:t xml:space="preserve"> dovoljeni roki izpolnjeni,</w:t>
      </w:r>
    </w:p>
    <w:p w14:paraId="572903C2" w14:textId="77777777" w:rsidR="00AD5264" w:rsidRPr="00A409A3" w:rsidRDefault="00AD5264" w:rsidP="00A96828">
      <w:pPr>
        <w:keepNext/>
        <w:widowControl w:val="0"/>
        <w:numPr>
          <w:ilvl w:val="0"/>
          <w:numId w:val="42"/>
        </w:numPr>
        <w:jc w:val="both"/>
        <w:rPr>
          <w:rFonts w:ascii="Tahoma" w:hAnsi="Tahoma" w:cs="Tahoma"/>
        </w:rPr>
      </w:pPr>
      <w:r w:rsidRPr="00A409A3">
        <w:rPr>
          <w:rFonts w:ascii="Tahoma" w:hAnsi="Tahoma" w:cs="Tahoma"/>
        </w:rPr>
        <w:t>bo v garancijskem roku odpravil vse napake, ki se bodo pojavile pri uporabi,</w:t>
      </w:r>
    </w:p>
    <w:p w14:paraId="5B822089" w14:textId="77777777" w:rsidR="00AD5264" w:rsidRDefault="00AD5264" w:rsidP="00A96828">
      <w:pPr>
        <w:keepNext/>
        <w:numPr>
          <w:ilvl w:val="0"/>
          <w:numId w:val="42"/>
        </w:numPr>
        <w:jc w:val="both"/>
        <w:rPr>
          <w:rFonts w:ascii="Tahoma" w:hAnsi="Tahoma" w:cs="Tahoma"/>
        </w:rPr>
      </w:pPr>
      <w:r w:rsidRPr="00A409A3">
        <w:rPr>
          <w:rFonts w:ascii="Tahoma" w:hAnsi="Tahoma" w:cs="Tahoma"/>
        </w:rPr>
        <w:t xml:space="preserve">bo pridobil soglasje </w:t>
      </w:r>
      <w:r>
        <w:rPr>
          <w:rFonts w:ascii="Tahoma" w:hAnsi="Tahoma" w:cs="Tahoma"/>
        </w:rPr>
        <w:t>MOL</w:t>
      </w:r>
      <w:r w:rsidRPr="00A409A3">
        <w:rPr>
          <w:rFonts w:ascii="Tahoma" w:hAnsi="Tahoma" w:cs="Tahoma"/>
        </w:rPr>
        <w:t xml:space="preserve"> za spremenjene</w:t>
      </w:r>
      <w:r>
        <w:rPr>
          <w:rFonts w:ascii="Tahoma" w:hAnsi="Tahoma" w:cs="Tahoma"/>
        </w:rPr>
        <w:t xml:space="preserve"> tehnične</w:t>
      </w:r>
      <w:r w:rsidRPr="00A409A3">
        <w:rPr>
          <w:rFonts w:ascii="Tahoma" w:hAnsi="Tahoma" w:cs="Tahoma"/>
        </w:rPr>
        <w:t xml:space="preserve"> izvedbe oziroma oblike </w:t>
      </w:r>
      <w:r>
        <w:rPr>
          <w:rFonts w:ascii="Tahoma" w:hAnsi="Tahoma" w:cs="Tahoma"/>
        </w:rPr>
        <w:t>blaga (</w:t>
      </w:r>
      <w:r w:rsidRPr="00A409A3">
        <w:rPr>
          <w:rFonts w:ascii="Tahoma" w:hAnsi="Tahoma" w:cs="Tahoma"/>
        </w:rPr>
        <w:t>košev</w:t>
      </w:r>
      <w:r>
        <w:rPr>
          <w:rFonts w:ascii="Tahoma" w:hAnsi="Tahoma" w:cs="Tahoma"/>
        </w:rPr>
        <w:t>)</w:t>
      </w:r>
      <w:r w:rsidRPr="00A409A3">
        <w:rPr>
          <w:rFonts w:ascii="Tahoma" w:hAnsi="Tahoma" w:cs="Tahoma"/>
        </w:rPr>
        <w:t xml:space="preserve">, v kolikor </w:t>
      </w:r>
      <w:r>
        <w:rPr>
          <w:rFonts w:ascii="Tahoma" w:hAnsi="Tahoma" w:cs="Tahoma"/>
        </w:rPr>
        <w:t>do sprememb pride,</w:t>
      </w:r>
    </w:p>
    <w:p w14:paraId="2A2719AA" w14:textId="77777777" w:rsidR="00AD5264" w:rsidRPr="00F470BC" w:rsidRDefault="00AD5264" w:rsidP="00A96828">
      <w:pPr>
        <w:keepNext/>
        <w:numPr>
          <w:ilvl w:val="0"/>
          <w:numId w:val="42"/>
        </w:numPr>
        <w:jc w:val="both"/>
        <w:rPr>
          <w:rFonts w:ascii="Tahoma" w:hAnsi="Tahoma" w:cs="Tahoma"/>
        </w:rPr>
      </w:pPr>
      <w:r w:rsidRPr="00F470BC">
        <w:rPr>
          <w:rFonts w:ascii="Tahoma" w:hAnsi="Tahoma" w:cs="Tahoma"/>
        </w:rPr>
        <w:t>na svoje stroške in v roku, ki ga dogovori z naročnikom, izvršiti dopolnitve in spremembe prevzetega obsega dobav</w:t>
      </w:r>
      <w:r>
        <w:rPr>
          <w:rFonts w:ascii="Tahoma" w:hAnsi="Tahoma" w:cs="Tahoma"/>
        </w:rPr>
        <w:t xml:space="preserve"> blaga</w:t>
      </w:r>
      <w:r w:rsidRPr="00F470BC">
        <w:rPr>
          <w:rFonts w:ascii="Tahoma" w:hAnsi="Tahoma" w:cs="Tahoma"/>
        </w:rPr>
        <w:t>, če se ugotovi, da izvajalec prevzete storitve izvaja pomanjkljivo,</w:t>
      </w:r>
    </w:p>
    <w:p w14:paraId="391045D5" w14:textId="77777777" w:rsidR="00AD5264" w:rsidRPr="00F470BC" w:rsidRDefault="00AD5264" w:rsidP="00A96828">
      <w:pPr>
        <w:keepNext/>
        <w:numPr>
          <w:ilvl w:val="0"/>
          <w:numId w:val="42"/>
        </w:numPr>
        <w:jc w:val="both"/>
        <w:rPr>
          <w:rFonts w:ascii="Tahoma" w:hAnsi="Tahoma" w:cs="Tahoma"/>
        </w:rPr>
      </w:pPr>
      <w:r w:rsidRPr="00F470BC">
        <w:rPr>
          <w:rFonts w:ascii="Tahoma" w:hAnsi="Tahoma" w:cs="Tahoma"/>
        </w:rPr>
        <w:t>sproti obveščati naročnika o tekoči problematiki in nastalih situacijah, ki bi lahko vplivale na izvršitev prevzetih obveznosti,</w:t>
      </w:r>
    </w:p>
    <w:p w14:paraId="4053C343" w14:textId="77777777" w:rsidR="00AD5264" w:rsidRPr="00F470BC" w:rsidRDefault="00AD5264" w:rsidP="00A96828">
      <w:pPr>
        <w:keepNext/>
        <w:numPr>
          <w:ilvl w:val="0"/>
          <w:numId w:val="42"/>
        </w:numPr>
        <w:jc w:val="both"/>
        <w:rPr>
          <w:rFonts w:ascii="Tahoma" w:hAnsi="Tahoma" w:cs="Tahoma"/>
        </w:rPr>
      </w:pPr>
      <w:r w:rsidRPr="00F470BC">
        <w:rPr>
          <w:rFonts w:ascii="Tahoma" w:hAnsi="Tahoma" w:cs="Tahoma"/>
        </w:rPr>
        <w:t>varovati poslovno tajnost naročnika in njegovih partnerjev, kakor tudi tajnost vseh tehničnih podlog, tehnoloških postopkov in ostalih informacij naročnika,</w:t>
      </w:r>
    </w:p>
    <w:p w14:paraId="2DA9DDF8" w14:textId="77777777" w:rsidR="00AD5264" w:rsidRDefault="00AD5264" w:rsidP="00A96828">
      <w:pPr>
        <w:keepNext/>
        <w:numPr>
          <w:ilvl w:val="0"/>
          <w:numId w:val="42"/>
        </w:numPr>
        <w:jc w:val="both"/>
        <w:rPr>
          <w:rFonts w:ascii="Tahoma" w:hAnsi="Tahoma" w:cs="Tahoma"/>
        </w:rPr>
      </w:pPr>
      <w:r w:rsidRPr="00F470BC">
        <w:rPr>
          <w:rFonts w:ascii="Tahoma" w:hAnsi="Tahoma" w:cs="Tahoma"/>
        </w:rPr>
        <w:t>da bo kvaliteta dobavljena blaga ustrezala tehničnim zahtevam naročnika in ponuje</w:t>
      </w:r>
      <w:r>
        <w:rPr>
          <w:rFonts w:ascii="Tahoma" w:hAnsi="Tahoma" w:cs="Tahoma"/>
        </w:rPr>
        <w:t>nemu blagu iz ponudbe izvajalca</w:t>
      </w:r>
    </w:p>
    <w:p w14:paraId="332B706A" w14:textId="2BF2DC83" w:rsidR="00AD5264" w:rsidRPr="00CD6185" w:rsidRDefault="00AD5264" w:rsidP="00A96828">
      <w:pPr>
        <w:keepNext/>
        <w:numPr>
          <w:ilvl w:val="0"/>
          <w:numId w:val="42"/>
        </w:numPr>
        <w:jc w:val="both"/>
        <w:rPr>
          <w:rFonts w:ascii="Tahoma" w:hAnsi="Tahoma" w:cs="Tahoma"/>
        </w:rPr>
      </w:pPr>
      <w:r w:rsidRPr="00CD6185">
        <w:rPr>
          <w:rFonts w:ascii="Tahoma" w:hAnsi="Tahoma" w:cs="Tahoma"/>
        </w:rPr>
        <w:t>upoštevati vsa določila, ki jih predpisuje Zakon o varnosti in zdravju pri delu (Ur. l. RS, št. 43/11; v nadaljevanju: ZVZD-1) ter predpisi in akti glede varstva pri delu, zlasti pa bo:</w:t>
      </w:r>
    </w:p>
    <w:p w14:paraId="24846DD9" w14:textId="30BD6190" w:rsidR="00AD5264" w:rsidRPr="00CD6185" w:rsidRDefault="00AD5264" w:rsidP="00A96828">
      <w:pPr>
        <w:keepNext/>
        <w:ind w:left="709" w:hanging="283"/>
        <w:jc w:val="both"/>
        <w:rPr>
          <w:rFonts w:ascii="Tahoma" w:hAnsi="Tahoma" w:cs="Tahoma"/>
        </w:rPr>
      </w:pPr>
      <w:r w:rsidRPr="00CD6185">
        <w:rPr>
          <w:rFonts w:ascii="Tahoma" w:hAnsi="Tahoma" w:cs="Tahoma"/>
        </w:rPr>
        <w:t>a)  o začetku del obvestil inšpekcijo dela najmanj petnajst (15) dni pred začetkom del, pri katerih obstajajo večje nevarnosti za poškodbe in zdravstvene okvare,</w:t>
      </w:r>
    </w:p>
    <w:p w14:paraId="0776E16C" w14:textId="6C2DEB58" w:rsidR="00AD5264" w:rsidRPr="00CD6185" w:rsidRDefault="00AD5264" w:rsidP="00A96828">
      <w:pPr>
        <w:keepNext/>
        <w:ind w:left="709" w:hanging="283"/>
        <w:jc w:val="both"/>
        <w:rPr>
          <w:rFonts w:ascii="Tahoma" w:hAnsi="Tahoma" w:cs="Tahoma"/>
        </w:rPr>
      </w:pPr>
      <w:r w:rsidRPr="00CD6185">
        <w:rPr>
          <w:rFonts w:ascii="Tahoma" w:hAnsi="Tahoma" w:cs="Tahoma"/>
        </w:rPr>
        <w:t>b) upošteval vsa določila, ki jih predpisuje Zakon o varstvu pred požarom (Ur. l. RS, št. 3/07-UPB1, 9/11 in 83/12; v nadaljevanju: ZVPoz) in spoštoval določila hišnega in požarnega reda naročnika,</w:t>
      </w:r>
    </w:p>
    <w:p w14:paraId="76B29990" w14:textId="671BE7CB" w:rsidR="00AD5264" w:rsidRPr="00CD6185" w:rsidRDefault="00AD5264" w:rsidP="00A96828">
      <w:pPr>
        <w:keepNext/>
        <w:ind w:left="709" w:hanging="283"/>
        <w:jc w:val="both"/>
        <w:rPr>
          <w:rFonts w:ascii="Tahoma" w:hAnsi="Tahoma" w:cs="Tahoma"/>
        </w:rPr>
      </w:pPr>
      <w:r w:rsidRPr="00CD6185">
        <w:rPr>
          <w:rFonts w:ascii="Tahoma" w:hAnsi="Tahoma" w:cs="Tahoma"/>
        </w:rPr>
        <w:t xml:space="preserve">c)  zagotavljal organizacijo, izvajanje in nadzor predpisanih ukrepov iz varnosti in zdravja pri delu, požarne varnosti in varstva okolja za svoje delavce, v skladu z ZVZD-1, ZVPoz in Zakonom o varstvu okolja (Ur. l. RS, št. 39/06-UPB1, 49/2006-ZMetD, 66/2006 </w:t>
      </w:r>
      <w:proofErr w:type="spellStart"/>
      <w:r w:rsidRPr="00CD6185">
        <w:rPr>
          <w:rFonts w:ascii="Tahoma" w:hAnsi="Tahoma" w:cs="Tahoma"/>
        </w:rPr>
        <w:t>Odl</w:t>
      </w:r>
      <w:proofErr w:type="spellEnd"/>
      <w:r w:rsidRPr="00CD6185">
        <w:rPr>
          <w:rFonts w:ascii="Tahoma" w:hAnsi="Tahoma" w:cs="Tahoma"/>
        </w:rPr>
        <w:t xml:space="preserve">.US: U-I-51/06-10, 112/06 </w:t>
      </w:r>
      <w:proofErr w:type="spellStart"/>
      <w:r w:rsidRPr="00CD6185">
        <w:rPr>
          <w:rFonts w:ascii="Tahoma" w:hAnsi="Tahoma" w:cs="Tahoma"/>
        </w:rPr>
        <w:t>Odl</w:t>
      </w:r>
      <w:proofErr w:type="spellEnd"/>
      <w:r w:rsidRPr="00CD6185">
        <w:rPr>
          <w:rFonts w:ascii="Tahoma" w:hAnsi="Tahoma" w:cs="Tahoma"/>
        </w:rPr>
        <w:t>.US: U-I-40/06-10, 33/07-ZPNačrt, 57/08-ZFO-1A, 70/08, 108/09, 108/09-ZPNačrt-A, 48/12, 57/12, 92/13 in 38/14, v nadaljevanju: ZVO-1) ter drugimi zakoni, podzakonskimi akti in internimi predpisi, ki urejajo ta področja,</w:t>
      </w:r>
    </w:p>
    <w:p w14:paraId="3CBA2565" w14:textId="7F3E4CA8" w:rsidR="00AD5264" w:rsidRPr="00CD6185" w:rsidRDefault="00AD5264" w:rsidP="00A96828">
      <w:pPr>
        <w:keepNext/>
        <w:ind w:left="709" w:hanging="283"/>
        <w:jc w:val="both"/>
        <w:rPr>
          <w:rFonts w:ascii="Tahoma" w:hAnsi="Tahoma" w:cs="Tahoma"/>
        </w:rPr>
      </w:pPr>
      <w:r w:rsidRPr="00CD6185">
        <w:rPr>
          <w:rFonts w:ascii="Tahoma" w:hAnsi="Tahoma" w:cs="Tahoma"/>
        </w:rPr>
        <w:t>d) zagotavljal ustrezno strokovno usposobljenost delavcev za dela in naloge, ki jih izvajajo,</w:t>
      </w:r>
    </w:p>
    <w:p w14:paraId="4C3965BD" w14:textId="38F2CB99" w:rsidR="00AD5264" w:rsidRPr="00CD6185" w:rsidRDefault="00AD5264" w:rsidP="00A96828">
      <w:pPr>
        <w:keepNext/>
        <w:ind w:left="709" w:hanging="283"/>
        <w:jc w:val="both"/>
        <w:rPr>
          <w:rFonts w:ascii="Tahoma" w:hAnsi="Tahoma" w:cs="Tahoma"/>
        </w:rPr>
      </w:pPr>
      <w:r w:rsidRPr="00CD6185">
        <w:rPr>
          <w:rFonts w:ascii="Tahoma" w:hAnsi="Tahoma" w:cs="Tahoma"/>
        </w:rPr>
        <w:t>e) zagotavljal zdravstvene preglede za delavce in ustrezno psiho-fizično sposobnost delavcev za dela in naloge, ki jih izvajajo,</w:t>
      </w:r>
    </w:p>
    <w:p w14:paraId="6876B4BC" w14:textId="26B87637" w:rsidR="00AD5264" w:rsidRDefault="00AD5264" w:rsidP="00A96828">
      <w:pPr>
        <w:keepNext/>
        <w:ind w:left="709" w:hanging="283"/>
        <w:jc w:val="both"/>
        <w:rPr>
          <w:rFonts w:ascii="Tahoma" w:hAnsi="Tahoma" w:cs="Tahoma"/>
        </w:rPr>
      </w:pPr>
      <w:r w:rsidRPr="00CD6185">
        <w:rPr>
          <w:rFonts w:ascii="Tahoma" w:hAnsi="Tahoma" w:cs="Tahoma"/>
        </w:rPr>
        <w:t>f)  zagotavljal usposabljanje delavcev iz varstva pri delu in požarne varnosti za dela in naloge, ki jih izvajajo;</w:t>
      </w:r>
    </w:p>
    <w:p w14:paraId="15ED13EA" w14:textId="274A9199" w:rsidR="00CD6185" w:rsidRPr="00537939" w:rsidRDefault="00CD6185" w:rsidP="00537939">
      <w:pPr>
        <w:keepNext/>
        <w:numPr>
          <w:ilvl w:val="0"/>
          <w:numId w:val="42"/>
        </w:numPr>
        <w:jc w:val="both"/>
        <w:rPr>
          <w:rFonts w:ascii="Tahoma" w:hAnsi="Tahoma" w:cs="Tahoma"/>
        </w:rPr>
      </w:pPr>
      <w:r>
        <w:rPr>
          <w:rFonts w:ascii="Tahoma" w:hAnsi="Tahoma" w:cs="Tahoma"/>
        </w:rPr>
        <w:t>z</w:t>
      </w:r>
      <w:r w:rsidRPr="00CB5A6C">
        <w:rPr>
          <w:rFonts w:ascii="Tahoma" w:hAnsi="Tahoma" w:cs="Tahoma"/>
        </w:rPr>
        <w:t>avarova</w:t>
      </w:r>
      <w:r>
        <w:rPr>
          <w:rFonts w:ascii="Tahoma" w:hAnsi="Tahoma" w:cs="Tahoma"/>
        </w:rPr>
        <w:t>ti</w:t>
      </w:r>
      <w:r w:rsidRPr="00CB5A6C">
        <w:rPr>
          <w:rFonts w:ascii="Tahoma" w:hAnsi="Tahoma" w:cs="Tahoma"/>
        </w:rPr>
        <w:t xml:space="preserve"> delovišč</w:t>
      </w:r>
      <w:r>
        <w:rPr>
          <w:rFonts w:ascii="Tahoma" w:hAnsi="Tahoma" w:cs="Tahoma"/>
        </w:rPr>
        <w:t>e</w:t>
      </w:r>
      <w:r w:rsidRPr="00CB5A6C">
        <w:rPr>
          <w:rFonts w:ascii="Tahoma" w:hAnsi="Tahoma" w:cs="Tahoma"/>
        </w:rPr>
        <w:t xml:space="preserve"> pred prometom</w:t>
      </w:r>
      <w:r w:rsidRPr="00D8498C">
        <w:rPr>
          <w:rFonts w:ascii="Tahoma" w:hAnsi="Tahoma" w:cs="Tahoma"/>
          <w:color w:val="FF0000"/>
        </w:rPr>
        <w:t xml:space="preserve"> </w:t>
      </w:r>
      <w:r w:rsidR="00537939">
        <w:rPr>
          <w:rFonts w:ascii="Tahoma" w:hAnsi="Tahoma" w:cs="Tahoma"/>
        </w:rPr>
        <w:t xml:space="preserve"> </w:t>
      </w:r>
      <w:r w:rsidR="00D8498C" w:rsidRPr="00537939">
        <w:rPr>
          <w:rFonts w:ascii="Tahoma" w:hAnsi="Tahoma" w:cs="Tahoma"/>
        </w:rPr>
        <w:t>pri izvajanju montažnih in vzdrževalnih del na cestnih površinah</w:t>
      </w:r>
      <w:r w:rsidRPr="00537939">
        <w:rPr>
          <w:rFonts w:ascii="Tahoma" w:hAnsi="Tahoma" w:cs="Tahoma"/>
        </w:rPr>
        <w:t xml:space="preserve"> skladno z veljavno zakonodajo.</w:t>
      </w:r>
    </w:p>
    <w:p w14:paraId="253E14A1" w14:textId="77777777" w:rsidR="00ED2A15" w:rsidRDefault="00ED2A15" w:rsidP="00ED2A15">
      <w:pPr>
        <w:keepNext/>
        <w:ind w:left="360"/>
        <w:jc w:val="both"/>
        <w:rPr>
          <w:rFonts w:ascii="Tahoma" w:hAnsi="Tahoma" w:cs="Tahoma"/>
        </w:rPr>
      </w:pPr>
    </w:p>
    <w:p w14:paraId="40A6216D" w14:textId="77777777" w:rsidR="00DE098B" w:rsidRDefault="00B578F7" w:rsidP="00A96828">
      <w:pPr>
        <w:keepNext/>
        <w:keepLines/>
        <w:numPr>
          <w:ilvl w:val="1"/>
          <w:numId w:val="5"/>
        </w:numPr>
        <w:tabs>
          <w:tab w:val="clear" w:pos="1440"/>
        </w:tabs>
        <w:ind w:left="426" w:hanging="426"/>
        <w:jc w:val="center"/>
        <w:rPr>
          <w:rFonts w:ascii="Tahoma" w:hAnsi="Tahoma" w:cs="Tahoma"/>
        </w:rPr>
      </w:pPr>
      <w:r>
        <w:rPr>
          <w:rFonts w:ascii="Tahoma" w:hAnsi="Tahoma" w:cs="Tahoma"/>
        </w:rPr>
        <w:lastRenderedPageBreak/>
        <w:t>č</w:t>
      </w:r>
      <w:r w:rsidRPr="00D93EC4">
        <w:rPr>
          <w:rFonts w:ascii="Tahoma" w:hAnsi="Tahoma" w:cs="Tahoma"/>
        </w:rPr>
        <w:t>len</w:t>
      </w:r>
    </w:p>
    <w:p w14:paraId="405D1AD4" w14:textId="77777777" w:rsidR="0086165D" w:rsidRDefault="0086165D" w:rsidP="00A96828">
      <w:pPr>
        <w:keepNext/>
        <w:keepLines/>
        <w:jc w:val="both"/>
        <w:rPr>
          <w:rFonts w:ascii="Tahoma" w:hAnsi="Tahoma" w:cs="Tahoma"/>
        </w:rPr>
      </w:pPr>
    </w:p>
    <w:p w14:paraId="7E22BC5E" w14:textId="2F943863" w:rsidR="00CD6185" w:rsidRPr="0086165D" w:rsidRDefault="00CD6185" w:rsidP="00A96828">
      <w:pPr>
        <w:keepNext/>
        <w:keepLines/>
        <w:jc w:val="both"/>
        <w:rPr>
          <w:rFonts w:ascii="Tahoma" w:hAnsi="Tahoma" w:cs="Tahoma"/>
        </w:rPr>
      </w:pPr>
      <w:r>
        <w:rPr>
          <w:rFonts w:ascii="Tahoma" w:hAnsi="Tahoma" w:cs="Tahoma"/>
        </w:rPr>
        <w:t>Naročnik se obvezuje, da bo:</w:t>
      </w:r>
    </w:p>
    <w:p w14:paraId="3B730CAF" w14:textId="77777777" w:rsidR="00AD5264" w:rsidRDefault="00AD5264" w:rsidP="00A96828">
      <w:pPr>
        <w:keepNext/>
        <w:numPr>
          <w:ilvl w:val="0"/>
          <w:numId w:val="43"/>
        </w:numPr>
        <w:tabs>
          <w:tab w:val="left" w:pos="284"/>
          <w:tab w:val="left" w:pos="426"/>
          <w:tab w:val="left" w:pos="1440"/>
          <w:tab w:val="left" w:pos="2160"/>
          <w:tab w:val="left" w:pos="2880"/>
          <w:tab w:val="left" w:pos="3600"/>
          <w:tab w:val="left" w:pos="4320"/>
          <w:tab w:val="left" w:pos="5040"/>
          <w:tab w:val="left" w:pos="5760"/>
          <w:tab w:val="left" w:pos="6480"/>
          <w:tab w:val="left" w:pos="7200"/>
          <w:tab w:val="left" w:pos="7920"/>
        </w:tabs>
        <w:ind w:left="284" w:hanging="284"/>
        <w:jc w:val="both"/>
        <w:rPr>
          <w:rFonts w:ascii="Tahoma" w:hAnsi="Tahoma"/>
        </w:rPr>
      </w:pPr>
      <w:r w:rsidRPr="00900366">
        <w:rPr>
          <w:rFonts w:ascii="Tahoma" w:hAnsi="Tahoma"/>
        </w:rPr>
        <w:t>sodelova</w:t>
      </w:r>
      <w:r>
        <w:rPr>
          <w:rFonts w:ascii="Tahoma" w:hAnsi="Tahoma"/>
        </w:rPr>
        <w:t xml:space="preserve">l </w:t>
      </w:r>
      <w:r w:rsidRPr="00900366">
        <w:rPr>
          <w:rFonts w:ascii="Tahoma" w:hAnsi="Tahoma"/>
        </w:rPr>
        <w:t xml:space="preserve">z izvajalcem z namenom, da se prevzete </w:t>
      </w:r>
      <w:r>
        <w:rPr>
          <w:rFonts w:ascii="Tahoma" w:hAnsi="Tahoma"/>
        </w:rPr>
        <w:t xml:space="preserve">dobave </w:t>
      </w:r>
      <w:r>
        <w:rPr>
          <w:rFonts w:ascii="Tahoma" w:hAnsi="Tahoma" w:cs="Tahoma"/>
        </w:rPr>
        <w:t>oziroma vzdrževalna dela</w:t>
      </w:r>
      <w:r w:rsidRPr="00900366">
        <w:rPr>
          <w:rFonts w:ascii="Tahoma" w:hAnsi="Tahoma"/>
        </w:rPr>
        <w:t xml:space="preserve"> izvršijo pravočasno in v obojestransko zadovoljstvo, </w:t>
      </w:r>
    </w:p>
    <w:p w14:paraId="47BA69F1" w14:textId="77777777" w:rsidR="00AD5264" w:rsidRDefault="00AD5264" w:rsidP="00A96828">
      <w:pPr>
        <w:keepNext/>
        <w:numPr>
          <w:ilvl w:val="0"/>
          <w:numId w:val="43"/>
        </w:numPr>
        <w:tabs>
          <w:tab w:val="left" w:pos="284"/>
          <w:tab w:val="left" w:pos="426"/>
          <w:tab w:val="left" w:pos="1440"/>
          <w:tab w:val="left" w:pos="2160"/>
          <w:tab w:val="left" w:pos="2880"/>
          <w:tab w:val="left" w:pos="3600"/>
          <w:tab w:val="left" w:pos="4320"/>
          <w:tab w:val="left" w:pos="5040"/>
          <w:tab w:val="left" w:pos="5760"/>
          <w:tab w:val="left" w:pos="6480"/>
          <w:tab w:val="left" w:pos="7200"/>
          <w:tab w:val="left" w:pos="7920"/>
        </w:tabs>
        <w:ind w:left="284" w:hanging="284"/>
        <w:jc w:val="both"/>
        <w:rPr>
          <w:rFonts w:ascii="Tahoma" w:hAnsi="Tahoma"/>
        </w:rPr>
      </w:pPr>
      <w:r w:rsidRPr="00900366">
        <w:rPr>
          <w:rFonts w:ascii="Tahoma" w:hAnsi="Tahoma"/>
        </w:rPr>
        <w:t>tekoče obvešča</w:t>
      </w:r>
      <w:r>
        <w:rPr>
          <w:rFonts w:ascii="Tahoma" w:hAnsi="Tahoma"/>
        </w:rPr>
        <w:t>l</w:t>
      </w:r>
      <w:r w:rsidRPr="00900366">
        <w:rPr>
          <w:rFonts w:ascii="Tahoma" w:hAnsi="Tahoma"/>
        </w:rPr>
        <w:t xml:space="preserve"> izvajalca o vseh spremembah in novo nastalih situacijah, ki bi lahko vplivale na izvršitev prevzetih </w:t>
      </w:r>
      <w:r>
        <w:rPr>
          <w:rFonts w:ascii="Tahoma" w:hAnsi="Tahoma"/>
        </w:rPr>
        <w:t xml:space="preserve">dobav </w:t>
      </w:r>
      <w:r>
        <w:rPr>
          <w:rFonts w:ascii="Tahoma" w:hAnsi="Tahoma" w:cs="Tahoma"/>
        </w:rPr>
        <w:t>oziroma vzdrževalnih del</w:t>
      </w:r>
      <w:r w:rsidRPr="00900366">
        <w:rPr>
          <w:rFonts w:ascii="Tahoma" w:hAnsi="Tahoma"/>
        </w:rPr>
        <w:t>,</w:t>
      </w:r>
    </w:p>
    <w:p w14:paraId="557F309F" w14:textId="77777777" w:rsidR="00AD5264" w:rsidRDefault="00AD5264" w:rsidP="00A96828">
      <w:pPr>
        <w:keepNext/>
        <w:numPr>
          <w:ilvl w:val="0"/>
          <w:numId w:val="43"/>
        </w:numPr>
        <w:tabs>
          <w:tab w:val="left" w:pos="284"/>
          <w:tab w:val="left" w:pos="426"/>
          <w:tab w:val="left" w:pos="1440"/>
          <w:tab w:val="left" w:pos="2160"/>
          <w:tab w:val="left" w:pos="2880"/>
          <w:tab w:val="left" w:pos="3600"/>
          <w:tab w:val="left" w:pos="4320"/>
          <w:tab w:val="left" w:pos="5040"/>
          <w:tab w:val="left" w:pos="5760"/>
          <w:tab w:val="left" w:pos="6480"/>
          <w:tab w:val="left" w:pos="7200"/>
          <w:tab w:val="left" w:pos="7920"/>
        </w:tabs>
        <w:ind w:left="284" w:hanging="284"/>
        <w:jc w:val="both"/>
        <w:rPr>
          <w:rFonts w:ascii="Tahoma" w:hAnsi="Tahoma"/>
        </w:rPr>
      </w:pPr>
      <w:r w:rsidRPr="00900366">
        <w:rPr>
          <w:rFonts w:ascii="Tahoma" w:hAnsi="Tahoma"/>
        </w:rPr>
        <w:t>varova</w:t>
      </w:r>
      <w:r>
        <w:rPr>
          <w:rFonts w:ascii="Tahoma" w:hAnsi="Tahoma"/>
        </w:rPr>
        <w:t>l</w:t>
      </w:r>
      <w:r w:rsidRPr="00900366">
        <w:rPr>
          <w:rFonts w:ascii="Tahoma" w:hAnsi="Tahoma"/>
        </w:rPr>
        <w:t xml:space="preserve"> kot poslovno tajnost vse podatke, ki jih izve od izvajalca ali njegovih sopogodbenikov in se nanašajo na izvedbo te</w:t>
      </w:r>
      <w:r>
        <w:rPr>
          <w:rFonts w:ascii="Tahoma" w:hAnsi="Tahoma"/>
        </w:rPr>
        <w:t>ga</w:t>
      </w:r>
      <w:r w:rsidRPr="00900366">
        <w:rPr>
          <w:rFonts w:ascii="Tahoma" w:hAnsi="Tahoma"/>
        </w:rPr>
        <w:t xml:space="preserve"> </w:t>
      </w:r>
      <w:r>
        <w:rPr>
          <w:rFonts w:ascii="Tahoma" w:hAnsi="Tahoma"/>
        </w:rPr>
        <w:t>okvirnega sporazuma</w:t>
      </w:r>
      <w:r w:rsidRPr="00900366">
        <w:rPr>
          <w:rFonts w:ascii="Tahoma" w:hAnsi="Tahoma"/>
        </w:rPr>
        <w:t>, če to izvajalec zahteva,</w:t>
      </w:r>
    </w:p>
    <w:p w14:paraId="0B791716" w14:textId="77777777" w:rsidR="00AD5264" w:rsidRPr="00900366" w:rsidRDefault="00AD5264" w:rsidP="00A96828">
      <w:pPr>
        <w:keepNext/>
        <w:numPr>
          <w:ilvl w:val="0"/>
          <w:numId w:val="43"/>
        </w:numPr>
        <w:tabs>
          <w:tab w:val="left" w:pos="284"/>
          <w:tab w:val="left" w:pos="426"/>
          <w:tab w:val="left" w:pos="1440"/>
          <w:tab w:val="left" w:pos="2160"/>
          <w:tab w:val="left" w:pos="2880"/>
          <w:tab w:val="left" w:pos="3600"/>
          <w:tab w:val="left" w:pos="4320"/>
          <w:tab w:val="left" w:pos="5040"/>
          <w:tab w:val="left" w:pos="5760"/>
          <w:tab w:val="left" w:pos="6480"/>
          <w:tab w:val="left" w:pos="7200"/>
          <w:tab w:val="left" w:pos="7920"/>
        </w:tabs>
        <w:ind w:left="284" w:hanging="284"/>
        <w:jc w:val="both"/>
        <w:rPr>
          <w:rFonts w:ascii="Tahoma" w:hAnsi="Tahoma"/>
        </w:rPr>
      </w:pPr>
      <w:r>
        <w:rPr>
          <w:rFonts w:ascii="Tahoma" w:hAnsi="Tahoma"/>
        </w:rPr>
        <w:t xml:space="preserve">plačeval naročene dobave </w:t>
      </w:r>
      <w:r>
        <w:rPr>
          <w:rFonts w:ascii="Tahoma" w:hAnsi="Tahoma" w:cs="Tahoma"/>
        </w:rPr>
        <w:t>oziroma vzdrževalna dela</w:t>
      </w:r>
      <w:r>
        <w:rPr>
          <w:rFonts w:ascii="Tahoma" w:hAnsi="Tahoma"/>
        </w:rPr>
        <w:t xml:space="preserve"> v dogovorjenih rokih</w:t>
      </w:r>
      <w:r w:rsidRPr="00900366">
        <w:rPr>
          <w:rFonts w:ascii="Tahoma" w:hAnsi="Tahoma"/>
        </w:rPr>
        <w:t>.</w:t>
      </w:r>
    </w:p>
    <w:p w14:paraId="3F7759DE" w14:textId="77777777" w:rsidR="00AD5264" w:rsidRDefault="00AD5264" w:rsidP="00A96828">
      <w:pPr>
        <w:keepNext/>
        <w:ind w:left="426"/>
        <w:jc w:val="both"/>
        <w:rPr>
          <w:rFonts w:ascii="Tahoma" w:hAnsi="Tahoma" w:cs="Tahoma"/>
        </w:rPr>
      </w:pPr>
    </w:p>
    <w:p w14:paraId="60BF804C" w14:textId="77777777" w:rsidR="00AD5264" w:rsidRPr="00F53E4F" w:rsidRDefault="00AD5264" w:rsidP="00A9682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rPr>
      </w:pPr>
      <w:r w:rsidRPr="003E5FC9">
        <w:rPr>
          <w:rFonts w:ascii="Tahoma" w:hAnsi="Tahoma" w:cs="Tahoma"/>
        </w:rPr>
        <w:t xml:space="preserve">Če naročnik ugotovi, da </w:t>
      </w:r>
      <w:r>
        <w:rPr>
          <w:rFonts w:ascii="Tahoma" w:hAnsi="Tahoma" w:cs="Tahoma"/>
        </w:rPr>
        <w:t>dobavljeno blago</w:t>
      </w:r>
      <w:r w:rsidRPr="003E5FC9">
        <w:rPr>
          <w:rFonts w:ascii="Tahoma" w:hAnsi="Tahoma" w:cs="Tahoma"/>
        </w:rPr>
        <w:t xml:space="preserve"> ne ustreza dogovorjeni kakovosti, mora to ugotovitev in zahtevo po odpravi nepravilnosti oziroma spremembi pisno posredovati izvajalcu. Izvajalec se obvezuje, da bo v primeru naročnikove upravičene zahteve po spremembi, pomanjkljivosti nemudoma odpravil na svoje stroške.</w:t>
      </w:r>
    </w:p>
    <w:p w14:paraId="0E80EDAF" w14:textId="77777777" w:rsidR="00A93E59" w:rsidRDefault="00A93E59" w:rsidP="00A96828">
      <w:pPr>
        <w:keepNext/>
        <w:keepLines/>
        <w:jc w:val="both"/>
        <w:rPr>
          <w:rFonts w:ascii="Tahoma" w:hAnsi="Tahoma" w:cs="Tahoma"/>
        </w:rPr>
      </w:pPr>
    </w:p>
    <w:p w14:paraId="032AFAE4" w14:textId="77777777" w:rsidR="00011F1B" w:rsidRDefault="00011F1B" w:rsidP="00A96828">
      <w:pPr>
        <w:keepNext/>
        <w:keepLines/>
        <w:numPr>
          <w:ilvl w:val="1"/>
          <w:numId w:val="5"/>
        </w:numPr>
        <w:tabs>
          <w:tab w:val="clear" w:pos="1440"/>
        </w:tabs>
        <w:ind w:left="426" w:hanging="426"/>
        <w:jc w:val="center"/>
        <w:rPr>
          <w:rFonts w:ascii="Tahoma" w:hAnsi="Tahoma" w:cs="Tahoma"/>
        </w:rPr>
      </w:pPr>
      <w:r>
        <w:rPr>
          <w:rFonts w:ascii="Tahoma" w:hAnsi="Tahoma" w:cs="Tahoma"/>
        </w:rPr>
        <w:t>člen</w:t>
      </w:r>
    </w:p>
    <w:p w14:paraId="22E7A5AB" w14:textId="77777777" w:rsidR="00011F1B" w:rsidRDefault="00011F1B" w:rsidP="00A96828">
      <w:pPr>
        <w:keepNext/>
        <w:keepLines/>
        <w:jc w:val="both"/>
        <w:rPr>
          <w:rFonts w:ascii="Tahoma" w:hAnsi="Tahoma" w:cs="Tahoma"/>
        </w:rPr>
      </w:pPr>
    </w:p>
    <w:p w14:paraId="2BCB4460" w14:textId="77777777" w:rsidR="00011F1B" w:rsidRDefault="00011F1B" w:rsidP="00A96828">
      <w:pPr>
        <w:keepNext/>
        <w:keepLines/>
        <w:tabs>
          <w:tab w:val="left" w:pos="1418"/>
          <w:tab w:val="left" w:pos="1702"/>
        </w:tabs>
        <w:jc w:val="both"/>
        <w:rPr>
          <w:rFonts w:ascii="Tahoma" w:hAnsi="Tahoma" w:cs="Tahoma"/>
        </w:rPr>
      </w:pPr>
      <w:r>
        <w:rPr>
          <w:rFonts w:ascii="Tahoma" w:hAnsi="Tahoma" w:cs="Tahoma"/>
        </w:rPr>
        <w:t>S</w:t>
      </w:r>
      <w:r w:rsidRPr="00C509F8">
        <w:rPr>
          <w:rFonts w:ascii="Tahoma" w:hAnsi="Tahoma" w:cs="Tahoma"/>
        </w:rPr>
        <w:t>tranki</w:t>
      </w:r>
      <w:r>
        <w:rPr>
          <w:rFonts w:ascii="Tahoma" w:hAnsi="Tahoma" w:cs="Tahoma"/>
        </w:rPr>
        <w:t xml:space="preserve"> okvirnega sporazuma</w:t>
      </w:r>
      <w:r w:rsidRPr="00C509F8">
        <w:rPr>
          <w:rFonts w:ascii="Tahoma" w:hAnsi="Tahoma" w:cs="Tahoma"/>
        </w:rPr>
        <w:t xml:space="preserve"> se obvezujeta ravnati kot dobra gospodarstvenika in storiti vse, kar je potrebno za izvršitev </w:t>
      </w:r>
      <w:r>
        <w:rPr>
          <w:rFonts w:ascii="Tahoma" w:hAnsi="Tahoma" w:cs="Tahoma"/>
        </w:rPr>
        <w:t>tega okvirnega sporazuma</w:t>
      </w:r>
      <w:r w:rsidRPr="00C509F8">
        <w:rPr>
          <w:rFonts w:ascii="Tahoma" w:hAnsi="Tahoma" w:cs="Tahoma"/>
        </w:rPr>
        <w:t xml:space="preserve">. Za urejanje razmerij, ki niso urejene s </w:t>
      </w:r>
      <w:r>
        <w:rPr>
          <w:rFonts w:ascii="Tahoma" w:hAnsi="Tahoma" w:cs="Tahoma"/>
        </w:rPr>
        <w:t>tem okvirnim sporazumom</w:t>
      </w:r>
      <w:r w:rsidRPr="00C509F8">
        <w:rPr>
          <w:rFonts w:ascii="Tahoma" w:hAnsi="Tahoma" w:cs="Tahoma"/>
        </w:rPr>
        <w:t>, se uporabljajo določila Obligacijskega zakonika.</w:t>
      </w:r>
    </w:p>
    <w:p w14:paraId="39724154" w14:textId="77777777" w:rsidR="00011F1B" w:rsidRDefault="00011F1B" w:rsidP="00A96828">
      <w:pPr>
        <w:keepNext/>
        <w:keepLines/>
        <w:jc w:val="both"/>
        <w:rPr>
          <w:rFonts w:ascii="Tahoma" w:hAnsi="Tahoma" w:cs="Tahoma"/>
        </w:rPr>
      </w:pPr>
    </w:p>
    <w:p w14:paraId="6F41178B" w14:textId="77777777" w:rsidR="00BF4D55" w:rsidRDefault="00841121" w:rsidP="00A96828">
      <w:pPr>
        <w:keepNext/>
        <w:keepLines/>
        <w:numPr>
          <w:ilvl w:val="0"/>
          <w:numId w:val="7"/>
        </w:numPr>
        <w:tabs>
          <w:tab w:val="clear" w:pos="1440"/>
          <w:tab w:val="left" w:pos="851"/>
          <w:tab w:val="left" w:pos="1702"/>
        </w:tabs>
        <w:ind w:hanging="1440"/>
        <w:jc w:val="both"/>
        <w:rPr>
          <w:rFonts w:ascii="Tahoma" w:hAnsi="Tahoma" w:cs="Tahoma"/>
          <w:b/>
        </w:rPr>
      </w:pPr>
      <w:r>
        <w:rPr>
          <w:rFonts w:ascii="Tahoma" w:hAnsi="Tahoma" w:cs="Tahoma"/>
          <w:b/>
        </w:rPr>
        <w:t>FINANČNA ZAVAROVANJA</w:t>
      </w:r>
      <w:r w:rsidR="00963287">
        <w:rPr>
          <w:rFonts w:ascii="Tahoma" w:hAnsi="Tahoma" w:cs="Tahoma"/>
          <w:b/>
        </w:rPr>
        <w:t xml:space="preserve"> </w:t>
      </w:r>
    </w:p>
    <w:p w14:paraId="2F311C25" w14:textId="77777777" w:rsidR="00BF4D55" w:rsidRDefault="00BF4D55" w:rsidP="00A96828">
      <w:pPr>
        <w:keepNext/>
        <w:keepLines/>
        <w:tabs>
          <w:tab w:val="left" w:pos="567"/>
          <w:tab w:val="left" w:pos="1702"/>
        </w:tabs>
        <w:jc w:val="both"/>
        <w:rPr>
          <w:rFonts w:ascii="Tahoma" w:hAnsi="Tahoma" w:cs="Tahoma"/>
          <w:b/>
        </w:rPr>
      </w:pPr>
    </w:p>
    <w:p w14:paraId="0A11799B" w14:textId="77777777" w:rsidR="00841121" w:rsidRPr="001C5BC7" w:rsidRDefault="001C5BC7" w:rsidP="00A96828">
      <w:pPr>
        <w:keepNext/>
        <w:keepLines/>
        <w:numPr>
          <w:ilvl w:val="1"/>
          <w:numId w:val="5"/>
        </w:numPr>
        <w:tabs>
          <w:tab w:val="clear" w:pos="1440"/>
        </w:tabs>
        <w:ind w:left="426" w:hanging="426"/>
        <w:jc w:val="center"/>
        <w:rPr>
          <w:rFonts w:ascii="Tahoma" w:hAnsi="Tahoma" w:cs="Tahoma"/>
        </w:rPr>
      </w:pPr>
      <w:r w:rsidRPr="001C5BC7">
        <w:rPr>
          <w:rFonts w:ascii="Tahoma" w:hAnsi="Tahoma" w:cs="Tahoma"/>
        </w:rPr>
        <w:t>člen</w:t>
      </w:r>
    </w:p>
    <w:p w14:paraId="5B72F1B2" w14:textId="77777777" w:rsidR="001C5BC7" w:rsidRDefault="001C5BC7" w:rsidP="00A96828">
      <w:pPr>
        <w:keepNext/>
        <w:keepLines/>
        <w:ind w:left="426"/>
        <w:rPr>
          <w:rFonts w:ascii="Tahoma" w:hAnsi="Tahoma" w:cs="Tahoma"/>
          <w:b/>
        </w:rPr>
      </w:pPr>
    </w:p>
    <w:p w14:paraId="63AF10F4" w14:textId="28A97517" w:rsidR="001638AF" w:rsidRDefault="002A7C08" w:rsidP="00A96828">
      <w:pPr>
        <w:keepNext/>
        <w:keepLines/>
        <w:jc w:val="both"/>
        <w:rPr>
          <w:rFonts w:ascii="Tahoma" w:hAnsi="Tahoma" w:cs="Tahoma"/>
        </w:rPr>
      </w:pPr>
      <w:r>
        <w:rPr>
          <w:rFonts w:ascii="Tahoma" w:hAnsi="Tahoma" w:cs="Tahoma"/>
        </w:rPr>
        <w:t>Izvajalec se obvezuje, da bo ob sklenitvi tega okvirnega sporazuma oziroma</w:t>
      </w:r>
      <w:r w:rsidR="00293CE4">
        <w:rPr>
          <w:rFonts w:ascii="Tahoma" w:hAnsi="Tahoma" w:cs="Tahoma"/>
        </w:rPr>
        <w:t xml:space="preserve"> najkasneje</w:t>
      </w:r>
      <w:r>
        <w:rPr>
          <w:rFonts w:ascii="Tahoma" w:hAnsi="Tahoma" w:cs="Tahoma"/>
        </w:rPr>
        <w:t xml:space="preserve"> v roku </w:t>
      </w:r>
      <w:r w:rsidR="008C7F7D">
        <w:rPr>
          <w:rFonts w:ascii="Tahoma" w:hAnsi="Tahoma" w:cs="Tahoma"/>
        </w:rPr>
        <w:t xml:space="preserve">5 (petih) </w:t>
      </w:r>
      <w:r w:rsidR="00F01D2E">
        <w:rPr>
          <w:rFonts w:ascii="Tahoma" w:hAnsi="Tahoma" w:cs="Tahoma"/>
        </w:rPr>
        <w:t xml:space="preserve">delovnih </w:t>
      </w:r>
      <w:r>
        <w:rPr>
          <w:rFonts w:ascii="Tahoma" w:hAnsi="Tahoma" w:cs="Tahoma"/>
        </w:rPr>
        <w:t xml:space="preserve">dni od sklenitve tega okvirnega sporazuma predložil naročniku </w:t>
      </w:r>
      <w:r w:rsidR="001638AF">
        <w:rPr>
          <w:rFonts w:ascii="Tahoma" w:hAnsi="Tahoma" w:cs="Tahoma"/>
        </w:rPr>
        <w:t xml:space="preserve">podpisano in žigosano bianko menico z izpolnjeno, podpisano in žigosano menično izjavo za zavarovanje dobre izvedbe obveznosti iz okvirnega sporazuma (v nadaljevanju tudi: finančno zavarovanje) v višini </w:t>
      </w:r>
      <w:r w:rsidR="00AD5264">
        <w:rPr>
          <w:rFonts w:ascii="Tahoma" w:hAnsi="Tahoma" w:cs="Tahoma"/>
        </w:rPr>
        <w:t>……………………..</w:t>
      </w:r>
      <w:r w:rsidR="001638AF">
        <w:rPr>
          <w:rFonts w:ascii="Tahoma" w:hAnsi="Tahoma" w:cs="Tahoma"/>
        </w:rPr>
        <w:t xml:space="preserve"> EUR (z besedo: </w:t>
      </w:r>
      <w:r w:rsidR="00AD5264">
        <w:rPr>
          <w:rFonts w:ascii="Tahoma" w:hAnsi="Tahoma" w:cs="Tahoma"/>
        </w:rPr>
        <w:t>…………………………</w:t>
      </w:r>
      <w:r w:rsidR="001638AF">
        <w:rPr>
          <w:rFonts w:ascii="Tahoma" w:hAnsi="Tahoma" w:cs="Tahoma"/>
        </w:rPr>
        <w:t xml:space="preserve"> in </w:t>
      </w:r>
      <w:r w:rsidR="00AD5264">
        <w:rPr>
          <w:rFonts w:ascii="Tahoma" w:hAnsi="Tahoma" w:cs="Tahoma"/>
        </w:rPr>
        <w:t>…….</w:t>
      </w:r>
      <w:r w:rsidR="001638AF">
        <w:rPr>
          <w:rFonts w:ascii="Tahoma" w:hAnsi="Tahoma" w:cs="Tahoma"/>
        </w:rPr>
        <w:t xml:space="preserve">/100) z dobo veljavnosti okvirnega sporazuma in še trideset (30) koledarskih dni po izteku veljavnosti okvirnega sporazuma. </w:t>
      </w:r>
    </w:p>
    <w:p w14:paraId="4E2A51EF" w14:textId="77777777" w:rsidR="001638AF" w:rsidRDefault="001638AF" w:rsidP="00A96828">
      <w:pPr>
        <w:keepNext/>
        <w:keepLines/>
        <w:jc w:val="both"/>
        <w:rPr>
          <w:rFonts w:ascii="Tahoma" w:hAnsi="Tahoma" w:cs="Tahoma"/>
        </w:rPr>
      </w:pPr>
    </w:p>
    <w:p w14:paraId="489609E0" w14:textId="77777777" w:rsidR="001638AF" w:rsidRDefault="001638AF" w:rsidP="00A96828">
      <w:pPr>
        <w:keepNext/>
        <w:keepLines/>
        <w:jc w:val="both"/>
        <w:rPr>
          <w:rFonts w:ascii="Tahoma" w:hAnsi="Tahoma" w:cs="Tahoma"/>
        </w:rPr>
      </w:pPr>
      <w:r>
        <w:rPr>
          <w:rFonts w:ascii="Tahoma" w:hAnsi="Tahoma" w:cs="Tahoma"/>
        </w:rPr>
        <w:t>V kolikor izvajalec ne izpolnjuje svojih obveznosti iz okvirnega sporazuma, lahko naročnik unovči finančno zavarovanje in od okvirnega sporazuma odstopi brez kakršnekoli obveznosti do izvajalca. Naročnik bo pred unovčenjem finančnega zavarovanja izvajalca pisno pozval k izpolnitvi obveznosti iz okvirnega sporazuma in mu določil rok za izpolnitev.</w:t>
      </w:r>
    </w:p>
    <w:p w14:paraId="3F05BE3A" w14:textId="77777777" w:rsidR="001638AF" w:rsidRDefault="001638AF" w:rsidP="00A96828">
      <w:pPr>
        <w:keepNext/>
        <w:keepLines/>
        <w:jc w:val="both"/>
        <w:rPr>
          <w:rFonts w:ascii="Tahoma" w:hAnsi="Tahoma" w:cs="Tahoma"/>
        </w:rPr>
      </w:pPr>
    </w:p>
    <w:p w14:paraId="5A5F8778" w14:textId="40018F2E" w:rsidR="001638AF" w:rsidRDefault="001638AF" w:rsidP="00A96828">
      <w:pPr>
        <w:keepNext/>
        <w:keepLines/>
        <w:jc w:val="both"/>
        <w:rPr>
          <w:rFonts w:ascii="Tahoma" w:hAnsi="Tahoma" w:cs="Tahoma"/>
        </w:rPr>
      </w:pPr>
      <w:r>
        <w:rPr>
          <w:rFonts w:ascii="Tahoma" w:hAnsi="Tahoma" w:cs="Tahoma"/>
        </w:rPr>
        <w:t xml:space="preserve">V kolikor izvajalec ob sklenitvi okvirnega sporazuma oziroma v roku petih (5) </w:t>
      </w:r>
      <w:r w:rsidR="00F01D2E">
        <w:rPr>
          <w:rFonts w:ascii="Tahoma" w:hAnsi="Tahoma" w:cs="Tahoma"/>
        </w:rPr>
        <w:t xml:space="preserve">delovnih </w:t>
      </w:r>
      <w:r>
        <w:rPr>
          <w:rFonts w:ascii="Tahoma" w:hAnsi="Tahoma" w:cs="Tahoma"/>
        </w:rPr>
        <w:t xml:space="preserve">dni od sklenitve okvirnega sporazuma ne bo predložil finančnega zavarovanja v višini </w:t>
      </w:r>
      <w:r>
        <w:rPr>
          <w:rFonts w:ascii="Tahoma" w:hAnsi="Tahoma" w:cs="Tahoma"/>
          <w:color w:val="000000"/>
        </w:rPr>
        <w:t xml:space="preserve">in z veljavnostjo </w:t>
      </w:r>
      <w:r>
        <w:rPr>
          <w:rFonts w:ascii="Tahoma" w:hAnsi="Tahoma" w:cs="Tahoma"/>
        </w:rPr>
        <w:t xml:space="preserve">iz prvega odstavka tega člena, se šteje da odstopa od sklenitve okvirnega sporazuma in velja, da okvirni sporazum ni bil nikoli sklenjen, naročnik pa bo predlagal Državni revizijski komisiji, da uvede postopek o prekršku iz 4. točke prvega odstavka 112. člena ZJN-3. </w:t>
      </w:r>
    </w:p>
    <w:p w14:paraId="1DDCDC9D" w14:textId="77777777" w:rsidR="001638AF" w:rsidRDefault="001638AF" w:rsidP="00A96828">
      <w:pPr>
        <w:keepNext/>
        <w:keepLines/>
        <w:jc w:val="both"/>
        <w:rPr>
          <w:rFonts w:ascii="Tahoma" w:hAnsi="Tahoma" w:cs="Tahoma"/>
        </w:rPr>
      </w:pPr>
    </w:p>
    <w:p w14:paraId="3D083A98" w14:textId="77777777" w:rsidR="001638AF" w:rsidRDefault="001638AF" w:rsidP="00A96828">
      <w:pPr>
        <w:keepNext/>
        <w:keepLines/>
        <w:jc w:val="both"/>
        <w:rPr>
          <w:rFonts w:ascii="Tahoma" w:hAnsi="Tahoma" w:cs="Tahoma"/>
          <w:szCs w:val="22"/>
        </w:rPr>
      </w:pPr>
      <w:r>
        <w:rPr>
          <w:rFonts w:ascii="Tahoma" w:hAnsi="Tahoma" w:cs="Tahoma"/>
          <w:szCs w:val="22"/>
        </w:rPr>
        <w:t xml:space="preserve">Unovčitev finančnega zavarovanja ne odvezuje izvajalca od njegove obveznosti, povrniti naročniku škodo v višini zneska razlike med višino dejanske škode, ki jo je naročnik zaradi neizpolnjevanja obveznosti </w:t>
      </w:r>
      <w:r>
        <w:rPr>
          <w:rFonts w:ascii="Tahoma" w:hAnsi="Tahoma" w:cs="Tahoma"/>
        </w:rPr>
        <w:t>iz okvirnega sporazuma</w:t>
      </w:r>
      <w:r>
        <w:rPr>
          <w:rFonts w:ascii="Tahoma" w:hAnsi="Tahoma" w:cs="Tahoma"/>
          <w:szCs w:val="22"/>
        </w:rPr>
        <w:t xml:space="preserve"> izvajalca utrpel in zneskom iz unovčenega finančnega zavarovanja.</w:t>
      </w:r>
    </w:p>
    <w:p w14:paraId="7FBC9E99" w14:textId="77777777" w:rsidR="00DC525E" w:rsidRDefault="00DC525E" w:rsidP="00A96828">
      <w:pPr>
        <w:keepNext/>
        <w:keepLines/>
        <w:autoSpaceDE w:val="0"/>
        <w:autoSpaceDN w:val="0"/>
        <w:adjustRightInd w:val="0"/>
        <w:jc w:val="both"/>
        <w:rPr>
          <w:rFonts w:ascii="Tahoma" w:hAnsi="Tahoma" w:cs="Tahoma"/>
        </w:rPr>
      </w:pPr>
    </w:p>
    <w:p w14:paraId="021D5B6E" w14:textId="77777777" w:rsidR="00841121" w:rsidRDefault="000569BD" w:rsidP="00A96828">
      <w:pPr>
        <w:keepNext/>
        <w:keepLines/>
        <w:numPr>
          <w:ilvl w:val="0"/>
          <w:numId w:val="7"/>
        </w:numPr>
        <w:tabs>
          <w:tab w:val="clear" w:pos="1440"/>
          <w:tab w:val="left" w:pos="851"/>
          <w:tab w:val="left" w:pos="1702"/>
        </w:tabs>
        <w:ind w:hanging="1440"/>
        <w:jc w:val="both"/>
        <w:rPr>
          <w:rFonts w:ascii="Tahoma" w:hAnsi="Tahoma" w:cs="Tahoma"/>
          <w:b/>
        </w:rPr>
      </w:pPr>
      <w:r>
        <w:rPr>
          <w:rFonts w:ascii="Tahoma" w:hAnsi="Tahoma" w:cs="Tahoma"/>
          <w:b/>
        </w:rPr>
        <w:t>KAZEN</w:t>
      </w:r>
      <w:r w:rsidR="00392AE2">
        <w:rPr>
          <w:rFonts w:ascii="Tahoma" w:hAnsi="Tahoma" w:cs="Tahoma"/>
          <w:b/>
        </w:rPr>
        <w:t xml:space="preserve"> PO OKVIRNEM SPORAZUMU</w:t>
      </w:r>
    </w:p>
    <w:p w14:paraId="3B494A93" w14:textId="77777777" w:rsidR="00841121" w:rsidRDefault="00841121" w:rsidP="00A96828">
      <w:pPr>
        <w:keepNext/>
        <w:keepLines/>
        <w:tabs>
          <w:tab w:val="left" w:pos="567"/>
          <w:tab w:val="left" w:pos="1702"/>
        </w:tabs>
        <w:jc w:val="both"/>
        <w:rPr>
          <w:rFonts w:ascii="Tahoma" w:hAnsi="Tahoma" w:cs="Tahoma"/>
          <w:b/>
        </w:rPr>
      </w:pPr>
    </w:p>
    <w:p w14:paraId="05BECB6A" w14:textId="77777777" w:rsidR="00454346" w:rsidRPr="00454346" w:rsidRDefault="00454346" w:rsidP="00A96828">
      <w:pPr>
        <w:keepNext/>
        <w:keepLines/>
        <w:numPr>
          <w:ilvl w:val="1"/>
          <w:numId w:val="5"/>
        </w:numPr>
        <w:tabs>
          <w:tab w:val="clear" w:pos="1440"/>
        </w:tabs>
        <w:ind w:left="426" w:hanging="426"/>
        <w:jc w:val="center"/>
        <w:rPr>
          <w:rFonts w:ascii="Tahoma" w:hAnsi="Tahoma" w:cs="Tahoma"/>
        </w:rPr>
      </w:pPr>
      <w:r w:rsidRPr="00454346">
        <w:rPr>
          <w:rFonts w:ascii="Tahoma" w:hAnsi="Tahoma" w:cs="Tahoma"/>
        </w:rPr>
        <w:t>člen</w:t>
      </w:r>
    </w:p>
    <w:p w14:paraId="038E5C1B" w14:textId="77777777" w:rsidR="00454346" w:rsidRDefault="00454346" w:rsidP="00A96828">
      <w:pPr>
        <w:keepNext/>
        <w:keepLines/>
        <w:tabs>
          <w:tab w:val="left" w:pos="567"/>
          <w:tab w:val="left" w:pos="1702"/>
        </w:tabs>
        <w:jc w:val="both"/>
        <w:rPr>
          <w:rFonts w:ascii="Tahoma" w:hAnsi="Tahoma" w:cs="Tahoma"/>
          <w:b/>
        </w:rPr>
      </w:pPr>
    </w:p>
    <w:p w14:paraId="70443F6F" w14:textId="77777777" w:rsidR="00AD5264" w:rsidRPr="00AD5264" w:rsidRDefault="00AD5264" w:rsidP="00A96828">
      <w:pPr>
        <w:keepNext/>
        <w:keepLines/>
        <w:tabs>
          <w:tab w:val="left" w:pos="567"/>
          <w:tab w:val="left" w:pos="1418"/>
          <w:tab w:val="left" w:pos="1702"/>
        </w:tabs>
        <w:jc w:val="both"/>
        <w:rPr>
          <w:rFonts w:ascii="Tahoma" w:hAnsi="Tahoma" w:cs="Tahoma"/>
        </w:rPr>
      </w:pPr>
      <w:r w:rsidRPr="00AD5264">
        <w:rPr>
          <w:rFonts w:ascii="Tahoma" w:hAnsi="Tahoma" w:cs="Tahoma"/>
        </w:rPr>
        <w:lastRenderedPageBreak/>
        <w:t xml:space="preserve">V primeru, da pride izvajalec v zamudo z izvedbo dobav ali vzdrževalnih del, kot je to določeno po tem okvirnem sporazumu in zamuda ni posledica višje sile kot je zapisano v 16. členu tega okvirnega sporazuma, je izvajalec naročniku dolžan plačati kazen po okvirnem sporazumu pet odstotkov (5 %) vrednosti posamezne dobave ali vzdrževalnih del brez DDV za vsak koledarski dan zamude, pri čemer sme kazen znašati največ deset odstotkov (10 %) ocenjene vrednosti okvirnega sporazuma brez DDV. </w:t>
      </w:r>
    </w:p>
    <w:p w14:paraId="05426623" w14:textId="77777777" w:rsidR="00AD5264" w:rsidRPr="00AD5264" w:rsidRDefault="00AD5264" w:rsidP="00A96828">
      <w:pPr>
        <w:keepNext/>
        <w:keepLines/>
        <w:tabs>
          <w:tab w:val="left" w:pos="567"/>
          <w:tab w:val="left" w:pos="1418"/>
          <w:tab w:val="left" w:pos="1702"/>
        </w:tabs>
        <w:jc w:val="both"/>
        <w:rPr>
          <w:rFonts w:ascii="Tahoma" w:hAnsi="Tahoma" w:cs="Tahoma"/>
        </w:rPr>
      </w:pPr>
    </w:p>
    <w:p w14:paraId="5F54F3E7" w14:textId="77777777" w:rsidR="00AD5264" w:rsidRPr="00AD5264" w:rsidRDefault="00AD5264" w:rsidP="00A96828">
      <w:pPr>
        <w:keepNext/>
        <w:keepLines/>
        <w:tabs>
          <w:tab w:val="left" w:pos="567"/>
          <w:tab w:val="left" w:pos="1418"/>
          <w:tab w:val="left" w:pos="1702"/>
        </w:tabs>
        <w:jc w:val="both"/>
        <w:rPr>
          <w:rFonts w:ascii="Tahoma" w:hAnsi="Tahoma" w:cs="Tahoma"/>
        </w:rPr>
      </w:pPr>
      <w:r w:rsidRPr="00AD5264">
        <w:rPr>
          <w:rFonts w:ascii="Tahoma" w:hAnsi="Tahoma" w:cs="Tahoma"/>
        </w:rPr>
        <w:t xml:space="preserve">V kolikor kazen po okvirnem sporazumu za posamezno naročilo preseže 10 % (deset odstotkov) vrednosti neizvršenih dobav oziroma vzdrževalnih del po tem okvirnem sporazumu brez DDV ali skupni znesek vseh kazni po okvirnem sporazumu zaradi zamud pri vseh dobavah oziroma vzdrževalnih delih izvajalca, preseže višino 10 % (deset odstotkov) ocenjene vrednost okvirnega sporazuma brez DDV, lahko naročnik unovči bianko menico z menično izjavo za zavarovanje dobre izvedbe obveznosti iz okvirnega sporazuma in od tega okvirnega sporazuma odstopi brez kakršnekoli obveznosti do izvajalca. </w:t>
      </w:r>
    </w:p>
    <w:p w14:paraId="7EE9008F" w14:textId="77777777" w:rsidR="00F772A5" w:rsidRDefault="00F772A5" w:rsidP="00A96828">
      <w:pPr>
        <w:keepNext/>
        <w:keepLines/>
        <w:tabs>
          <w:tab w:val="left" w:pos="567"/>
          <w:tab w:val="left" w:pos="1418"/>
          <w:tab w:val="left" w:pos="1702"/>
        </w:tabs>
        <w:jc w:val="both"/>
        <w:rPr>
          <w:rFonts w:ascii="Tahoma" w:hAnsi="Tahoma" w:cs="Tahoma"/>
        </w:rPr>
      </w:pPr>
    </w:p>
    <w:p w14:paraId="4BC76649" w14:textId="77777777" w:rsidR="007D5C7C" w:rsidRPr="00960B95" w:rsidRDefault="002B2D0F" w:rsidP="00A96828">
      <w:pPr>
        <w:keepNext/>
        <w:keepLines/>
        <w:numPr>
          <w:ilvl w:val="1"/>
          <w:numId w:val="5"/>
        </w:numPr>
        <w:tabs>
          <w:tab w:val="clear" w:pos="1440"/>
        </w:tabs>
        <w:ind w:left="426" w:hanging="426"/>
        <w:jc w:val="center"/>
        <w:rPr>
          <w:rFonts w:ascii="Tahoma" w:hAnsi="Tahoma" w:cs="Tahoma"/>
        </w:rPr>
      </w:pPr>
      <w:r>
        <w:rPr>
          <w:rFonts w:ascii="Tahoma" w:hAnsi="Tahoma" w:cs="Tahoma"/>
        </w:rPr>
        <w:t>člen</w:t>
      </w:r>
    </w:p>
    <w:p w14:paraId="3BABCD92" w14:textId="77777777" w:rsidR="002B2D0F" w:rsidRPr="00344917" w:rsidRDefault="002B2D0F" w:rsidP="00A96828">
      <w:pPr>
        <w:keepNext/>
        <w:keepLines/>
        <w:ind w:left="360"/>
        <w:jc w:val="center"/>
        <w:rPr>
          <w:rFonts w:ascii="Tahoma" w:hAnsi="Tahoma" w:cs="Tahoma"/>
        </w:rPr>
      </w:pPr>
    </w:p>
    <w:p w14:paraId="48FA25B7" w14:textId="77777777" w:rsidR="00AA367E" w:rsidRDefault="00AA367E" w:rsidP="00A96828">
      <w:pPr>
        <w:keepNext/>
        <w:keepLines/>
        <w:tabs>
          <w:tab w:val="left" w:pos="567"/>
          <w:tab w:val="left" w:pos="1418"/>
          <w:tab w:val="left" w:pos="1702"/>
        </w:tabs>
        <w:jc w:val="both"/>
        <w:rPr>
          <w:rFonts w:ascii="Tahoma" w:hAnsi="Tahoma" w:cs="Tahoma"/>
        </w:rPr>
      </w:pPr>
      <w:r w:rsidRPr="00301975">
        <w:rPr>
          <w:rFonts w:ascii="Tahoma" w:hAnsi="Tahoma" w:cs="Tahoma"/>
        </w:rPr>
        <w:t>Za uveljavljanje dogovorjene kazni</w:t>
      </w:r>
      <w:r w:rsidR="00392AE2">
        <w:rPr>
          <w:rFonts w:ascii="Tahoma" w:hAnsi="Tahoma" w:cs="Tahoma"/>
        </w:rPr>
        <w:t xml:space="preserve"> iz okvirnega sporazuma</w:t>
      </w:r>
      <w:r w:rsidRPr="00301975">
        <w:rPr>
          <w:rFonts w:ascii="Tahoma" w:hAnsi="Tahoma" w:cs="Tahoma"/>
        </w:rPr>
        <w:t xml:space="preserve"> bo </w:t>
      </w:r>
      <w:r w:rsidR="00392AE2">
        <w:rPr>
          <w:rFonts w:ascii="Tahoma" w:hAnsi="Tahoma" w:cs="Tahoma"/>
        </w:rPr>
        <w:t>naročnik izvajalcu</w:t>
      </w:r>
      <w:r w:rsidRPr="00301975">
        <w:rPr>
          <w:rFonts w:ascii="Tahoma" w:hAnsi="Tahoma" w:cs="Tahoma"/>
        </w:rPr>
        <w:t xml:space="preserve"> </w:t>
      </w:r>
      <w:r w:rsidRPr="00702C0E">
        <w:rPr>
          <w:rFonts w:ascii="Tahoma" w:hAnsi="Tahoma" w:cs="Tahoma"/>
        </w:rPr>
        <w:t>izstavil račun s plačilnim rokom osem</w:t>
      </w:r>
      <w:r>
        <w:rPr>
          <w:rFonts w:ascii="Tahoma" w:hAnsi="Tahoma" w:cs="Tahoma"/>
        </w:rPr>
        <w:t xml:space="preserve"> (8) koledarskih</w:t>
      </w:r>
      <w:r w:rsidRPr="00702C0E">
        <w:rPr>
          <w:rFonts w:ascii="Tahoma" w:hAnsi="Tahoma" w:cs="Tahoma"/>
        </w:rPr>
        <w:t xml:space="preserve"> dni od dneva izstavitve računa, čeprav o</w:t>
      </w:r>
      <w:r>
        <w:rPr>
          <w:rFonts w:ascii="Tahoma" w:hAnsi="Tahoma" w:cs="Tahoma"/>
        </w:rPr>
        <w:t>b</w:t>
      </w:r>
      <w:r w:rsidRPr="00702C0E">
        <w:rPr>
          <w:rFonts w:ascii="Tahoma" w:hAnsi="Tahoma" w:cs="Tahoma"/>
        </w:rPr>
        <w:t xml:space="preserve"> kršitvi roka izvedbe </w:t>
      </w:r>
      <w:r w:rsidR="00392AE2">
        <w:rPr>
          <w:rFonts w:ascii="Tahoma" w:hAnsi="Tahoma" w:cs="Tahoma"/>
        </w:rPr>
        <w:t>izvajalca</w:t>
      </w:r>
      <w:r w:rsidRPr="00702C0E">
        <w:rPr>
          <w:rFonts w:ascii="Tahoma" w:hAnsi="Tahoma" w:cs="Tahoma"/>
        </w:rPr>
        <w:t xml:space="preserve"> na to ni posebej opozoril.</w:t>
      </w:r>
      <w:r>
        <w:rPr>
          <w:rFonts w:ascii="Tahoma" w:hAnsi="Tahoma" w:cs="Tahoma"/>
        </w:rPr>
        <w:t xml:space="preserve"> </w:t>
      </w:r>
      <w:r w:rsidRPr="00301975">
        <w:rPr>
          <w:rFonts w:ascii="Tahoma" w:hAnsi="Tahoma" w:cs="Tahoma"/>
        </w:rPr>
        <w:t xml:space="preserve">V primeru zamude pri plačilu računa, je </w:t>
      </w:r>
      <w:r w:rsidR="00392AE2">
        <w:rPr>
          <w:rFonts w:ascii="Tahoma" w:hAnsi="Tahoma" w:cs="Tahoma"/>
        </w:rPr>
        <w:t>izvajalec</w:t>
      </w:r>
      <w:r w:rsidRPr="00301975">
        <w:rPr>
          <w:rFonts w:ascii="Tahoma" w:hAnsi="Tahoma" w:cs="Tahoma"/>
        </w:rPr>
        <w:t xml:space="preserve"> dolžan </w:t>
      </w:r>
      <w:r w:rsidR="00392AE2">
        <w:rPr>
          <w:rFonts w:ascii="Tahoma" w:hAnsi="Tahoma" w:cs="Tahoma"/>
        </w:rPr>
        <w:t>naročniku</w:t>
      </w:r>
      <w:r w:rsidRPr="00301975">
        <w:rPr>
          <w:rFonts w:ascii="Tahoma" w:hAnsi="Tahoma" w:cs="Tahoma"/>
        </w:rPr>
        <w:t xml:space="preserve"> plačati zakonske zamudne obresti.</w:t>
      </w:r>
    </w:p>
    <w:p w14:paraId="3F85C8DA" w14:textId="77777777" w:rsidR="00ED6EEE" w:rsidRDefault="00ED6EEE" w:rsidP="00A96828">
      <w:pPr>
        <w:keepNext/>
        <w:keepLines/>
        <w:tabs>
          <w:tab w:val="left" w:pos="567"/>
          <w:tab w:val="left" w:pos="1418"/>
          <w:tab w:val="left" w:pos="1702"/>
        </w:tabs>
        <w:jc w:val="both"/>
        <w:rPr>
          <w:rFonts w:ascii="Tahoma" w:hAnsi="Tahoma" w:cs="Tahoma"/>
        </w:rPr>
      </w:pPr>
    </w:p>
    <w:p w14:paraId="0A773834" w14:textId="77777777" w:rsidR="00333198" w:rsidRDefault="00333198" w:rsidP="00A96828">
      <w:pPr>
        <w:keepNext/>
        <w:keepLines/>
        <w:tabs>
          <w:tab w:val="left" w:pos="567"/>
          <w:tab w:val="left" w:pos="1418"/>
          <w:tab w:val="left" w:pos="1702"/>
        </w:tabs>
        <w:jc w:val="both"/>
        <w:rPr>
          <w:rFonts w:ascii="Tahoma" w:hAnsi="Tahoma" w:cs="Tahoma"/>
        </w:rPr>
      </w:pPr>
      <w:r w:rsidRPr="00C509F8">
        <w:rPr>
          <w:rFonts w:ascii="Tahoma" w:hAnsi="Tahoma" w:cs="Tahoma"/>
        </w:rPr>
        <w:t>Naročnik in izvajalec soglašata, da pravica zaračunati</w:t>
      </w:r>
      <w:r>
        <w:rPr>
          <w:rFonts w:ascii="Tahoma" w:hAnsi="Tahoma" w:cs="Tahoma"/>
        </w:rPr>
        <w:t xml:space="preserve"> </w:t>
      </w:r>
      <w:r w:rsidRPr="00C509F8">
        <w:rPr>
          <w:rFonts w:ascii="Tahoma" w:hAnsi="Tahoma" w:cs="Tahoma"/>
        </w:rPr>
        <w:t xml:space="preserve">kazen po okvirnem sporazumu ni pogojena z nastankom škode pri naročniku. Za povračilo tako nastale škode bo naročnik unovčil </w:t>
      </w:r>
      <w:r w:rsidR="00A71E57">
        <w:rPr>
          <w:rFonts w:ascii="Tahoma" w:hAnsi="Tahoma" w:cs="Tahoma"/>
        </w:rPr>
        <w:t>finančno</w:t>
      </w:r>
      <w:r w:rsidRPr="00C509F8">
        <w:rPr>
          <w:rFonts w:ascii="Tahoma" w:hAnsi="Tahoma" w:cs="Tahoma"/>
        </w:rPr>
        <w:t xml:space="preserve"> zavarovanje dobre izvedbe obveznosti po okvirnem sporazumu oziroma bo škodo uveljavljal tudi po splošnih načelih odškodninske odgovornosti, neodvisno od uveljavljanja</w:t>
      </w:r>
      <w:r>
        <w:rPr>
          <w:rFonts w:ascii="Tahoma" w:hAnsi="Tahoma" w:cs="Tahoma"/>
        </w:rPr>
        <w:t xml:space="preserve"> </w:t>
      </w:r>
      <w:r w:rsidRPr="00C509F8">
        <w:rPr>
          <w:rFonts w:ascii="Tahoma" w:hAnsi="Tahoma" w:cs="Tahoma"/>
        </w:rPr>
        <w:t>kazni po okvirnem sporazumu.</w:t>
      </w:r>
    </w:p>
    <w:p w14:paraId="1AB3D0AD" w14:textId="77777777" w:rsidR="00575670" w:rsidRPr="00301975" w:rsidRDefault="00575670" w:rsidP="00A96828">
      <w:pPr>
        <w:keepNext/>
        <w:keepLines/>
        <w:tabs>
          <w:tab w:val="left" w:pos="567"/>
          <w:tab w:val="left" w:pos="1418"/>
          <w:tab w:val="left" w:pos="1702"/>
        </w:tabs>
        <w:jc w:val="both"/>
        <w:rPr>
          <w:rFonts w:ascii="Tahoma" w:hAnsi="Tahoma" w:cs="Tahoma"/>
        </w:rPr>
      </w:pPr>
    </w:p>
    <w:p w14:paraId="7F592FA5" w14:textId="77777777" w:rsidR="00392AE2" w:rsidRPr="00392AE2" w:rsidRDefault="00392AE2" w:rsidP="00A96828">
      <w:pPr>
        <w:keepNext/>
        <w:keepLines/>
        <w:numPr>
          <w:ilvl w:val="1"/>
          <w:numId w:val="5"/>
        </w:numPr>
        <w:tabs>
          <w:tab w:val="clear" w:pos="1440"/>
        </w:tabs>
        <w:ind w:left="426" w:hanging="426"/>
        <w:jc w:val="center"/>
        <w:rPr>
          <w:rFonts w:ascii="Tahoma" w:hAnsi="Tahoma" w:cs="Tahoma"/>
        </w:rPr>
      </w:pPr>
      <w:r w:rsidRPr="00392AE2">
        <w:rPr>
          <w:rFonts w:ascii="Tahoma" w:hAnsi="Tahoma" w:cs="Tahoma"/>
        </w:rPr>
        <w:t>člen</w:t>
      </w:r>
    </w:p>
    <w:p w14:paraId="1B85D2FE" w14:textId="77777777" w:rsidR="00392AE2" w:rsidRDefault="00392AE2" w:rsidP="00A96828">
      <w:pPr>
        <w:keepNext/>
        <w:keepLines/>
        <w:tabs>
          <w:tab w:val="left" w:pos="567"/>
          <w:tab w:val="left" w:pos="1702"/>
        </w:tabs>
        <w:jc w:val="both"/>
        <w:rPr>
          <w:rFonts w:ascii="Tahoma" w:hAnsi="Tahoma" w:cs="Tahoma"/>
          <w:b/>
        </w:rPr>
      </w:pPr>
    </w:p>
    <w:p w14:paraId="77FC0C19" w14:textId="77777777" w:rsidR="00392AE2" w:rsidRDefault="00392AE2" w:rsidP="00A96828">
      <w:pPr>
        <w:keepNext/>
        <w:keepLines/>
        <w:jc w:val="both"/>
        <w:rPr>
          <w:rFonts w:ascii="Tahoma" w:hAnsi="Tahoma" w:cs="Tahoma"/>
        </w:rPr>
      </w:pPr>
      <w:r w:rsidRPr="00C509F8">
        <w:rPr>
          <w:rFonts w:ascii="Tahoma" w:hAnsi="Tahoma" w:cs="Tahoma"/>
        </w:rPr>
        <w:t xml:space="preserve">Če zaradi zamude izvedbe </w:t>
      </w:r>
      <w:r w:rsidR="007A31FF">
        <w:rPr>
          <w:rFonts w:ascii="Tahoma" w:hAnsi="Tahoma" w:cs="Tahoma"/>
        </w:rPr>
        <w:t>dobav</w:t>
      </w:r>
      <w:r w:rsidRPr="00C509F8">
        <w:rPr>
          <w:rFonts w:ascii="Tahoma" w:hAnsi="Tahoma" w:cs="Tahoma"/>
        </w:rPr>
        <w:t xml:space="preserve"> po okvirnem sporazumu nastaja pri naročniku dodatna škoda, je naročnik upravičen do povrnitve nastale škode s strani izvajalca.</w:t>
      </w:r>
    </w:p>
    <w:p w14:paraId="1B691345" w14:textId="77777777" w:rsidR="003931CC" w:rsidRPr="00C509F8" w:rsidRDefault="003931CC" w:rsidP="00A96828">
      <w:pPr>
        <w:keepNext/>
        <w:keepLines/>
        <w:jc w:val="both"/>
        <w:rPr>
          <w:rFonts w:ascii="Tahoma" w:hAnsi="Tahoma" w:cs="Tahoma"/>
        </w:rPr>
      </w:pPr>
    </w:p>
    <w:p w14:paraId="2914FF08" w14:textId="77777777" w:rsidR="007D5C7C" w:rsidRDefault="002B2D0F" w:rsidP="00A96828">
      <w:pPr>
        <w:keepNext/>
        <w:keepLines/>
        <w:numPr>
          <w:ilvl w:val="0"/>
          <w:numId w:val="7"/>
        </w:numPr>
        <w:tabs>
          <w:tab w:val="clear" w:pos="1440"/>
          <w:tab w:val="left" w:pos="851"/>
          <w:tab w:val="left" w:pos="1702"/>
        </w:tabs>
        <w:ind w:hanging="1440"/>
        <w:jc w:val="both"/>
        <w:rPr>
          <w:rFonts w:ascii="Tahoma" w:hAnsi="Tahoma" w:cs="Tahoma"/>
          <w:b/>
        </w:rPr>
      </w:pPr>
      <w:r>
        <w:rPr>
          <w:rFonts w:ascii="Tahoma" w:hAnsi="Tahoma" w:cs="Tahoma"/>
          <w:b/>
        </w:rPr>
        <w:t>PREDSTAVNIK</w:t>
      </w:r>
      <w:r w:rsidR="00BD3347">
        <w:rPr>
          <w:rFonts w:ascii="Tahoma" w:hAnsi="Tahoma" w:cs="Tahoma"/>
          <w:b/>
        </w:rPr>
        <w:t>A</w:t>
      </w:r>
      <w:r>
        <w:rPr>
          <w:rFonts w:ascii="Tahoma" w:hAnsi="Tahoma" w:cs="Tahoma"/>
          <w:b/>
        </w:rPr>
        <w:t xml:space="preserve"> </w:t>
      </w:r>
      <w:r w:rsidR="00392AE2" w:rsidRPr="00C509F8">
        <w:rPr>
          <w:rFonts w:ascii="Tahoma" w:hAnsi="Tahoma" w:cs="Tahoma"/>
          <w:b/>
        </w:rPr>
        <w:t>STRANK</w:t>
      </w:r>
      <w:r w:rsidR="00392AE2">
        <w:rPr>
          <w:rFonts w:ascii="Tahoma" w:hAnsi="Tahoma" w:cs="Tahoma"/>
          <w:b/>
        </w:rPr>
        <w:t xml:space="preserve"> </w:t>
      </w:r>
      <w:r w:rsidR="00392AE2" w:rsidRPr="00392AE2">
        <w:rPr>
          <w:rFonts w:ascii="Tahoma" w:hAnsi="Tahoma" w:cs="Tahoma"/>
          <w:b/>
          <w:color w:val="000000"/>
        </w:rPr>
        <w:t>(SKRBNIK</w:t>
      </w:r>
      <w:r w:rsidR="00A71E57">
        <w:rPr>
          <w:rFonts w:ascii="Tahoma" w:hAnsi="Tahoma" w:cs="Tahoma"/>
          <w:b/>
          <w:color w:val="000000"/>
        </w:rPr>
        <w:t>A</w:t>
      </w:r>
      <w:r w:rsidR="00392AE2" w:rsidRPr="00392AE2">
        <w:rPr>
          <w:rFonts w:ascii="Tahoma" w:hAnsi="Tahoma" w:cs="Tahoma"/>
          <w:b/>
          <w:color w:val="000000"/>
        </w:rPr>
        <w:t xml:space="preserve">) </w:t>
      </w:r>
      <w:r w:rsidR="00392AE2" w:rsidRPr="00C509F8">
        <w:rPr>
          <w:rFonts w:ascii="Tahoma" w:hAnsi="Tahoma" w:cs="Tahoma"/>
          <w:b/>
        </w:rPr>
        <w:t>OKVIRNEGA SPORAZUMA</w:t>
      </w:r>
    </w:p>
    <w:p w14:paraId="25889BE4" w14:textId="77777777" w:rsidR="00A7164C" w:rsidRDefault="00A7164C" w:rsidP="00A96828">
      <w:pPr>
        <w:keepNext/>
        <w:keepLines/>
        <w:tabs>
          <w:tab w:val="left" w:pos="567"/>
          <w:tab w:val="left" w:pos="1702"/>
        </w:tabs>
        <w:jc w:val="both"/>
        <w:rPr>
          <w:rFonts w:ascii="Tahoma" w:hAnsi="Tahoma" w:cs="Tahoma"/>
          <w:b/>
        </w:rPr>
      </w:pPr>
    </w:p>
    <w:p w14:paraId="04D14655" w14:textId="77777777" w:rsidR="007D5C7C" w:rsidRPr="00A7164C" w:rsidRDefault="00A7164C" w:rsidP="00A96828">
      <w:pPr>
        <w:keepNext/>
        <w:keepLines/>
        <w:numPr>
          <w:ilvl w:val="1"/>
          <w:numId w:val="5"/>
        </w:numPr>
        <w:tabs>
          <w:tab w:val="clear" w:pos="1440"/>
        </w:tabs>
        <w:ind w:left="426" w:hanging="426"/>
        <w:jc w:val="center"/>
        <w:rPr>
          <w:rFonts w:ascii="Tahoma" w:hAnsi="Tahoma" w:cs="Tahoma"/>
        </w:rPr>
      </w:pPr>
      <w:r w:rsidRPr="00A7164C">
        <w:rPr>
          <w:rFonts w:ascii="Tahoma" w:hAnsi="Tahoma" w:cs="Tahoma"/>
        </w:rPr>
        <w:t>člen</w:t>
      </w:r>
    </w:p>
    <w:p w14:paraId="6B83EFD0" w14:textId="77777777" w:rsidR="007D5C7C" w:rsidRDefault="007D5C7C" w:rsidP="00A96828">
      <w:pPr>
        <w:keepNext/>
        <w:keepLines/>
        <w:tabs>
          <w:tab w:val="left" w:pos="567"/>
          <w:tab w:val="left" w:pos="1702"/>
        </w:tabs>
        <w:jc w:val="both"/>
        <w:rPr>
          <w:rFonts w:ascii="Tahoma" w:hAnsi="Tahoma" w:cs="Tahoma"/>
          <w:b/>
        </w:rPr>
      </w:pPr>
    </w:p>
    <w:p w14:paraId="3F93DC99" w14:textId="77777777" w:rsidR="00392AE2" w:rsidRDefault="00392AE2" w:rsidP="00A96828">
      <w:pPr>
        <w:keepNext/>
        <w:keepLines/>
        <w:jc w:val="both"/>
        <w:rPr>
          <w:rFonts w:ascii="Tahoma" w:hAnsi="Tahoma" w:cs="Tahoma"/>
        </w:rPr>
      </w:pPr>
      <w:r>
        <w:rPr>
          <w:rFonts w:ascii="Tahoma" w:hAnsi="Tahoma" w:cs="Tahoma"/>
        </w:rPr>
        <w:t>P</w:t>
      </w:r>
      <w:r w:rsidRPr="00C509F8">
        <w:rPr>
          <w:rFonts w:ascii="Tahoma" w:hAnsi="Tahoma" w:cs="Tahoma"/>
        </w:rPr>
        <w:t xml:space="preserve">redstavnik in skrbnik okvirnega sporazuma s strani naročnika, ki bo urejal vsa vprašanja, ki bodo nastala v zvezi z izvajanjem tega okvirnega sporazuma, je </w:t>
      </w:r>
      <w:r>
        <w:rPr>
          <w:rFonts w:ascii="Tahoma" w:hAnsi="Tahoma" w:cs="Tahoma"/>
        </w:rPr>
        <w:t>……………………………</w:t>
      </w:r>
      <w:r w:rsidRPr="00C509F8">
        <w:rPr>
          <w:rFonts w:ascii="Tahoma" w:hAnsi="Tahoma" w:cs="Tahoma"/>
        </w:rPr>
        <w:t>, tel.: ……………………, e-pošta: ……………………………….</w:t>
      </w:r>
    </w:p>
    <w:p w14:paraId="2682B1ED" w14:textId="77777777" w:rsidR="0094415D" w:rsidRPr="00C509F8" w:rsidRDefault="0094415D" w:rsidP="00A96828">
      <w:pPr>
        <w:keepNext/>
        <w:keepLines/>
        <w:jc w:val="both"/>
        <w:rPr>
          <w:rFonts w:ascii="Tahoma" w:hAnsi="Tahoma" w:cs="Tahoma"/>
        </w:rPr>
      </w:pPr>
    </w:p>
    <w:p w14:paraId="7EF08A7D" w14:textId="77777777" w:rsidR="00392AE2" w:rsidRDefault="00392AE2" w:rsidP="00A96828">
      <w:pPr>
        <w:keepNext/>
        <w:keepLines/>
        <w:jc w:val="both"/>
        <w:rPr>
          <w:rFonts w:ascii="Tahoma" w:hAnsi="Tahoma" w:cs="Tahoma"/>
        </w:rPr>
      </w:pPr>
      <w:r>
        <w:rPr>
          <w:rFonts w:ascii="Tahoma" w:hAnsi="Tahoma" w:cs="Tahoma"/>
        </w:rPr>
        <w:t>P</w:t>
      </w:r>
      <w:r w:rsidRPr="00C509F8">
        <w:rPr>
          <w:rFonts w:ascii="Tahoma" w:hAnsi="Tahoma" w:cs="Tahoma"/>
        </w:rPr>
        <w:t xml:space="preserve">redstavnik in skrbnik okvirnega sporazuma s strani izvajalca, ki bo urejal vsa vprašanja, ki bodo nastala v zvezi z izvajanjem tega okvirnega sporazuma, je </w:t>
      </w:r>
      <w:r>
        <w:rPr>
          <w:rFonts w:ascii="Tahoma" w:hAnsi="Tahoma" w:cs="Tahoma"/>
        </w:rPr>
        <w:t>……………………………..,</w:t>
      </w:r>
      <w:r w:rsidRPr="00C509F8">
        <w:rPr>
          <w:rFonts w:ascii="Tahoma" w:hAnsi="Tahoma" w:cs="Tahoma"/>
        </w:rPr>
        <w:t xml:space="preserve"> tel ……………………, e-pošta: ……………………, v njegovi odsotnosti pa ga zamenjuje </w:t>
      </w:r>
      <w:r>
        <w:rPr>
          <w:rFonts w:ascii="Tahoma" w:hAnsi="Tahoma" w:cs="Tahoma"/>
        </w:rPr>
        <w:t>……………………………….</w:t>
      </w:r>
      <w:r w:rsidRPr="00C509F8">
        <w:rPr>
          <w:rFonts w:ascii="Tahoma" w:hAnsi="Tahoma" w:cs="Tahoma"/>
        </w:rPr>
        <w:t>, tel.: …………………………, e-pošta: ………………………………….</w:t>
      </w:r>
    </w:p>
    <w:p w14:paraId="6CFDE2DB" w14:textId="77777777" w:rsidR="00AB4F4A" w:rsidRDefault="00AB4F4A" w:rsidP="00A96828">
      <w:pPr>
        <w:keepNext/>
        <w:keepLines/>
        <w:jc w:val="both"/>
        <w:rPr>
          <w:rFonts w:ascii="Tahoma" w:hAnsi="Tahoma" w:cs="Tahoma"/>
        </w:rPr>
      </w:pPr>
    </w:p>
    <w:p w14:paraId="62F4D8BA" w14:textId="77777777" w:rsidR="00392AE2" w:rsidRDefault="00392AE2" w:rsidP="00A96828">
      <w:pPr>
        <w:keepNext/>
        <w:keepLines/>
        <w:jc w:val="both"/>
        <w:rPr>
          <w:rFonts w:ascii="Tahoma" w:hAnsi="Tahoma" w:cs="Tahoma"/>
        </w:rPr>
      </w:pPr>
      <w:r>
        <w:rPr>
          <w:rFonts w:ascii="Tahoma" w:hAnsi="Tahoma" w:cs="Tahoma"/>
        </w:rPr>
        <w:t>P</w:t>
      </w:r>
      <w:r w:rsidRPr="00C509F8">
        <w:rPr>
          <w:rFonts w:ascii="Tahoma" w:hAnsi="Tahoma" w:cs="Tahoma"/>
        </w:rPr>
        <w:t>redstavnika strank okvirnega sporazuma</w:t>
      </w:r>
      <w:r>
        <w:rPr>
          <w:rFonts w:ascii="Tahoma" w:hAnsi="Tahoma" w:cs="Tahoma"/>
        </w:rPr>
        <w:t xml:space="preserve"> (skrbnika okvirnega sporazuma)</w:t>
      </w:r>
      <w:r w:rsidRPr="00C509F8">
        <w:rPr>
          <w:rFonts w:ascii="Tahoma" w:hAnsi="Tahoma" w:cs="Tahoma"/>
        </w:rPr>
        <w:t xml:space="preserve"> imata pravico in dolžnost urejati medsebojna razmerja ter sprejemati ukrepe in odločitve v skladu z vsebinskimi določili tega okvirnega sporazuma.</w:t>
      </w:r>
      <w:r w:rsidR="00E6680E">
        <w:rPr>
          <w:rFonts w:ascii="Tahoma" w:hAnsi="Tahoma" w:cs="Tahoma"/>
        </w:rPr>
        <w:t xml:space="preserve"> </w:t>
      </w:r>
    </w:p>
    <w:p w14:paraId="06CACE70" w14:textId="77777777" w:rsidR="00ED2A15" w:rsidRDefault="00ED2A15" w:rsidP="00A96828">
      <w:pPr>
        <w:keepNext/>
        <w:keepLines/>
        <w:jc w:val="both"/>
        <w:rPr>
          <w:rFonts w:ascii="Tahoma" w:hAnsi="Tahoma" w:cs="Tahoma"/>
        </w:rPr>
      </w:pPr>
    </w:p>
    <w:p w14:paraId="25D36FA0" w14:textId="1765FCB7" w:rsidR="00253633" w:rsidRDefault="00392AE2" w:rsidP="00A96828">
      <w:pPr>
        <w:keepNext/>
        <w:keepLines/>
        <w:jc w:val="both"/>
        <w:rPr>
          <w:rFonts w:ascii="Tahoma" w:hAnsi="Tahoma" w:cs="Tahoma"/>
        </w:rPr>
      </w:pPr>
      <w:r w:rsidRPr="00C509F8">
        <w:rPr>
          <w:rFonts w:ascii="Tahoma" w:hAnsi="Tahoma" w:cs="Tahoma"/>
        </w:rPr>
        <w:t>Spremembo predstavnikov</w:t>
      </w:r>
      <w:r>
        <w:rPr>
          <w:rFonts w:ascii="Tahoma" w:hAnsi="Tahoma" w:cs="Tahoma"/>
        </w:rPr>
        <w:t>/skrbnikov</w:t>
      </w:r>
      <w:r w:rsidRPr="00C509F8">
        <w:rPr>
          <w:rFonts w:ascii="Tahoma" w:hAnsi="Tahoma" w:cs="Tahoma"/>
        </w:rPr>
        <w:t xml:space="preserve"> morata stranki okvirnega sporazuma sporočiti druga drugi v pisni obliki</w:t>
      </w:r>
      <w:r w:rsidR="00253633">
        <w:rPr>
          <w:rFonts w:ascii="Tahoma" w:hAnsi="Tahoma" w:cs="Tahoma"/>
        </w:rPr>
        <w:t xml:space="preserve"> (preko e-pošte)</w:t>
      </w:r>
      <w:r w:rsidRPr="00C509F8">
        <w:rPr>
          <w:rFonts w:ascii="Tahoma" w:hAnsi="Tahoma" w:cs="Tahoma"/>
        </w:rPr>
        <w:t xml:space="preserve"> najkasneje v petih (5) dneh po nastopu spremembe.</w:t>
      </w:r>
      <w:r w:rsidR="00253633">
        <w:rPr>
          <w:rFonts w:ascii="Tahoma" w:hAnsi="Tahoma" w:cs="Tahoma"/>
        </w:rPr>
        <w:t xml:space="preserve"> Ne glede na prvi odstavek </w:t>
      </w:r>
      <w:r w:rsidR="00491E73">
        <w:rPr>
          <w:rFonts w:ascii="Tahoma" w:hAnsi="Tahoma" w:cs="Tahoma"/>
        </w:rPr>
        <w:t>3</w:t>
      </w:r>
      <w:r w:rsidR="00ED2A15">
        <w:rPr>
          <w:rFonts w:ascii="Tahoma" w:hAnsi="Tahoma" w:cs="Tahoma"/>
        </w:rPr>
        <w:t>5</w:t>
      </w:r>
      <w:r w:rsidR="00253633">
        <w:rPr>
          <w:rFonts w:ascii="Tahoma" w:hAnsi="Tahoma" w:cs="Tahoma"/>
        </w:rPr>
        <w:t xml:space="preserve">. člena tega okvirnega sporazuma sprememba predstavnikov/skrbnikov okvirnega sporazuma velja, če </w:t>
      </w:r>
      <w:r w:rsidR="00253633" w:rsidRPr="00C509F8">
        <w:rPr>
          <w:rFonts w:ascii="Tahoma" w:hAnsi="Tahoma" w:cs="Tahoma"/>
        </w:rPr>
        <w:t xml:space="preserve">stranki okvirnega sporazuma </w:t>
      </w:r>
      <w:r w:rsidR="00253633">
        <w:rPr>
          <w:rFonts w:ascii="Tahoma" w:hAnsi="Tahoma" w:cs="Tahoma"/>
        </w:rPr>
        <w:t>o spremembi predstavnikov/skrbnikov okvirnega sporazuma obvestita</w:t>
      </w:r>
      <w:r w:rsidR="00253633" w:rsidRPr="00C509F8">
        <w:rPr>
          <w:rFonts w:ascii="Tahoma" w:hAnsi="Tahoma" w:cs="Tahoma"/>
        </w:rPr>
        <w:t xml:space="preserve"> druga drug</w:t>
      </w:r>
      <w:r w:rsidR="00253633">
        <w:rPr>
          <w:rFonts w:ascii="Tahoma" w:hAnsi="Tahoma" w:cs="Tahoma"/>
        </w:rPr>
        <w:t>o na elektronske naslove, navedene v tem členu okvirnega sporazuma.</w:t>
      </w:r>
    </w:p>
    <w:p w14:paraId="3B6E04CC" w14:textId="77777777" w:rsidR="00856F7B" w:rsidRPr="00856F7B" w:rsidRDefault="00B004BC" w:rsidP="00A96828">
      <w:pPr>
        <w:keepNext/>
        <w:keepLines/>
        <w:numPr>
          <w:ilvl w:val="0"/>
          <w:numId w:val="7"/>
        </w:numPr>
        <w:tabs>
          <w:tab w:val="clear" w:pos="1440"/>
          <w:tab w:val="left" w:pos="851"/>
          <w:tab w:val="left" w:pos="1702"/>
        </w:tabs>
        <w:spacing w:before="240"/>
        <w:ind w:hanging="1440"/>
        <w:jc w:val="both"/>
        <w:rPr>
          <w:rFonts w:ascii="Tahoma" w:hAnsi="Tahoma" w:cs="Tahoma"/>
          <w:b/>
        </w:rPr>
      </w:pPr>
      <w:r>
        <w:rPr>
          <w:rFonts w:ascii="Tahoma" w:hAnsi="Tahoma" w:cs="Tahoma"/>
          <w:b/>
        </w:rPr>
        <w:t>S</w:t>
      </w:r>
      <w:r w:rsidR="003B620D">
        <w:rPr>
          <w:rFonts w:ascii="Tahoma" w:hAnsi="Tahoma" w:cs="Tahoma"/>
          <w:b/>
        </w:rPr>
        <w:t xml:space="preserve">ESTAVNI </w:t>
      </w:r>
      <w:r w:rsidR="003B620D" w:rsidRPr="00185B2B">
        <w:rPr>
          <w:rFonts w:ascii="Tahoma" w:hAnsi="Tahoma" w:cs="Tahoma"/>
          <w:b/>
        </w:rPr>
        <w:t>DELI</w:t>
      </w:r>
      <w:r w:rsidR="00D45BB4" w:rsidRPr="00D45BB4">
        <w:rPr>
          <w:rFonts w:ascii="Tahoma" w:hAnsi="Tahoma" w:cs="Tahoma"/>
          <w:b/>
        </w:rPr>
        <w:t xml:space="preserve"> </w:t>
      </w:r>
      <w:r w:rsidR="00A71E57">
        <w:rPr>
          <w:rFonts w:ascii="Tahoma" w:hAnsi="Tahoma" w:cs="Tahoma"/>
          <w:b/>
        </w:rPr>
        <w:t>OKVIRNEGA SPORAZUMA</w:t>
      </w:r>
    </w:p>
    <w:p w14:paraId="06BADE61" w14:textId="77777777" w:rsidR="00856F7B" w:rsidRPr="00856F7B" w:rsidRDefault="00856F7B" w:rsidP="00A96828">
      <w:pPr>
        <w:keepNext/>
        <w:keepLines/>
        <w:tabs>
          <w:tab w:val="left" w:pos="1702"/>
        </w:tabs>
        <w:jc w:val="both"/>
        <w:rPr>
          <w:rFonts w:ascii="Tahoma" w:hAnsi="Tahoma" w:cs="Tahoma"/>
          <w:b/>
        </w:rPr>
      </w:pPr>
    </w:p>
    <w:p w14:paraId="49F1E1AA" w14:textId="77777777" w:rsidR="00856F7B" w:rsidRPr="00856F7B" w:rsidRDefault="00856F7B" w:rsidP="00A96828">
      <w:pPr>
        <w:keepNext/>
        <w:keepLines/>
        <w:numPr>
          <w:ilvl w:val="1"/>
          <w:numId w:val="5"/>
        </w:numPr>
        <w:tabs>
          <w:tab w:val="clear" w:pos="1440"/>
        </w:tabs>
        <w:ind w:left="426" w:hanging="426"/>
        <w:jc w:val="center"/>
        <w:rPr>
          <w:rFonts w:ascii="Tahoma" w:hAnsi="Tahoma" w:cs="Tahoma"/>
        </w:rPr>
      </w:pPr>
      <w:r w:rsidRPr="00856F7B">
        <w:rPr>
          <w:rFonts w:ascii="Tahoma" w:hAnsi="Tahoma" w:cs="Tahoma"/>
        </w:rPr>
        <w:t xml:space="preserve"> člen</w:t>
      </w:r>
    </w:p>
    <w:p w14:paraId="5F6B19F6" w14:textId="77777777" w:rsidR="005E1F62" w:rsidRDefault="005E1F62" w:rsidP="00A96828">
      <w:pPr>
        <w:keepNext/>
        <w:keepLines/>
        <w:tabs>
          <w:tab w:val="left" w:pos="1702"/>
        </w:tabs>
        <w:jc w:val="both"/>
        <w:rPr>
          <w:rFonts w:ascii="Tahoma" w:hAnsi="Tahoma" w:cs="Tahoma"/>
        </w:rPr>
      </w:pPr>
    </w:p>
    <w:p w14:paraId="2ACFDF17" w14:textId="77777777" w:rsidR="00856F7B" w:rsidRDefault="00392AE2" w:rsidP="00A96828">
      <w:pPr>
        <w:keepNext/>
        <w:keepLines/>
        <w:tabs>
          <w:tab w:val="left" w:pos="1702"/>
        </w:tabs>
        <w:jc w:val="both"/>
        <w:rPr>
          <w:rFonts w:ascii="Tahoma" w:hAnsi="Tahoma" w:cs="Tahoma"/>
        </w:rPr>
      </w:pPr>
      <w:r w:rsidRPr="00C509F8">
        <w:rPr>
          <w:rFonts w:ascii="Tahoma" w:hAnsi="Tahoma" w:cs="Tahoma"/>
        </w:rPr>
        <w:t>Stranki okvirnega sporazuma ugotavljata, da so</w:t>
      </w:r>
      <w:r>
        <w:rPr>
          <w:rFonts w:ascii="Tahoma" w:hAnsi="Tahoma" w:cs="Tahoma"/>
        </w:rPr>
        <w:t xml:space="preserve"> priloge in</w:t>
      </w:r>
      <w:r w:rsidRPr="00C509F8">
        <w:rPr>
          <w:rFonts w:ascii="Tahoma" w:hAnsi="Tahoma" w:cs="Tahoma"/>
        </w:rPr>
        <w:t xml:space="preserve"> sestavni deli tega okvirnega sporazuma</w:t>
      </w:r>
      <w:r w:rsidR="00856F7B" w:rsidRPr="00651714">
        <w:rPr>
          <w:rFonts w:ascii="Tahoma" w:hAnsi="Tahoma" w:cs="Tahoma"/>
        </w:rPr>
        <w:t>:</w:t>
      </w:r>
    </w:p>
    <w:p w14:paraId="03AE3E57" w14:textId="3E0FDD69" w:rsidR="008B756B" w:rsidRDefault="00923A51" w:rsidP="00A96828">
      <w:pPr>
        <w:keepNext/>
        <w:keepLines/>
        <w:numPr>
          <w:ilvl w:val="0"/>
          <w:numId w:val="9"/>
        </w:numPr>
        <w:ind w:left="360" w:hanging="180"/>
        <w:jc w:val="both"/>
        <w:rPr>
          <w:rFonts w:ascii="Tahoma" w:hAnsi="Tahoma" w:cs="Tahoma"/>
        </w:rPr>
      </w:pPr>
      <w:r>
        <w:rPr>
          <w:rFonts w:ascii="Tahoma" w:hAnsi="Tahoma" w:cs="Tahoma"/>
        </w:rPr>
        <w:t xml:space="preserve">razpisna </w:t>
      </w:r>
      <w:r w:rsidR="007F1692">
        <w:rPr>
          <w:rFonts w:ascii="Tahoma" w:hAnsi="Tahoma" w:cs="Tahoma"/>
        </w:rPr>
        <w:t xml:space="preserve">dokumentacija </w:t>
      </w:r>
      <w:r w:rsidR="008B756B" w:rsidRPr="00856F7B">
        <w:rPr>
          <w:rFonts w:ascii="Tahoma" w:hAnsi="Tahoma" w:cs="Tahoma"/>
        </w:rPr>
        <w:t>št</w:t>
      </w:r>
      <w:r w:rsidR="008B756B" w:rsidRPr="008A5EEB">
        <w:rPr>
          <w:rFonts w:ascii="Tahoma" w:hAnsi="Tahoma" w:cs="Tahoma"/>
        </w:rPr>
        <w:t xml:space="preserve">. </w:t>
      </w:r>
      <w:r w:rsidR="00DD245C">
        <w:rPr>
          <w:rFonts w:ascii="Tahoma" w:hAnsi="Tahoma" w:cs="Tahoma"/>
        </w:rPr>
        <w:t>SNAGA-123/18</w:t>
      </w:r>
      <w:r w:rsidR="008B756B">
        <w:rPr>
          <w:rFonts w:ascii="Tahoma" w:hAnsi="Tahoma" w:cs="Tahoma"/>
        </w:rPr>
        <w:t>,</w:t>
      </w:r>
    </w:p>
    <w:p w14:paraId="0E9393BC" w14:textId="77777777" w:rsidR="00B36C79" w:rsidRDefault="000F2ACA" w:rsidP="00A96828">
      <w:pPr>
        <w:keepNext/>
        <w:keepLines/>
        <w:numPr>
          <w:ilvl w:val="0"/>
          <w:numId w:val="9"/>
        </w:numPr>
        <w:ind w:left="360" w:hanging="180"/>
        <w:jc w:val="both"/>
        <w:rPr>
          <w:rFonts w:ascii="Tahoma" w:hAnsi="Tahoma" w:cs="Tahoma"/>
        </w:rPr>
      </w:pPr>
      <w:r>
        <w:rPr>
          <w:rFonts w:ascii="Tahoma" w:hAnsi="Tahoma" w:cs="Tahoma"/>
        </w:rPr>
        <w:t>ponudba</w:t>
      </w:r>
      <w:r w:rsidR="0013763F">
        <w:rPr>
          <w:rFonts w:ascii="Tahoma" w:hAnsi="Tahoma" w:cs="Tahoma"/>
        </w:rPr>
        <w:t xml:space="preserve"> izvajalca</w:t>
      </w:r>
      <w:r w:rsidR="00750063">
        <w:rPr>
          <w:rFonts w:ascii="Tahoma" w:hAnsi="Tahoma" w:cs="Tahoma"/>
        </w:rPr>
        <w:t xml:space="preserve"> št. </w:t>
      </w:r>
      <w:r w:rsidR="00651714">
        <w:rPr>
          <w:rFonts w:ascii="Tahoma" w:hAnsi="Tahoma" w:cs="Tahoma"/>
        </w:rPr>
        <w:t>________</w:t>
      </w:r>
      <w:r>
        <w:rPr>
          <w:rFonts w:ascii="Tahoma" w:hAnsi="Tahoma" w:cs="Tahoma"/>
        </w:rPr>
        <w:t>___</w:t>
      </w:r>
      <w:r w:rsidR="00106233">
        <w:rPr>
          <w:rFonts w:ascii="Tahoma" w:hAnsi="Tahoma" w:cs="Tahoma"/>
        </w:rPr>
        <w:t>__________</w:t>
      </w:r>
      <w:r>
        <w:rPr>
          <w:rFonts w:ascii="Tahoma" w:hAnsi="Tahoma" w:cs="Tahoma"/>
        </w:rPr>
        <w:t xml:space="preserve"> </w:t>
      </w:r>
      <w:r w:rsidR="00750063">
        <w:rPr>
          <w:rFonts w:ascii="Tahoma" w:hAnsi="Tahoma" w:cs="Tahoma"/>
        </w:rPr>
        <w:t>z dne_____</w:t>
      </w:r>
      <w:r>
        <w:rPr>
          <w:rFonts w:ascii="Tahoma" w:hAnsi="Tahoma" w:cs="Tahoma"/>
        </w:rPr>
        <w:t>______</w:t>
      </w:r>
      <w:r w:rsidR="00750063">
        <w:rPr>
          <w:rFonts w:ascii="Tahoma" w:hAnsi="Tahoma" w:cs="Tahoma"/>
        </w:rPr>
        <w:t>_</w:t>
      </w:r>
      <w:r w:rsidR="00B36C79">
        <w:rPr>
          <w:rFonts w:ascii="Tahoma" w:hAnsi="Tahoma" w:cs="Tahoma"/>
        </w:rPr>
        <w:t>_________</w:t>
      </w:r>
      <w:r w:rsidR="00750063">
        <w:rPr>
          <w:rFonts w:ascii="Tahoma" w:hAnsi="Tahoma" w:cs="Tahoma"/>
        </w:rPr>
        <w:t>_</w:t>
      </w:r>
      <w:r w:rsidR="0014759E">
        <w:rPr>
          <w:rFonts w:ascii="Tahoma" w:hAnsi="Tahoma" w:cs="Tahoma"/>
        </w:rPr>
        <w:t xml:space="preserve"> </w:t>
      </w:r>
      <w:r w:rsidR="00856F7B" w:rsidRPr="00856F7B">
        <w:rPr>
          <w:rFonts w:ascii="Tahoma" w:hAnsi="Tahoma" w:cs="Tahoma"/>
        </w:rPr>
        <w:t>,</w:t>
      </w:r>
    </w:p>
    <w:p w14:paraId="4E9759F4" w14:textId="77777777" w:rsidR="007A31FF" w:rsidRPr="007A31FF" w:rsidRDefault="001638AF" w:rsidP="00A96828">
      <w:pPr>
        <w:keepNext/>
        <w:keepLines/>
        <w:numPr>
          <w:ilvl w:val="0"/>
          <w:numId w:val="9"/>
        </w:numPr>
        <w:ind w:left="360" w:hanging="180"/>
        <w:jc w:val="both"/>
        <w:rPr>
          <w:rFonts w:ascii="Tahoma" w:hAnsi="Tahoma" w:cs="Tahoma"/>
        </w:rPr>
      </w:pPr>
      <w:r>
        <w:rPr>
          <w:rFonts w:ascii="Tahoma" w:hAnsi="Tahoma" w:cs="Tahoma"/>
        </w:rPr>
        <w:t xml:space="preserve">ponudbeni predračun št. ___________________ z dne ______________________ </w:t>
      </w:r>
      <w:r w:rsidR="008E5D30">
        <w:rPr>
          <w:rFonts w:ascii="Tahoma" w:hAnsi="Tahoma" w:cs="Tahoma"/>
        </w:rPr>
        <w:t>,</w:t>
      </w:r>
    </w:p>
    <w:p w14:paraId="1F62CA7F" w14:textId="77777777" w:rsidR="00392AE2" w:rsidRPr="001B4FF4" w:rsidRDefault="00E1252A" w:rsidP="00A96828">
      <w:pPr>
        <w:keepNext/>
        <w:keepLines/>
        <w:numPr>
          <w:ilvl w:val="0"/>
          <w:numId w:val="9"/>
        </w:numPr>
        <w:ind w:left="360" w:hanging="180"/>
        <w:jc w:val="both"/>
        <w:rPr>
          <w:rFonts w:ascii="Tahoma" w:hAnsi="Tahoma" w:cs="Tahoma"/>
        </w:rPr>
      </w:pPr>
      <w:r>
        <w:rPr>
          <w:rFonts w:ascii="Tahoma" w:hAnsi="Tahoma" w:cs="Tahoma"/>
        </w:rPr>
        <w:t>ostala relevantna dokumentacija</w:t>
      </w:r>
      <w:r w:rsidR="00856F7B" w:rsidRPr="00856F7B">
        <w:rPr>
          <w:rFonts w:ascii="Tahoma" w:hAnsi="Tahoma" w:cs="Tahoma"/>
        </w:rPr>
        <w:t>.</w:t>
      </w:r>
    </w:p>
    <w:p w14:paraId="2BFF3059" w14:textId="77777777" w:rsidR="005E25C0" w:rsidRDefault="005E25C0" w:rsidP="00A96828">
      <w:pPr>
        <w:keepNext/>
        <w:keepLines/>
        <w:jc w:val="both"/>
        <w:rPr>
          <w:rFonts w:ascii="Tahoma" w:hAnsi="Tahoma" w:cs="Tahoma"/>
        </w:rPr>
      </w:pPr>
    </w:p>
    <w:p w14:paraId="77EE815F" w14:textId="77777777" w:rsidR="007226C9" w:rsidRDefault="007226C9" w:rsidP="00A96828">
      <w:pPr>
        <w:keepNext/>
        <w:keepLines/>
        <w:jc w:val="both"/>
        <w:rPr>
          <w:rFonts w:ascii="Tahoma" w:hAnsi="Tahoma" w:cs="Tahoma"/>
        </w:rPr>
      </w:pPr>
      <w:r w:rsidRPr="00856F7B">
        <w:rPr>
          <w:rFonts w:ascii="Tahoma" w:hAnsi="Tahoma" w:cs="Tahoma"/>
        </w:rPr>
        <w:t>V primeru, če si vsebina zgoraj navedenih dokumentov n</w:t>
      </w:r>
      <w:r>
        <w:rPr>
          <w:rFonts w:ascii="Tahoma" w:hAnsi="Tahoma" w:cs="Tahoma"/>
        </w:rPr>
        <w:t>asprotuje in če volja</w:t>
      </w:r>
      <w:r w:rsidRPr="00856F7B">
        <w:rPr>
          <w:rFonts w:ascii="Tahoma" w:hAnsi="Tahoma" w:cs="Tahoma"/>
        </w:rPr>
        <w:t xml:space="preserve"> strank</w:t>
      </w:r>
      <w:r w:rsidR="00D45BB4">
        <w:rPr>
          <w:rFonts w:ascii="Tahoma" w:hAnsi="Tahoma" w:cs="Tahoma"/>
        </w:rPr>
        <w:t xml:space="preserve"> </w:t>
      </w:r>
      <w:r w:rsidR="00392AE2" w:rsidRPr="00C509F8">
        <w:rPr>
          <w:rFonts w:ascii="Tahoma" w:hAnsi="Tahoma" w:cs="Tahoma"/>
        </w:rPr>
        <w:t xml:space="preserve">okvirnega sporazuma </w:t>
      </w:r>
      <w:r w:rsidRPr="00856F7B">
        <w:rPr>
          <w:rFonts w:ascii="Tahoma" w:hAnsi="Tahoma" w:cs="Tahoma"/>
        </w:rPr>
        <w:t>ni jasno izraž</w:t>
      </w:r>
      <w:r>
        <w:rPr>
          <w:rFonts w:ascii="Tahoma" w:hAnsi="Tahoma" w:cs="Tahoma"/>
        </w:rPr>
        <w:t xml:space="preserve">ena, za razlago volje </w:t>
      </w:r>
      <w:r w:rsidRPr="00856F7B">
        <w:rPr>
          <w:rFonts w:ascii="Tahoma" w:hAnsi="Tahoma" w:cs="Tahoma"/>
        </w:rPr>
        <w:t>strank</w:t>
      </w:r>
      <w:r w:rsidR="00392AE2">
        <w:rPr>
          <w:rFonts w:ascii="Tahoma" w:hAnsi="Tahoma" w:cs="Tahoma"/>
        </w:rPr>
        <w:t xml:space="preserve"> </w:t>
      </w:r>
      <w:r w:rsidR="00392AE2" w:rsidRPr="00C509F8">
        <w:rPr>
          <w:rFonts w:ascii="Tahoma" w:hAnsi="Tahoma" w:cs="Tahoma"/>
        </w:rPr>
        <w:t>okvirnega sporazuma</w:t>
      </w:r>
      <w:r>
        <w:rPr>
          <w:rFonts w:ascii="Tahoma" w:hAnsi="Tahoma" w:cs="Tahoma"/>
        </w:rPr>
        <w:t xml:space="preserve"> </w:t>
      </w:r>
      <w:r w:rsidRPr="00856F7B">
        <w:rPr>
          <w:rFonts w:ascii="Tahoma" w:hAnsi="Tahoma" w:cs="Tahoma"/>
        </w:rPr>
        <w:t xml:space="preserve">najprej veljajo določila </w:t>
      </w:r>
      <w:r w:rsidR="00E47C4C">
        <w:rPr>
          <w:rFonts w:ascii="Tahoma" w:hAnsi="Tahoma" w:cs="Tahoma"/>
        </w:rPr>
        <w:t>te</w:t>
      </w:r>
      <w:r w:rsidR="00392AE2">
        <w:rPr>
          <w:rFonts w:ascii="Tahoma" w:hAnsi="Tahoma" w:cs="Tahoma"/>
        </w:rPr>
        <w:t>ga</w:t>
      </w:r>
      <w:r w:rsidR="00E47C4C">
        <w:rPr>
          <w:rFonts w:ascii="Tahoma" w:hAnsi="Tahoma" w:cs="Tahoma"/>
        </w:rPr>
        <w:t xml:space="preserve"> </w:t>
      </w:r>
      <w:r w:rsidR="00392AE2" w:rsidRPr="00C509F8">
        <w:rPr>
          <w:rFonts w:ascii="Tahoma" w:hAnsi="Tahoma" w:cs="Tahoma"/>
        </w:rPr>
        <w:t>okvirnega sporazuma</w:t>
      </w:r>
      <w:r w:rsidRPr="00856F7B">
        <w:rPr>
          <w:rFonts w:ascii="Tahoma" w:hAnsi="Tahoma" w:cs="Tahoma"/>
        </w:rPr>
        <w:t>, potem pa dokumenti v vrstnem redu, kot si sledijo v tem členu.</w:t>
      </w:r>
    </w:p>
    <w:p w14:paraId="13E61ED0" w14:textId="77777777" w:rsidR="00106233" w:rsidRPr="00856F7B" w:rsidRDefault="00106233" w:rsidP="00A96828">
      <w:pPr>
        <w:keepNext/>
        <w:keepLines/>
        <w:numPr>
          <w:ilvl w:val="0"/>
          <w:numId w:val="7"/>
        </w:numPr>
        <w:tabs>
          <w:tab w:val="clear" w:pos="1440"/>
          <w:tab w:val="left" w:pos="851"/>
          <w:tab w:val="left" w:pos="1702"/>
        </w:tabs>
        <w:spacing w:before="240"/>
        <w:ind w:hanging="1440"/>
        <w:jc w:val="both"/>
        <w:rPr>
          <w:rFonts w:ascii="Tahoma" w:hAnsi="Tahoma" w:cs="Tahoma"/>
          <w:b/>
        </w:rPr>
      </w:pPr>
      <w:r>
        <w:rPr>
          <w:rFonts w:ascii="Tahoma" w:hAnsi="Tahoma" w:cs="Tahoma"/>
          <w:b/>
        </w:rPr>
        <w:t xml:space="preserve">ODSTOP OD </w:t>
      </w:r>
      <w:r w:rsidR="00392AE2" w:rsidRPr="00392AE2">
        <w:rPr>
          <w:rFonts w:ascii="Tahoma" w:hAnsi="Tahoma" w:cs="Tahoma"/>
          <w:b/>
        </w:rPr>
        <w:t xml:space="preserve">OKVIRNEGA SPORAZUMA </w:t>
      </w:r>
      <w:r w:rsidR="00392AE2">
        <w:rPr>
          <w:rFonts w:ascii="Tahoma" w:hAnsi="Tahoma" w:cs="Tahoma"/>
          <w:b/>
        </w:rPr>
        <w:t xml:space="preserve">IN ODPOVED </w:t>
      </w:r>
      <w:r w:rsidR="00392AE2" w:rsidRPr="00392AE2">
        <w:rPr>
          <w:rFonts w:ascii="Tahoma" w:hAnsi="Tahoma" w:cs="Tahoma"/>
          <w:b/>
        </w:rPr>
        <w:t>OKVIRNEGA SPORAZUMA</w:t>
      </w:r>
    </w:p>
    <w:p w14:paraId="7E38CA6E" w14:textId="77777777" w:rsidR="00856F7B" w:rsidRPr="00856F7B" w:rsidRDefault="00856F7B" w:rsidP="00A96828">
      <w:pPr>
        <w:keepNext/>
        <w:keepLines/>
        <w:tabs>
          <w:tab w:val="left" w:pos="567"/>
          <w:tab w:val="left" w:pos="1418"/>
          <w:tab w:val="left" w:pos="1702"/>
        </w:tabs>
        <w:jc w:val="both"/>
        <w:rPr>
          <w:rFonts w:ascii="Tahoma" w:hAnsi="Tahoma" w:cs="Tahoma"/>
        </w:rPr>
      </w:pPr>
    </w:p>
    <w:p w14:paraId="63BAD8FE" w14:textId="77777777" w:rsidR="00E659FD" w:rsidRDefault="00856F7B" w:rsidP="00A96828">
      <w:pPr>
        <w:keepNext/>
        <w:keepLines/>
        <w:numPr>
          <w:ilvl w:val="1"/>
          <w:numId w:val="5"/>
        </w:numPr>
        <w:tabs>
          <w:tab w:val="clear" w:pos="1440"/>
        </w:tabs>
        <w:ind w:left="426" w:hanging="426"/>
        <w:jc w:val="center"/>
        <w:rPr>
          <w:rFonts w:ascii="Tahoma" w:hAnsi="Tahoma" w:cs="Tahoma"/>
        </w:rPr>
      </w:pPr>
      <w:r w:rsidRPr="00856F7B">
        <w:rPr>
          <w:rFonts w:ascii="Tahoma" w:hAnsi="Tahoma" w:cs="Tahoma"/>
        </w:rPr>
        <w:t xml:space="preserve"> </w:t>
      </w:r>
      <w:r w:rsidR="00E659FD">
        <w:rPr>
          <w:rFonts w:ascii="Tahoma" w:hAnsi="Tahoma" w:cs="Tahoma"/>
        </w:rPr>
        <w:t>č</w:t>
      </w:r>
      <w:r w:rsidRPr="00856F7B">
        <w:rPr>
          <w:rFonts w:ascii="Tahoma" w:hAnsi="Tahoma" w:cs="Tahoma"/>
        </w:rPr>
        <w:t>len</w:t>
      </w:r>
    </w:p>
    <w:p w14:paraId="12236C02" w14:textId="77777777" w:rsidR="00E659FD" w:rsidRDefault="00E659FD" w:rsidP="00A96828">
      <w:pPr>
        <w:keepNext/>
        <w:keepLines/>
        <w:jc w:val="both"/>
        <w:rPr>
          <w:rFonts w:ascii="Tahoma" w:hAnsi="Tahoma" w:cs="Tahoma"/>
        </w:rPr>
      </w:pPr>
    </w:p>
    <w:p w14:paraId="73F33322" w14:textId="77777777" w:rsidR="008A5EEB" w:rsidRDefault="008A5EEB" w:rsidP="00A96828">
      <w:pPr>
        <w:keepNext/>
        <w:keepLines/>
        <w:jc w:val="both"/>
        <w:rPr>
          <w:rFonts w:ascii="Tahoma" w:hAnsi="Tahoma" w:cs="Tahoma"/>
        </w:rPr>
      </w:pPr>
      <w:r w:rsidRPr="00E659FD">
        <w:rPr>
          <w:rFonts w:ascii="Tahoma" w:hAnsi="Tahoma" w:cs="Tahoma"/>
        </w:rPr>
        <w:t>V primeru, da izvajalec ne izpolnjuje svojih obveznosti iz okvirnega sporazuma, ga bo naročnik pisno opozoril in pozval k izpolnitvi svojih obveznost</w:t>
      </w:r>
      <w:r w:rsidR="00485627">
        <w:rPr>
          <w:rFonts w:ascii="Tahoma" w:hAnsi="Tahoma" w:cs="Tahoma"/>
        </w:rPr>
        <w:t>i</w:t>
      </w:r>
      <w:r w:rsidRPr="00E659FD">
        <w:rPr>
          <w:rFonts w:ascii="Tahoma" w:hAnsi="Tahoma" w:cs="Tahoma"/>
        </w:rPr>
        <w:t xml:space="preserve"> ter mu določil primeren rok za izpolnitev, ki ne bo daljši od tridesetih (30) dni. Če izvajalec ne upošteva pisnega opozorila naročnika, ima naročnik pravico odstopiti od tega okvirnega sporazuma brez odpovednega roka in brez obveznosti do izvajalca ter unovčiti finančno zavarovanje</w:t>
      </w:r>
      <w:r w:rsidRPr="00DE07BB">
        <w:rPr>
          <w:rFonts w:ascii="Tahoma" w:hAnsi="Tahoma" w:cs="Tahoma"/>
        </w:rPr>
        <w:t xml:space="preserve"> </w:t>
      </w:r>
      <w:r>
        <w:rPr>
          <w:rFonts w:ascii="Tahoma" w:hAnsi="Tahoma" w:cs="Tahoma"/>
        </w:rPr>
        <w:t>dobre izvedbe obveznosti iz okvirnega sporazuma</w:t>
      </w:r>
      <w:r w:rsidRPr="00E659FD">
        <w:rPr>
          <w:rFonts w:ascii="Tahoma" w:hAnsi="Tahoma" w:cs="Tahoma"/>
        </w:rPr>
        <w:t xml:space="preserve">. </w:t>
      </w:r>
    </w:p>
    <w:p w14:paraId="53FD9836" w14:textId="77777777" w:rsidR="00940FE4" w:rsidRDefault="00940FE4" w:rsidP="00A96828">
      <w:pPr>
        <w:keepNext/>
        <w:keepLines/>
        <w:jc w:val="both"/>
        <w:rPr>
          <w:rFonts w:ascii="Tahoma" w:hAnsi="Tahoma" w:cs="Tahoma"/>
        </w:rPr>
      </w:pPr>
    </w:p>
    <w:p w14:paraId="42C52902" w14:textId="77777777" w:rsidR="008A5EEB" w:rsidRDefault="008A5EEB" w:rsidP="00A96828">
      <w:pPr>
        <w:keepNext/>
        <w:keepLines/>
        <w:jc w:val="both"/>
        <w:rPr>
          <w:rFonts w:ascii="Tahoma" w:hAnsi="Tahoma" w:cs="Tahoma"/>
        </w:rPr>
      </w:pPr>
      <w:r>
        <w:rPr>
          <w:rFonts w:ascii="Tahoma" w:hAnsi="Tahoma" w:cs="Tahoma"/>
        </w:rPr>
        <w:t xml:space="preserve">Naročnik </w:t>
      </w:r>
      <w:r w:rsidRPr="0016378F">
        <w:rPr>
          <w:rFonts w:ascii="Tahoma" w:hAnsi="Tahoma" w:cs="Tahoma"/>
        </w:rPr>
        <w:t xml:space="preserve">lahko odstopi od </w:t>
      </w:r>
      <w:r>
        <w:rPr>
          <w:rFonts w:ascii="Tahoma" w:hAnsi="Tahoma" w:cs="Tahoma"/>
        </w:rPr>
        <w:t>okvirnega sporazuma</w:t>
      </w:r>
      <w:r w:rsidRPr="00301975">
        <w:rPr>
          <w:rFonts w:ascii="Tahoma" w:hAnsi="Tahoma" w:cs="Tahoma"/>
        </w:rPr>
        <w:t xml:space="preserve"> </w:t>
      </w:r>
      <w:r w:rsidRPr="0016378F">
        <w:rPr>
          <w:rFonts w:ascii="Tahoma" w:hAnsi="Tahoma" w:cs="Tahoma"/>
        </w:rPr>
        <w:t xml:space="preserve">in unovči </w:t>
      </w:r>
      <w:r>
        <w:rPr>
          <w:rFonts w:ascii="Tahoma" w:hAnsi="Tahoma" w:cs="Tahoma"/>
        </w:rPr>
        <w:t>finančno</w:t>
      </w:r>
      <w:r w:rsidRPr="003532DF">
        <w:rPr>
          <w:rFonts w:ascii="Tahoma" w:hAnsi="Tahoma" w:cs="Tahoma"/>
        </w:rPr>
        <w:t xml:space="preserve"> zavarovanje</w:t>
      </w:r>
      <w:r w:rsidRPr="00DE07BB">
        <w:rPr>
          <w:rFonts w:ascii="Tahoma" w:hAnsi="Tahoma" w:cs="Tahoma"/>
        </w:rPr>
        <w:t xml:space="preserve"> </w:t>
      </w:r>
      <w:r>
        <w:rPr>
          <w:rFonts w:ascii="Tahoma" w:hAnsi="Tahoma" w:cs="Tahoma"/>
        </w:rPr>
        <w:t>dobre izvedbe obveznosti iz okvirnega sporazuma</w:t>
      </w:r>
      <w:r w:rsidRPr="003532DF">
        <w:rPr>
          <w:rFonts w:ascii="Tahoma" w:hAnsi="Tahoma" w:cs="Tahoma"/>
        </w:rPr>
        <w:t xml:space="preserve"> </w:t>
      </w:r>
      <w:r w:rsidRPr="0016378F">
        <w:rPr>
          <w:rFonts w:ascii="Tahoma" w:hAnsi="Tahoma" w:cs="Tahoma"/>
        </w:rPr>
        <w:t>brez vnaprejšnjega o</w:t>
      </w:r>
      <w:r>
        <w:rPr>
          <w:rFonts w:ascii="Tahoma" w:hAnsi="Tahoma" w:cs="Tahoma"/>
        </w:rPr>
        <w:t xml:space="preserve">pozorila in brez obveznosti do izvajalca </w:t>
      </w:r>
      <w:r w:rsidRPr="0016378F">
        <w:rPr>
          <w:rFonts w:ascii="Tahoma" w:hAnsi="Tahoma" w:cs="Tahoma"/>
        </w:rPr>
        <w:t xml:space="preserve">v primeru, kadar </w:t>
      </w:r>
      <w:r>
        <w:rPr>
          <w:rFonts w:ascii="Tahoma" w:hAnsi="Tahoma" w:cs="Tahoma"/>
        </w:rPr>
        <w:t xml:space="preserve">izvajalec </w:t>
      </w:r>
      <w:r w:rsidRPr="0016378F">
        <w:rPr>
          <w:rFonts w:ascii="Tahoma" w:hAnsi="Tahoma" w:cs="Tahoma"/>
        </w:rPr>
        <w:t>svoje obveznosti</w:t>
      </w:r>
      <w:r>
        <w:rPr>
          <w:rFonts w:ascii="Tahoma" w:hAnsi="Tahoma" w:cs="Tahoma"/>
        </w:rPr>
        <w:t xml:space="preserve"> iz okvirnega sporazuma</w:t>
      </w:r>
      <w:r w:rsidRPr="00301975">
        <w:rPr>
          <w:rFonts w:ascii="Tahoma" w:hAnsi="Tahoma" w:cs="Tahoma"/>
        </w:rPr>
        <w:t xml:space="preserve"> </w:t>
      </w:r>
      <w:r w:rsidRPr="0016378F">
        <w:rPr>
          <w:rFonts w:ascii="Tahoma" w:hAnsi="Tahoma" w:cs="Tahoma"/>
        </w:rPr>
        <w:t xml:space="preserve">izvaja v nasprotju z izrecnimi zahtevami/navodili </w:t>
      </w:r>
      <w:r>
        <w:rPr>
          <w:rFonts w:ascii="Tahoma" w:hAnsi="Tahoma" w:cs="Tahoma"/>
        </w:rPr>
        <w:t>naročnika</w:t>
      </w:r>
      <w:r w:rsidRPr="0016378F">
        <w:rPr>
          <w:rFonts w:ascii="Tahoma" w:hAnsi="Tahoma" w:cs="Tahoma"/>
        </w:rPr>
        <w:t xml:space="preserve"> ali v nasprotju s pravili stroke, </w:t>
      </w:r>
      <w:r w:rsidRPr="0016378F">
        <w:rPr>
          <w:rFonts w:ascii="Tahoma" w:hAnsi="Tahoma" w:cs="Tahoma"/>
          <w:iCs/>
        </w:rPr>
        <w:t>tehničnimi predpisi, standardi in veljavno zakonodajo</w:t>
      </w:r>
      <w:r w:rsidRPr="0016378F">
        <w:rPr>
          <w:rFonts w:ascii="Tahoma" w:hAnsi="Tahoma" w:cs="Tahoma"/>
        </w:rPr>
        <w:t xml:space="preserve"> ali v primeru kadar je očitno, da </w:t>
      </w:r>
      <w:r>
        <w:rPr>
          <w:rFonts w:ascii="Tahoma" w:hAnsi="Tahoma" w:cs="Tahoma"/>
        </w:rPr>
        <w:t xml:space="preserve">izvajalec </w:t>
      </w:r>
      <w:r w:rsidRPr="0016378F">
        <w:rPr>
          <w:rFonts w:ascii="Tahoma" w:hAnsi="Tahoma" w:cs="Tahoma"/>
        </w:rPr>
        <w:t>ne bo izpolnil svojih</w:t>
      </w:r>
      <w:r>
        <w:rPr>
          <w:rFonts w:ascii="Tahoma" w:hAnsi="Tahoma" w:cs="Tahoma"/>
        </w:rPr>
        <w:t xml:space="preserve"> </w:t>
      </w:r>
      <w:r w:rsidRPr="0016378F">
        <w:rPr>
          <w:rFonts w:ascii="Tahoma" w:hAnsi="Tahoma" w:cs="Tahoma"/>
        </w:rPr>
        <w:t>obveznosti</w:t>
      </w:r>
      <w:r>
        <w:rPr>
          <w:rFonts w:ascii="Tahoma" w:hAnsi="Tahoma" w:cs="Tahoma"/>
        </w:rPr>
        <w:t xml:space="preserve"> iz okvirnega sporazuma</w:t>
      </w:r>
      <w:r w:rsidRPr="0016378F">
        <w:rPr>
          <w:rFonts w:ascii="Tahoma" w:hAnsi="Tahoma" w:cs="Tahoma"/>
        </w:rPr>
        <w:t xml:space="preserve">. </w:t>
      </w:r>
    </w:p>
    <w:p w14:paraId="20C2FFF4" w14:textId="77777777" w:rsidR="008A5EEB" w:rsidRDefault="008A5EEB" w:rsidP="00A96828">
      <w:pPr>
        <w:keepNext/>
        <w:keepLines/>
        <w:jc w:val="both"/>
        <w:rPr>
          <w:rFonts w:ascii="Tahoma" w:hAnsi="Tahoma" w:cs="Tahoma"/>
        </w:rPr>
      </w:pPr>
    </w:p>
    <w:p w14:paraId="73E1FF64" w14:textId="77777777" w:rsidR="008A5EEB" w:rsidRDefault="008A5EEB" w:rsidP="00A96828">
      <w:pPr>
        <w:keepNext/>
        <w:keepLines/>
        <w:jc w:val="both"/>
        <w:rPr>
          <w:rFonts w:ascii="Tahoma" w:hAnsi="Tahoma" w:cs="Tahoma"/>
        </w:rPr>
      </w:pPr>
      <w:r w:rsidRPr="0016378F">
        <w:rPr>
          <w:rFonts w:ascii="Tahoma" w:hAnsi="Tahoma" w:cs="Tahoma"/>
        </w:rPr>
        <w:t xml:space="preserve">O odstopu od </w:t>
      </w:r>
      <w:r>
        <w:rPr>
          <w:rFonts w:ascii="Tahoma" w:hAnsi="Tahoma" w:cs="Tahoma"/>
        </w:rPr>
        <w:t>okvirnega sporazuma</w:t>
      </w:r>
      <w:r w:rsidRPr="00301975">
        <w:rPr>
          <w:rFonts w:ascii="Tahoma" w:hAnsi="Tahoma" w:cs="Tahoma"/>
        </w:rPr>
        <w:t xml:space="preserve"> </w:t>
      </w:r>
      <w:r w:rsidRPr="0016378F">
        <w:rPr>
          <w:rFonts w:ascii="Tahoma" w:hAnsi="Tahoma" w:cs="Tahoma"/>
        </w:rPr>
        <w:t xml:space="preserve">bo </w:t>
      </w:r>
      <w:r>
        <w:rPr>
          <w:rFonts w:ascii="Tahoma" w:hAnsi="Tahoma" w:cs="Tahoma"/>
        </w:rPr>
        <w:t xml:space="preserve">naročnik izvajalca </w:t>
      </w:r>
      <w:r w:rsidRPr="0016378F">
        <w:rPr>
          <w:rFonts w:ascii="Tahoma" w:hAnsi="Tahoma" w:cs="Tahoma"/>
        </w:rPr>
        <w:t>pisno obvestil</w:t>
      </w:r>
      <w:r>
        <w:rPr>
          <w:rFonts w:ascii="Tahoma" w:hAnsi="Tahoma" w:cs="Tahoma"/>
        </w:rPr>
        <w:t xml:space="preserve"> priporočeno po pošti</w:t>
      </w:r>
      <w:r w:rsidRPr="0016378F">
        <w:rPr>
          <w:rFonts w:ascii="Tahoma" w:hAnsi="Tahoma" w:cs="Tahoma"/>
        </w:rPr>
        <w:t xml:space="preserve">. V primeru odstopa od </w:t>
      </w:r>
      <w:r>
        <w:rPr>
          <w:rFonts w:ascii="Tahoma" w:hAnsi="Tahoma" w:cs="Tahoma"/>
        </w:rPr>
        <w:t>okvirnega sporazuma</w:t>
      </w:r>
      <w:r w:rsidRPr="00301975">
        <w:rPr>
          <w:rFonts w:ascii="Tahoma" w:hAnsi="Tahoma" w:cs="Tahoma"/>
        </w:rPr>
        <w:t xml:space="preserve"> </w:t>
      </w:r>
      <w:r w:rsidRPr="0016378F">
        <w:rPr>
          <w:rFonts w:ascii="Tahoma" w:hAnsi="Tahoma" w:cs="Tahoma"/>
        </w:rPr>
        <w:t>sta</w:t>
      </w:r>
      <w:r>
        <w:rPr>
          <w:rFonts w:ascii="Tahoma" w:hAnsi="Tahoma" w:cs="Tahoma"/>
        </w:rPr>
        <w:t xml:space="preserve"> </w:t>
      </w:r>
      <w:r w:rsidRPr="0016378F">
        <w:rPr>
          <w:rFonts w:ascii="Tahoma" w:hAnsi="Tahoma" w:cs="Tahoma"/>
        </w:rPr>
        <w:t>stranki</w:t>
      </w:r>
      <w:r>
        <w:rPr>
          <w:rFonts w:ascii="Tahoma" w:hAnsi="Tahoma" w:cs="Tahoma"/>
        </w:rPr>
        <w:t xml:space="preserve"> okvirnega sporazuma </w:t>
      </w:r>
      <w:r w:rsidRPr="0016378F">
        <w:rPr>
          <w:rFonts w:ascii="Tahoma" w:hAnsi="Tahoma" w:cs="Tahoma"/>
        </w:rPr>
        <w:t>dolžni do tedaj prevzete obveznosti izpolniti tako, kot je bilo to dogovorjeno pred odstopom.</w:t>
      </w:r>
    </w:p>
    <w:p w14:paraId="400F91AB" w14:textId="77777777" w:rsidR="00293CE4" w:rsidRDefault="00293CE4" w:rsidP="00A96828">
      <w:pPr>
        <w:keepNext/>
        <w:keepLines/>
        <w:jc w:val="both"/>
        <w:rPr>
          <w:rFonts w:ascii="Tahoma" w:hAnsi="Tahoma" w:cs="Tahoma"/>
        </w:rPr>
      </w:pPr>
    </w:p>
    <w:p w14:paraId="30542E28" w14:textId="77777777" w:rsidR="008A5EEB" w:rsidRDefault="008A5EEB" w:rsidP="00A96828">
      <w:pPr>
        <w:keepNext/>
        <w:keepLines/>
        <w:jc w:val="both"/>
        <w:rPr>
          <w:rFonts w:ascii="Tahoma" w:hAnsi="Tahoma" w:cs="Tahoma"/>
        </w:rPr>
      </w:pPr>
      <w:r>
        <w:rPr>
          <w:rFonts w:ascii="Tahoma" w:hAnsi="Tahoma" w:cs="Tahoma"/>
        </w:rPr>
        <w:t>Izvajalec ima pravico do odstopa od tega okvirnega sporazuma</w:t>
      </w:r>
      <w:r w:rsidRPr="00301975">
        <w:rPr>
          <w:rFonts w:ascii="Tahoma" w:hAnsi="Tahoma" w:cs="Tahoma"/>
        </w:rPr>
        <w:t xml:space="preserve"> </w:t>
      </w:r>
      <w:r>
        <w:rPr>
          <w:rFonts w:ascii="Tahoma" w:hAnsi="Tahoma" w:cs="Tahoma"/>
        </w:rPr>
        <w:t>v primeru kršenja določil tega okvirnega sporazuma</w:t>
      </w:r>
      <w:r w:rsidRPr="00301975">
        <w:rPr>
          <w:rFonts w:ascii="Tahoma" w:hAnsi="Tahoma" w:cs="Tahoma"/>
        </w:rPr>
        <w:t xml:space="preserve"> </w:t>
      </w:r>
      <w:r>
        <w:rPr>
          <w:rFonts w:ascii="Tahoma" w:hAnsi="Tahoma" w:cs="Tahoma"/>
        </w:rPr>
        <w:t>s strani naročnika. V tem primeru okvirni sporazum</w:t>
      </w:r>
      <w:r w:rsidRPr="00301975">
        <w:rPr>
          <w:rFonts w:ascii="Tahoma" w:hAnsi="Tahoma" w:cs="Tahoma"/>
        </w:rPr>
        <w:t xml:space="preserve"> </w:t>
      </w:r>
      <w:r>
        <w:rPr>
          <w:rFonts w:ascii="Tahoma" w:hAnsi="Tahoma" w:cs="Tahoma"/>
        </w:rPr>
        <w:t>preneha veljati, ko naročnik prejme pisno obvestilo poslano priporočeno po pošti o odstopu od okvirnega sporazuma</w:t>
      </w:r>
      <w:r w:rsidRPr="00301975">
        <w:rPr>
          <w:rFonts w:ascii="Tahoma" w:hAnsi="Tahoma" w:cs="Tahoma"/>
        </w:rPr>
        <w:t xml:space="preserve"> </w:t>
      </w:r>
      <w:r>
        <w:rPr>
          <w:rFonts w:ascii="Tahoma" w:hAnsi="Tahoma" w:cs="Tahoma"/>
        </w:rPr>
        <w:t>z navedbo razloga za odstop.</w:t>
      </w:r>
    </w:p>
    <w:p w14:paraId="287B70A0" w14:textId="77777777" w:rsidR="008A5EEB" w:rsidRDefault="008A5EEB" w:rsidP="00A96828">
      <w:pPr>
        <w:keepNext/>
        <w:keepLines/>
        <w:jc w:val="both"/>
        <w:rPr>
          <w:rFonts w:ascii="Tahoma" w:hAnsi="Tahoma" w:cs="Tahoma"/>
        </w:rPr>
      </w:pPr>
    </w:p>
    <w:p w14:paraId="229C7787" w14:textId="77777777" w:rsidR="008A5EEB" w:rsidRDefault="008A5EEB" w:rsidP="00A96828">
      <w:pPr>
        <w:keepNext/>
        <w:keepLines/>
        <w:tabs>
          <w:tab w:val="left" w:pos="709"/>
          <w:tab w:val="left" w:pos="1702"/>
        </w:tabs>
        <w:jc w:val="both"/>
        <w:rPr>
          <w:rFonts w:ascii="Tahoma" w:hAnsi="Tahoma" w:cs="Tahoma"/>
        </w:rPr>
      </w:pPr>
      <w:r w:rsidRPr="00850220">
        <w:rPr>
          <w:rFonts w:ascii="Tahoma" w:hAnsi="Tahoma" w:cs="Tahoma"/>
        </w:rPr>
        <w:t>Med veljavnostjo okvirnega sporazuma lahko naročnik, ne glede na določbe zakona, ki ureja obligacijska razmerja, odstopi od okvirnega sporazuma tudi v primerih iz 96. člena ZJN-3.</w:t>
      </w:r>
    </w:p>
    <w:p w14:paraId="67A241DE" w14:textId="77777777" w:rsidR="00A460F0" w:rsidRDefault="00A460F0" w:rsidP="00A96828">
      <w:pPr>
        <w:keepNext/>
        <w:keepLines/>
        <w:tabs>
          <w:tab w:val="left" w:pos="709"/>
          <w:tab w:val="left" w:pos="1702"/>
        </w:tabs>
        <w:jc w:val="both"/>
        <w:rPr>
          <w:rFonts w:ascii="Tahoma" w:hAnsi="Tahoma" w:cs="Tahoma"/>
        </w:rPr>
      </w:pPr>
    </w:p>
    <w:p w14:paraId="56C5DAF5" w14:textId="77777777" w:rsidR="008E5D30" w:rsidRDefault="008E5D30" w:rsidP="00A96828">
      <w:pPr>
        <w:keepNext/>
        <w:keepLines/>
        <w:numPr>
          <w:ilvl w:val="1"/>
          <w:numId w:val="5"/>
        </w:numPr>
        <w:tabs>
          <w:tab w:val="clear" w:pos="1440"/>
        </w:tabs>
        <w:ind w:left="426" w:hanging="426"/>
        <w:jc w:val="center"/>
        <w:rPr>
          <w:rFonts w:ascii="Tahoma" w:hAnsi="Tahoma" w:cs="Tahoma"/>
        </w:rPr>
      </w:pPr>
      <w:r>
        <w:rPr>
          <w:rFonts w:ascii="Tahoma" w:hAnsi="Tahoma" w:cs="Tahoma"/>
        </w:rPr>
        <w:t>člen</w:t>
      </w:r>
    </w:p>
    <w:p w14:paraId="7F6DC5C3" w14:textId="77777777" w:rsidR="008E5D30" w:rsidRDefault="008E5D30" w:rsidP="00A96828">
      <w:pPr>
        <w:keepNext/>
        <w:keepLines/>
        <w:tabs>
          <w:tab w:val="left" w:pos="709"/>
          <w:tab w:val="left" w:pos="1702"/>
        </w:tabs>
        <w:jc w:val="both"/>
        <w:rPr>
          <w:rFonts w:ascii="Tahoma" w:hAnsi="Tahoma" w:cs="Tahoma"/>
        </w:rPr>
      </w:pPr>
    </w:p>
    <w:p w14:paraId="3148C519" w14:textId="77777777" w:rsidR="002C56D9" w:rsidRDefault="002C56D9" w:rsidP="00A96828">
      <w:pPr>
        <w:keepNext/>
        <w:keepLines/>
        <w:tabs>
          <w:tab w:val="left" w:pos="709"/>
          <w:tab w:val="left" w:pos="1702"/>
        </w:tabs>
        <w:jc w:val="both"/>
        <w:rPr>
          <w:rFonts w:ascii="Tahoma" w:hAnsi="Tahoma" w:cs="Tahoma"/>
        </w:rPr>
      </w:pPr>
      <w:r>
        <w:rPr>
          <w:rFonts w:ascii="Tahoma" w:hAnsi="Tahoma" w:cs="Tahoma"/>
        </w:rPr>
        <w:t xml:space="preserve">Naročnik ali izvajalec lahko odpovesta ta okvirni sporazum z </w:t>
      </w:r>
      <w:r w:rsidR="00940FE4">
        <w:rPr>
          <w:rFonts w:ascii="Tahoma" w:hAnsi="Tahoma" w:cs="Tahoma"/>
        </w:rPr>
        <w:t>30</w:t>
      </w:r>
      <w:r>
        <w:rPr>
          <w:rFonts w:ascii="Tahoma" w:hAnsi="Tahoma" w:cs="Tahoma"/>
        </w:rPr>
        <w:t xml:space="preserve"> (</w:t>
      </w:r>
      <w:r w:rsidR="00940FE4">
        <w:rPr>
          <w:rFonts w:ascii="Tahoma" w:hAnsi="Tahoma" w:cs="Tahoma"/>
        </w:rPr>
        <w:t>tri</w:t>
      </w:r>
      <w:r>
        <w:rPr>
          <w:rFonts w:ascii="Tahoma" w:hAnsi="Tahoma" w:cs="Tahoma"/>
        </w:rPr>
        <w:t>deset) dnevnim</w:t>
      </w:r>
      <w:r w:rsidRPr="000E0ABD">
        <w:rPr>
          <w:rFonts w:ascii="Tahoma" w:hAnsi="Tahoma" w:cs="Tahoma"/>
        </w:rPr>
        <w:t xml:space="preserve"> odpovednim rokom</w:t>
      </w:r>
      <w:r>
        <w:rPr>
          <w:rFonts w:ascii="Tahoma" w:hAnsi="Tahoma" w:cs="Tahoma"/>
        </w:rPr>
        <w:t xml:space="preserve">, </w:t>
      </w:r>
      <w:r w:rsidR="00D0692A">
        <w:rPr>
          <w:rFonts w:ascii="Tahoma" w:hAnsi="Tahoma" w:cs="Tahoma"/>
        </w:rPr>
        <w:t xml:space="preserve">če </w:t>
      </w:r>
      <w:r w:rsidR="00D0692A" w:rsidRPr="00D0692A">
        <w:rPr>
          <w:rFonts w:ascii="Tahoma" w:hAnsi="Tahoma" w:cs="Tahoma"/>
        </w:rPr>
        <w:t xml:space="preserve">se okoliščine po sklenitvi okvirnega sporazuma spremenijo tako, da sklenjen okvirni sporazum ne izraža več prave volje strank okvirnega sporazuma in pod pogojem, da so med strankama okvirnega sporazuma poravnane vse zapadle obveznosti. Odpovedni rok </w:t>
      </w:r>
      <w:r>
        <w:rPr>
          <w:rFonts w:ascii="Tahoma" w:hAnsi="Tahoma" w:cs="Tahoma"/>
        </w:rPr>
        <w:t>prične teči naslednji dan po prejemu pisnega obvestila o odpovedi okvirnega sporazuma, ki mora biti drugi stranki okvirnega sporazuma poslano s priporočeno poštno pošiljko.</w:t>
      </w:r>
    </w:p>
    <w:p w14:paraId="4FBE2247" w14:textId="77777777" w:rsidR="0013763F" w:rsidRDefault="0013763F" w:rsidP="00A96828">
      <w:pPr>
        <w:keepNext/>
        <w:keepLines/>
        <w:tabs>
          <w:tab w:val="left" w:pos="709"/>
          <w:tab w:val="left" w:pos="1702"/>
        </w:tabs>
        <w:jc w:val="both"/>
        <w:rPr>
          <w:rFonts w:ascii="Tahoma" w:hAnsi="Tahoma" w:cs="Tahoma"/>
        </w:rPr>
      </w:pPr>
    </w:p>
    <w:p w14:paraId="4C35E199" w14:textId="77777777" w:rsidR="00D132C7" w:rsidRDefault="00D132C7" w:rsidP="00A96828">
      <w:pPr>
        <w:keepNext/>
        <w:keepLines/>
        <w:tabs>
          <w:tab w:val="left" w:pos="709"/>
          <w:tab w:val="left" w:pos="1702"/>
        </w:tabs>
        <w:jc w:val="both"/>
        <w:rPr>
          <w:rFonts w:ascii="Tahoma" w:hAnsi="Tahoma" w:cs="Tahoma"/>
        </w:rPr>
      </w:pPr>
      <w:r w:rsidRPr="00850220">
        <w:rPr>
          <w:rFonts w:ascii="Tahoma" w:hAnsi="Tahoma" w:cs="Tahoma"/>
        </w:rPr>
        <w:t xml:space="preserve">Stranki okvirnega sporazuma se lahko, s sklenitvijo aneksa k okvirnemu sporazumu, </w:t>
      </w:r>
      <w:r>
        <w:rPr>
          <w:rFonts w:ascii="Tahoma" w:hAnsi="Tahoma" w:cs="Tahoma"/>
        </w:rPr>
        <w:t xml:space="preserve">sporazumno </w:t>
      </w:r>
      <w:r w:rsidRPr="00850220">
        <w:rPr>
          <w:rFonts w:ascii="Tahoma" w:hAnsi="Tahoma" w:cs="Tahoma"/>
        </w:rPr>
        <w:t xml:space="preserve">dogovorita za daljši ali krajši odpovedni rok. </w:t>
      </w:r>
    </w:p>
    <w:p w14:paraId="4A1C8253" w14:textId="77777777" w:rsidR="001638AF" w:rsidRDefault="001638AF" w:rsidP="00A96828">
      <w:pPr>
        <w:keepNext/>
        <w:keepLines/>
        <w:tabs>
          <w:tab w:val="left" w:pos="709"/>
          <w:tab w:val="left" w:pos="1702"/>
        </w:tabs>
        <w:jc w:val="both"/>
        <w:rPr>
          <w:rFonts w:ascii="Tahoma" w:hAnsi="Tahoma" w:cs="Tahoma"/>
        </w:rPr>
      </w:pPr>
    </w:p>
    <w:p w14:paraId="42C07887" w14:textId="77777777" w:rsidR="0027636D" w:rsidRPr="00856F7B" w:rsidRDefault="0027636D" w:rsidP="00A96828">
      <w:pPr>
        <w:keepNext/>
        <w:keepLines/>
        <w:numPr>
          <w:ilvl w:val="0"/>
          <w:numId w:val="7"/>
        </w:numPr>
        <w:tabs>
          <w:tab w:val="clear" w:pos="1440"/>
          <w:tab w:val="left" w:pos="851"/>
          <w:tab w:val="left" w:pos="1702"/>
        </w:tabs>
        <w:ind w:hanging="1440"/>
        <w:jc w:val="both"/>
        <w:rPr>
          <w:rFonts w:ascii="Tahoma" w:hAnsi="Tahoma" w:cs="Tahoma"/>
          <w:b/>
        </w:rPr>
      </w:pPr>
      <w:r w:rsidRPr="00856F7B">
        <w:rPr>
          <w:rFonts w:ascii="Tahoma" w:hAnsi="Tahoma" w:cs="Tahoma"/>
          <w:b/>
        </w:rPr>
        <w:t>REŠEVANJE SPOROV</w:t>
      </w:r>
    </w:p>
    <w:p w14:paraId="6CDCACBB" w14:textId="77777777" w:rsidR="0027636D" w:rsidRPr="00856F7B" w:rsidRDefault="0027636D" w:rsidP="00A96828">
      <w:pPr>
        <w:keepNext/>
        <w:keepLines/>
        <w:tabs>
          <w:tab w:val="left" w:pos="709"/>
          <w:tab w:val="left" w:pos="1702"/>
        </w:tabs>
        <w:ind w:left="1701" w:hanging="1701"/>
        <w:rPr>
          <w:rFonts w:ascii="Tahoma" w:hAnsi="Tahoma" w:cs="Tahoma"/>
          <w:b/>
        </w:rPr>
      </w:pPr>
    </w:p>
    <w:p w14:paraId="68DB6C08" w14:textId="77777777" w:rsidR="0027636D" w:rsidRPr="00856F7B" w:rsidRDefault="0027636D" w:rsidP="00A96828">
      <w:pPr>
        <w:keepNext/>
        <w:keepLines/>
        <w:numPr>
          <w:ilvl w:val="1"/>
          <w:numId w:val="5"/>
        </w:numPr>
        <w:tabs>
          <w:tab w:val="clear" w:pos="1440"/>
        </w:tabs>
        <w:ind w:left="426" w:hanging="426"/>
        <w:jc w:val="center"/>
        <w:rPr>
          <w:rFonts w:ascii="Tahoma" w:hAnsi="Tahoma" w:cs="Tahoma"/>
        </w:rPr>
      </w:pPr>
      <w:r w:rsidRPr="00856F7B">
        <w:rPr>
          <w:rFonts w:ascii="Tahoma" w:hAnsi="Tahoma" w:cs="Tahoma"/>
        </w:rPr>
        <w:t xml:space="preserve"> člen</w:t>
      </w:r>
    </w:p>
    <w:p w14:paraId="44CC508A" w14:textId="77777777" w:rsidR="00A460F0" w:rsidRDefault="00A460F0" w:rsidP="00A96828">
      <w:pPr>
        <w:keepNext/>
        <w:keepLines/>
        <w:tabs>
          <w:tab w:val="left" w:pos="567"/>
          <w:tab w:val="left" w:pos="1418"/>
          <w:tab w:val="left" w:pos="1702"/>
        </w:tabs>
        <w:jc w:val="both"/>
        <w:rPr>
          <w:rFonts w:ascii="Tahoma" w:eastAsia="Calibri" w:hAnsi="Tahoma" w:cs="Tahoma"/>
        </w:rPr>
      </w:pPr>
    </w:p>
    <w:p w14:paraId="6D3A8B9B" w14:textId="77777777" w:rsidR="00230317" w:rsidRDefault="00230317" w:rsidP="00A96828">
      <w:pPr>
        <w:keepNext/>
        <w:keepLines/>
        <w:tabs>
          <w:tab w:val="left" w:pos="567"/>
          <w:tab w:val="left" w:pos="1418"/>
          <w:tab w:val="left" w:pos="1702"/>
        </w:tabs>
        <w:jc w:val="both"/>
        <w:rPr>
          <w:rFonts w:ascii="Tahoma" w:eastAsia="Calibri" w:hAnsi="Tahoma" w:cs="Tahoma"/>
        </w:rPr>
      </w:pPr>
      <w:r w:rsidRPr="00C509F8">
        <w:rPr>
          <w:rFonts w:ascii="Tahoma" w:eastAsia="Calibri" w:hAnsi="Tahoma" w:cs="Tahoma"/>
        </w:rPr>
        <w:t xml:space="preserve">Morebitne spore, ki bi nastali v zvezi z izvajanjem </w:t>
      </w:r>
      <w:r w:rsidR="002C1258">
        <w:rPr>
          <w:rFonts w:ascii="Tahoma" w:hAnsi="Tahoma" w:cs="Tahoma"/>
        </w:rPr>
        <w:t>te</w:t>
      </w:r>
      <w:r w:rsidR="00392AE2">
        <w:rPr>
          <w:rFonts w:ascii="Tahoma" w:hAnsi="Tahoma" w:cs="Tahoma"/>
        </w:rPr>
        <w:t>ga</w:t>
      </w:r>
      <w:r w:rsidR="002C1258">
        <w:rPr>
          <w:rFonts w:ascii="Tahoma" w:hAnsi="Tahoma" w:cs="Tahoma"/>
        </w:rPr>
        <w:t xml:space="preserve"> </w:t>
      </w:r>
      <w:r w:rsidR="00392AE2">
        <w:rPr>
          <w:rFonts w:ascii="Tahoma" w:hAnsi="Tahoma" w:cs="Tahoma"/>
        </w:rPr>
        <w:t>okvirnega sporazuma</w:t>
      </w:r>
      <w:r w:rsidRPr="00C509F8">
        <w:rPr>
          <w:rFonts w:ascii="Tahoma" w:eastAsia="Calibri" w:hAnsi="Tahoma" w:cs="Tahoma"/>
        </w:rPr>
        <w:t>, bosta stranki</w:t>
      </w:r>
      <w:r w:rsidR="00392AE2">
        <w:rPr>
          <w:rFonts w:ascii="Tahoma" w:eastAsia="Calibri" w:hAnsi="Tahoma" w:cs="Tahoma"/>
        </w:rPr>
        <w:t xml:space="preserve"> </w:t>
      </w:r>
      <w:r w:rsidR="00392AE2">
        <w:rPr>
          <w:rFonts w:ascii="Tahoma" w:hAnsi="Tahoma" w:cs="Tahoma"/>
        </w:rPr>
        <w:t>okvirnega sporazuma</w:t>
      </w:r>
      <w:r>
        <w:rPr>
          <w:rFonts w:ascii="Tahoma" w:eastAsia="Calibri" w:hAnsi="Tahoma" w:cs="Tahoma"/>
        </w:rPr>
        <w:t xml:space="preserve"> </w:t>
      </w:r>
      <w:r w:rsidRPr="00C509F8">
        <w:rPr>
          <w:rFonts w:ascii="Tahoma" w:eastAsia="Calibri" w:hAnsi="Tahoma" w:cs="Tahoma"/>
        </w:rPr>
        <w:t>skušali rešiti sporazumno.</w:t>
      </w:r>
    </w:p>
    <w:p w14:paraId="076D747F" w14:textId="77777777" w:rsidR="00230317" w:rsidRDefault="00230317" w:rsidP="00A96828">
      <w:pPr>
        <w:keepNext/>
        <w:keepLines/>
        <w:tabs>
          <w:tab w:val="left" w:pos="567"/>
          <w:tab w:val="left" w:pos="1418"/>
          <w:tab w:val="left" w:pos="1702"/>
        </w:tabs>
        <w:jc w:val="both"/>
        <w:rPr>
          <w:rFonts w:ascii="Tahoma" w:eastAsia="Calibri" w:hAnsi="Tahoma" w:cs="Tahoma"/>
        </w:rPr>
      </w:pPr>
      <w:r w:rsidRPr="00C509F8">
        <w:rPr>
          <w:rFonts w:ascii="Tahoma" w:eastAsia="Calibri" w:hAnsi="Tahoma" w:cs="Tahoma"/>
        </w:rPr>
        <w:lastRenderedPageBreak/>
        <w:t>Če spora ne bo možno rešiti sporazumno, lahko vsaka stranka</w:t>
      </w:r>
      <w:r w:rsidR="00392AE2">
        <w:rPr>
          <w:rFonts w:ascii="Tahoma" w:eastAsia="Calibri" w:hAnsi="Tahoma" w:cs="Tahoma"/>
        </w:rPr>
        <w:t xml:space="preserve"> </w:t>
      </w:r>
      <w:r w:rsidR="00392AE2">
        <w:rPr>
          <w:rFonts w:ascii="Tahoma" w:hAnsi="Tahoma" w:cs="Tahoma"/>
        </w:rPr>
        <w:t>okvirnega sporazuma</w:t>
      </w:r>
      <w:r>
        <w:rPr>
          <w:rFonts w:ascii="Tahoma" w:eastAsia="Calibri" w:hAnsi="Tahoma" w:cs="Tahoma"/>
        </w:rPr>
        <w:t xml:space="preserve"> </w:t>
      </w:r>
      <w:r w:rsidRPr="00C509F8">
        <w:rPr>
          <w:rFonts w:ascii="Tahoma" w:eastAsia="Calibri" w:hAnsi="Tahoma" w:cs="Tahoma"/>
        </w:rPr>
        <w:t>sproži postopek za rešitev spora pri stvarno pristojnem sodišču v Ljubljani.</w:t>
      </w:r>
    </w:p>
    <w:p w14:paraId="0D1AE9F5" w14:textId="77777777" w:rsidR="000D0167" w:rsidRDefault="000D0167" w:rsidP="00A96828">
      <w:pPr>
        <w:keepNext/>
        <w:keepLines/>
        <w:tabs>
          <w:tab w:val="left" w:pos="567"/>
          <w:tab w:val="left" w:pos="1418"/>
          <w:tab w:val="left" w:pos="1702"/>
        </w:tabs>
        <w:jc w:val="both"/>
        <w:rPr>
          <w:rFonts w:ascii="Tahoma" w:eastAsia="Calibri" w:hAnsi="Tahoma" w:cs="Tahoma"/>
        </w:rPr>
      </w:pPr>
    </w:p>
    <w:p w14:paraId="5C8E09DC" w14:textId="77777777" w:rsidR="0027636D" w:rsidRPr="00C272B5" w:rsidRDefault="00940FE4" w:rsidP="00A96828">
      <w:pPr>
        <w:keepNext/>
        <w:keepLines/>
        <w:numPr>
          <w:ilvl w:val="0"/>
          <w:numId w:val="7"/>
        </w:numPr>
        <w:tabs>
          <w:tab w:val="clear" w:pos="1440"/>
          <w:tab w:val="left" w:pos="851"/>
          <w:tab w:val="left" w:pos="1702"/>
        </w:tabs>
        <w:ind w:hanging="1440"/>
        <w:jc w:val="both"/>
        <w:rPr>
          <w:rFonts w:ascii="Tahoma" w:hAnsi="Tahoma" w:cs="Tahoma"/>
          <w:b/>
        </w:rPr>
      </w:pPr>
      <w:r>
        <w:rPr>
          <w:rFonts w:ascii="Tahoma" w:hAnsi="Tahoma" w:cs="Tahoma"/>
          <w:b/>
        </w:rPr>
        <w:t>O</w:t>
      </w:r>
      <w:r w:rsidR="0027636D" w:rsidRPr="00856F7B">
        <w:rPr>
          <w:rFonts w:ascii="Tahoma" w:hAnsi="Tahoma" w:cs="Tahoma"/>
          <w:b/>
        </w:rPr>
        <w:t>STALE DOLOČBE</w:t>
      </w:r>
    </w:p>
    <w:p w14:paraId="501D1D0E" w14:textId="77777777" w:rsidR="00F82282" w:rsidRDefault="00F82282" w:rsidP="00A96828">
      <w:pPr>
        <w:keepNext/>
        <w:keepLines/>
        <w:tabs>
          <w:tab w:val="left" w:pos="851"/>
          <w:tab w:val="left" w:pos="1702"/>
        </w:tabs>
        <w:jc w:val="both"/>
        <w:rPr>
          <w:rFonts w:ascii="Tahoma" w:hAnsi="Tahoma" w:cs="Tahoma"/>
          <w:b/>
        </w:rPr>
      </w:pPr>
    </w:p>
    <w:p w14:paraId="07F07DA7" w14:textId="77777777" w:rsidR="00F82282" w:rsidRPr="00F82282" w:rsidRDefault="00F523D0" w:rsidP="00A96828">
      <w:pPr>
        <w:keepNext/>
        <w:keepLines/>
        <w:numPr>
          <w:ilvl w:val="1"/>
          <w:numId w:val="5"/>
        </w:numPr>
        <w:tabs>
          <w:tab w:val="clear" w:pos="1440"/>
        </w:tabs>
        <w:ind w:left="426" w:hanging="426"/>
        <w:jc w:val="center"/>
        <w:rPr>
          <w:rFonts w:ascii="Tahoma" w:hAnsi="Tahoma" w:cs="Tahoma"/>
        </w:rPr>
      </w:pPr>
      <w:r>
        <w:rPr>
          <w:rFonts w:ascii="Tahoma" w:hAnsi="Tahoma" w:cs="Tahoma"/>
        </w:rPr>
        <w:t>č</w:t>
      </w:r>
      <w:r w:rsidR="00F82282" w:rsidRPr="00F82282">
        <w:rPr>
          <w:rFonts w:ascii="Tahoma" w:hAnsi="Tahoma" w:cs="Tahoma"/>
        </w:rPr>
        <w:t>len</w:t>
      </w:r>
    </w:p>
    <w:p w14:paraId="301121CC" w14:textId="77777777" w:rsidR="00A90FB7" w:rsidRDefault="00A90FB7" w:rsidP="00A96828">
      <w:pPr>
        <w:keepNext/>
        <w:keepLines/>
        <w:tabs>
          <w:tab w:val="left" w:pos="567"/>
          <w:tab w:val="left" w:pos="1418"/>
          <w:tab w:val="left" w:pos="1702"/>
        </w:tabs>
        <w:jc w:val="both"/>
        <w:rPr>
          <w:rFonts w:ascii="Tahoma" w:hAnsi="Tahoma" w:cs="Tahoma"/>
        </w:rPr>
      </w:pPr>
    </w:p>
    <w:p w14:paraId="1C4A5672" w14:textId="77777777" w:rsidR="00392AE2" w:rsidRPr="008C68E2" w:rsidRDefault="00392AE2" w:rsidP="00A96828">
      <w:pPr>
        <w:keepNext/>
        <w:keepLines/>
        <w:tabs>
          <w:tab w:val="left" w:pos="567"/>
          <w:tab w:val="left" w:pos="1418"/>
          <w:tab w:val="left" w:pos="1702"/>
        </w:tabs>
        <w:jc w:val="both"/>
        <w:rPr>
          <w:rFonts w:ascii="Tahoma" w:hAnsi="Tahoma" w:cs="Tahoma"/>
        </w:rPr>
      </w:pPr>
      <w:r w:rsidRPr="008C68E2">
        <w:rPr>
          <w:rFonts w:ascii="Tahoma" w:hAnsi="Tahoma" w:cs="Tahoma"/>
        </w:rPr>
        <w:t xml:space="preserve">V primeru, da se ugotovi, da je pri izvedbi javnega naročila, na podlagi katerega je sklenjen ta </w:t>
      </w:r>
      <w:r>
        <w:rPr>
          <w:rFonts w:ascii="Tahoma" w:hAnsi="Tahoma" w:cs="Tahoma"/>
        </w:rPr>
        <w:t>okvirni sporazum</w:t>
      </w:r>
      <w:r w:rsidRPr="008C68E2">
        <w:rPr>
          <w:rFonts w:ascii="Tahoma" w:hAnsi="Tahoma" w:cs="Tahoma"/>
        </w:rPr>
        <w:t xml:space="preserve"> ali pri izvajanju te</w:t>
      </w:r>
      <w:r>
        <w:rPr>
          <w:rFonts w:ascii="Tahoma" w:hAnsi="Tahoma" w:cs="Tahoma"/>
        </w:rPr>
        <w:t>ga</w:t>
      </w:r>
      <w:r w:rsidRPr="008C68E2">
        <w:rPr>
          <w:rFonts w:ascii="Tahoma" w:hAnsi="Tahoma" w:cs="Tahoma"/>
        </w:rPr>
        <w:t xml:space="preserve"> </w:t>
      </w:r>
      <w:r>
        <w:rPr>
          <w:rFonts w:ascii="Tahoma" w:hAnsi="Tahoma" w:cs="Tahoma"/>
        </w:rPr>
        <w:t>okvirnega sporazuma</w:t>
      </w:r>
      <w:r w:rsidRPr="008C68E2">
        <w:rPr>
          <w:rFonts w:ascii="Tahoma" w:hAnsi="Tahoma" w:cs="Tahoma"/>
        </w:rPr>
        <w:t xml:space="preserve"> kdo v imenu ali na račun </w:t>
      </w:r>
      <w:r>
        <w:rPr>
          <w:rFonts w:ascii="Tahoma" w:hAnsi="Tahoma" w:cs="Tahoma"/>
        </w:rPr>
        <w:t>izvajalca</w:t>
      </w:r>
      <w:r w:rsidRPr="008C68E2">
        <w:rPr>
          <w:rFonts w:ascii="Tahoma" w:hAnsi="Tahoma" w:cs="Tahoma"/>
        </w:rPr>
        <w:t xml:space="preserve">, predstavniku ali posredniku </w:t>
      </w:r>
      <w:r>
        <w:rPr>
          <w:rFonts w:ascii="Tahoma" w:hAnsi="Tahoma" w:cs="Tahoma"/>
        </w:rPr>
        <w:t>naročnika</w:t>
      </w:r>
      <w:r w:rsidRPr="008C68E2">
        <w:rPr>
          <w:rFonts w:ascii="Tahoma" w:hAnsi="Tahoma" w:cs="Tahoma"/>
        </w:rPr>
        <w:t xml:space="preserve"> ali drugega organa ali organizacije iz javnega sektorja obljubil, ponudil ali dal kakšno nedovoljeno korist za pridobitev tega posla ali za sklenitev tega posla pod ugodnejšimi pogoji ali za opustitev dolžnega nadzora nad izvajanjem obveznosti</w:t>
      </w:r>
      <w:r>
        <w:rPr>
          <w:rFonts w:ascii="Tahoma" w:hAnsi="Tahoma" w:cs="Tahoma"/>
        </w:rPr>
        <w:t xml:space="preserve"> iz okvirnega sporazuma</w:t>
      </w:r>
      <w:r w:rsidRPr="008C68E2">
        <w:rPr>
          <w:rFonts w:ascii="Tahoma" w:hAnsi="Tahoma" w:cs="Tahoma"/>
        </w:rPr>
        <w:t xml:space="preserve"> ali za drugo ravnanje ali opustitev, s katerim je </w:t>
      </w:r>
      <w:r>
        <w:rPr>
          <w:rFonts w:ascii="Tahoma" w:hAnsi="Tahoma" w:cs="Tahoma"/>
        </w:rPr>
        <w:t>naročniku</w:t>
      </w:r>
      <w:r w:rsidRPr="008C68E2">
        <w:rPr>
          <w:rFonts w:ascii="Tahoma" w:hAnsi="Tahoma" w:cs="Tahoma"/>
        </w:rPr>
        <w:t xml:space="preserve">, organu ali organizaciji iz javnega sektorja povzročena škoda ali je omogočena pridobitev nedovoljene koristi predstavniku </w:t>
      </w:r>
      <w:r>
        <w:rPr>
          <w:rFonts w:ascii="Tahoma" w:hAnsi="Tahoma" w:cs="Tahoma"/>
        </w:rPr>
        <w:t>naročnika</w:t>
      </w:r>
      <w:r w:rsidRPr="008C68E2">
        <w:rPr>
          <w:rFonts w:ascii="Tahoma" w:hAnsi="Tahoma" w:cs="Tahoma"/>
        </w:rPr>
        <w:t xml:space="preserve">, organa, posredniku organa ali organizacije iz javnega sektorja, </w:t>
      </w:r>
      <w:r>
        <w:rPr>
          <w:rFonts w:ascii="Tahoma" w:hAnsi="Tahoma" w:cs="Tahoma"/>
        </w:rPr>
        <w:t>izvajalcu</w:t>
      </w:r>
      <w:r w:rsidRPr="008C68E2">
        <w:rPr>
          <w:rFonts w:ascii="Tahoma" w:hAnsi="Tahoma" w:cs="Tahoma"/>
        </w:rPr>
        <w:t xml:space="preserve"> ali njegovemu predstavniku, zastopniku, posredniku, je ta </w:t>
      </w:r>
      <w:r>
        <w:rPr>
          <w:rFonts w:ascii="Tahoma" w:hAnsi="Tahoma" w:cs="Tahoma"/>
        </w:rPr>
        <w:t>okvirni sporazum</w:t>
      </w:r>
      <w:r w:rsidRPr="008C68E2">
        <w:rPr>
          <w:rFonts w:ascii="Tahoma" w:hAnsi="Tahoma" w:cs="Tahoma"/>
        </w:rPr>
        <w:t xml:space="preserve"> nič</w:t>
      </w:r>
      <w:r>
        <w:rPr>
          <w:rFonts w:ascii="Tahoma" w:hAnsi="Tahoma" w:cs="Tahoma"/>
        </w:rPr>
        <w:t>e</w:t>
      </w:r>
      <w:r w:rsidRPr="008C68E2">
        <w:rPr>
          <w:rFonts w:ascii="Tahoma" w:hAnsi="Tahoma" w:cs="Tahoma"/>
        </w:rPr>
        <w:t>n.</w:t>
      </w:r>
    </w:p>
    <w:p w14:paraId="6AE303E4" w14:textId="77777777" w:rsidR="00392AE2" w:rsidRPr="008C68E2" w:rsidRDefault="00392AE2" w:rsidP="00A96828">
      <w:pPr>
        <w:keepNext/>
        <w:keepLines/>
        <w:tabs>
          <w:tab w:val="left" w:pos="567"/>
          <w:tab w:val="left" w:pos="1418"/>
          <w:tab w:val="left" w:pos="1702"/>
        </w:tabs>
        <w:jc w:val="both"/>
        <w:rPr>
          <w:rFonts w:ascii="Tahoma" w:hAnsi="Tahoma" w:cs="Tahoma"/>
        </w:rPr>
      </w:pPr>
    </w:p>
    <w:p w14:paraId="22192FAD" w14:textId="77777777" w:rsidR="00392AE2" w:rsidRDefault="00392AE2" w:rsidP="00A96828">
      <w:pPr>
        <w:keepNext/>
        <w:keepLines/>
        <w:tabs>
          <w:tab w:val="left" w:pos="567"/>
          <w:tab w:val="left" w:pos="1418"/>
          <w:tab w:val="left" w:pos="1702"/>
        </w:tabs>
        <w:jc w:val="both"/>
        <w:rPr>
          <w:rFonts w:ascii="Tahoma" w:hAnsi="Tahoma" w:cs="Tahoma"/>
        </w:rPr>
      </w:pPr>
      <w:r>
        <w:rPr>
          <w:rFonts w:ascii="Tahoma" w:hAnsi="Tahoma" w:cs="Tahoma"/>
        </w:rPr>
        <w:t>Naročnik</w:t>
      </w:r>
      <w:r w:rsidRPr="008C68E2">
        <w:rPr>
          <w:rFonts w:ascii="Tahoma" w:hAnsi="Tahoma" w:cs="Tahoma"/>
        </w:rPr>
        <w:t xml:space="preserve"> bo v primeru ugotovitve o domnevnem obstoju dejanskega stanja iz prvega odstavka tega člena ali obvestila Komisije za preprečevanje korupcije ali drugih organov, glede njegovega domnevnega nastanka, pričel z ugotavljanjem pogojev ničnosti te</w:t>
      </w:r>
      <w:r>
        <w:rPr>
          <w:rFonts w:ascii="Tahoma" w:hAnsi="Tahoma" w:cs="Tahoma"/>
        </w:rPr>
        <w:t>ga</w:t>
      </w:r>
      <w:r w:rsidRPr="008C68E2">
        <w:rPr>
          <w:rFonts w:ascii="Tahoma" w:hAnsi="Tahoma" w:cs="Tahoma"/>
        </w:rPr>
        <w:t xml:space="preserve"> </w:t>
      </w:r>
      <w:r>
        <w:rPr>
          <w:rFonts w:ascii="Tahoma" w:hAnsi="Tahoma" w:cs="Tahoma"/>
        </w:rPr>
        <w:t>okvirnega sporazuma</w:t>
      </w:r>
      <w:r w:rsidRPr="008C68E2">
        <w:rPr>
          <w:rFonts w:ascii="Tahoma" w:hAnsi="Tahoma" w:cs="Tahoma"/>
        </w:rPr>
        <w:t xml:space="preserve"> iz prejšnjega odstavka tega člena oziroma z drugimi ukrepi v skladu s predpisi Republike Slovenije.</w:t>
      </w:r>
    </w:p>
    <w:p w14:paraId="084D1E85" w14:textId="77777777" w:rsidR="00B827CE" w:rsidRPr="008C68E2" w:rsidRDefault="00B827CE" w:rsidP="00A96828">
      <w:pPr>
        <w:keepNext/>
        <w:keepLines/>
        <w:tabs>
          <w:tab w:val="left" w:pos="567"/>
          <w:tab w:val="left" w:pos="1418"/>
          <w:tab w:val="left" w:pos="1702"/>
        </w:tabs>
        <w:jc w:val="both"/>
        <w:rPr>
          <w:rFonts w:ascii="Tahoma" w:hAnsi="Tahoma" w:cs="Tahoma"/>
        </w:rPr>
      </w:pPr>
    </w:p>
    <w:p w14:paraId="2403B5B0" w14:textId="77777777" w:rsidR="005E25C0" w:rsidRDefault="005E25C0" w:rsidP="00A96828">
      <w:pPr>
        <w:keepNext/>
        <w:keepLines/>
        <w:numPr>
          <w:ilvl w:val="1"/>
          <w:numId w:val="5"/>
        </w:numPr>
        <w:tabs>
          <w:tab w:val="clear" w:pos="1440"/>
        </w:tabs>
        <w:ind w:left="426" w:hanging="426"/>
        <w:jc w:val="center"/>
        <w:rPr>
          <w:rFonts w:ascii="Tahoma" w:hAnsi="Tahoma" w:cs="Tahoma"/>
        </w:rPr>
      </w:pPr>
      <w:r>
        <w:rPr>
          <w:rFonts w:ascii="Tahoma" w:hAnsi="Tahoma" w:cs="Tahoma"/>
        </w:rPr>
        <w:t>č</w:t>
      </w:r>
      <w:r w:rsidR="00F523D0" w:rsidRPr="00ED575E">
        <w:rPr>
          <w:rFonts w:ascii="Tahoma" w:hAnsi="Tahoma" w:cs="Tahoma"/>
        </w:rPr>
        <w:t>len</w:t>
      </w:r>
    </w:p>
    <w:p w14:paraId="3D5DD7DC" w14:textId="77777777" w:rsidR="005E25C0" w:rsidRDefault="005E25C0" w:rsidP="00A96828">
      <w:pPr>
        <w:keepNext/>
        <w:keepLines/>
        <w:ind w:left="426"/>
        <w:jc w:val="center"/>
        <w:rPr>
          <w:rFonts w:ascii="Tahoma" w:hAnsi="Tahoma" w:cs="Tahoma"/>
        </w:rPr>
      </w:pPr>
    </w:p>
    <w:p w14:paraId="542EF23B" w14:textId="77777777" w:rsidR="00392AE2" w:rsidRPr="005E25C0" w:rsidRDefault="00392AE2" w:rsidP="00A96828">
      <w:pPr>
        <w:keepNext/>
        <w:keepLines/>
        <w:jc w:val="both"/>
        <w:rPr>
          <w:rFonts w:ascii="Tahoma" w:hAnsi="Tahoma" w:cs="Tahoma"/>
        </w:rPr>
      </w:pPr>
      <w:r w:rsidRPr="005E25C0">
        <w:rPr>
          <w:rFonts w:ascii="Tahoma" w:hAnsi="Tahoma" w:cs="Tahoma"/>
        </w:rPr>
        <w:t>Izvajalec se obvezuje, da bo kadarkoli v času veljavnosti tega okvirnega sporazuma oziroma kadarkoli v času izvajanja predmeta tega okvirnega sporazuma, v skladu s šestim odstavkom 91. člena ZJN-3, v roku osmih (8) dni od prejema poziva (velja tudi za vse podizvajalce, s katerimi izvajalec izvaja predmet tega okvirnega sporazuma), naročniku posredoval podatke o:</w:t>
      </w:r>
    </w:p>
    <w:p w14:paraId="280F9D13" w14:textId="77777777" w:rsidR="00392AE2" w:rsidRPr="008C68E2" w:rsidRDefault="00392AE2" w:rsidP="00A96828">
      <w:pPr>
        <w:keepNext/>
        <w:keepLines/>
        <w:numPr>
          <w:ilvl w:val="0"/>
          <w:numId w:val="6"/>
        </w:numPr>
        <w:jc w:val="both"/>
        <w:rPr>
          <w:rFonts w:ascii="Tahoma" w:hAnsi="Tahoma" w:cs="Tahoma"/>
        </w:rPr>
      </w:pPr>
      <w:r w:rsidRPr="008C68E2">
        <w:rPr>
          <w:rFonts w:ascii="Tahoma" w:hAnsi="Tahoma" w:cs="Tahoma"/>
        </w:rPr>
        <w:t xml:space="preserve">svojih ustanoviteljih, družbenikih, vključno s tihimi družbeniki, delničarjih, </w:t>
      </w:r>
      <w:proofErr w:type="spellStart"/>
      <w:r w:rsidRPr="008C68E2">
        <w:rPr>
          <w:rFonts w:ascii="Tahoma" w:hAnsi="Tahoma" w:cs="Tahoma"/>
        </w:rPr>
        <w:t>komandistih</w:t>
      </w:r>
      <w:proofErr w:type="spellEnd"/>
      <w:r w:rsidRPr="008C68E2">
        <w:rPr>
          <w:rFonts w:ascii="Tahoma" w:hAnsi="Tahoma" w:cs="Tahoma"/>
        </w:rPr>
        <w:t xml:space="preserve"> ali drugih lastnikih in podatke o lastniških deležih navedenih oseb,</w:t>
      </w:r>
    </w:p>
    <w:p w14:paraId="7A099AFF" w14:textId="77777777" w:rsidR="00392AE2" w:rsidRPr="008C68E2" w:rsidRDefault="00392AE2" w:rsidP="00A96828">
      <w:pPr>
        <w:keepNext/>
        <w:keepLines/>
        <w:numPr>
          <w:ilvl w:val="0"/>
          <w:numId w:val="6"/>
        </w:numPr>
        <w:jc w:val="both"/>
        <w:rPr>
          <w:rFonts w:ascii="Tahoma" w:hAnsi="Tahoma" w:cs="Tahoma"/>
        </w:rPr>
      </w:pPr>
      <w:r w:rsidRPr="008C68E2">
        <w:rPr>
          <w:rFonts w:ascii="Tahoma" w:hAnsi="Tahoma" w:cs="Tahoma"/>
        </w:rPr>
        <w:t>gospodarskih subjektih, za katere se glede na določbe zakona, ki ureja gospodarske družbe, šteje</w:t>
      </w:r>
      <w:r>
        <w:rPr>
          <w:rFonts w:ascii="Tahoma" w:hAnsi="Tahoma" w:cs="Tahoma"/>
        </w:rPr>
        <w:t>, da so z njim povezane družbe.</w:t>
      </w:r>
    </w:p>
    <w:p w14:paraId="5D8C1236" w14:textId="77777777" w:rsidR="002C56D9" w:rsidRDefault="002C56D9" w:rsidP="00A96828">
      <w:pPr>
        <w:keepNext/>
        <w:keepLines/>
        <w:tabs>
          <w:tab w:val="left" w:pos="567"/>
          <w:tab w:val="left" w:pos="1418"/>
          <w:tab w:val="left" w:pos="1702"/>
        </w:tabs>
        <w:jc w:val="both"/>
        <w:rPr>
          <w:rFonts w:ascii="Tahoma" w:hAnsi="Tahoma" w:cs="Tahoma"/>
        </w:rPr>
      </w:pPr>
    </w:p>
    <w:p w14:paraId="61A378E8" w14:textId="77777777" w:rsidR="00D030E2" w:rsidRDefault="00253633" w:rsidP="00A96828">
      <w:pPr>
        <w:keepNext/>
        <w:keepLines/>
        <w:numPr>
          <w:ilvl w:val="1"/>
          <w:numId w:val="5"/>
        </w:numPr>
        <w:tabs>
          <w:tab w:val="clear" w:pos="1440"/>
        </w:tabs>
        <w:ind w:left="426" w:hanging="426"/>
        <w:jc w:val="center"/>
        <w:rPr>
          <w:rFonts w:ascii="Tahoma" w:hAnsi="Tahoma" w:cs="Tahoma"/>
        </w:rPr>
      </w:pPr>
      <w:r>
        <w:rPr>
          <w:rFonts w:ascii="Tahoma" w:hAnsi="Tahoma" w:cs="Tahoma"/>
        </w:rPr>
        <w:t>č</w:t>
      </w:r>
      <w:r w:rsidR="00337D19" w:rsidRPr="00E16409">
        <w:rPr>
          <w:rFonts w:ascii="Tahoma" w:hAnsi="Tahoma" w:cs="Tahoma"/>
        </w:rPr>
        <w:t>len</w:t>
      </w:r>
    </w:p>
    <w:p w14:paraId="57624D92" w14:textId="77777777" w:rsidR="00253633" w:rsidRDefault="00253633" w:rsidP="00A96828">
      <w:pPr>
        <w:keepNext/>
        <w:keepLines/>
        <w:rPr>
          <w:rFonts w:ascii="Tahoma" w:hAnsi="Tahoma" w:cs="Tahoma"/>
        </w:rPr>
      </w:pPr>
    </w:p>
    <w:p w14:paraId="7146CC74" w14:textId="77777777" w:rsidR="00253633" w:rsidRDefault="00253633" w:rsidP="00A96828">
      <w:pPr>
        <w:keepNext/>
        <w:keepLines/>
        <w:jc w:val="both"/>
        <w:rPr>
          <w:rFonts w:ascii="Tahoma" w:hAnsi="Tahoma" w:cs="Tahoma"/>
        </w:rPr>
      </w:pPr>
      <w:r>
        <w:rPr>
          <w:rFonts w:ascii="Tahoma" w:hAnsi="Tahoma" w:cs="Tahoma"/>
        </w:rPr>
        <w:t>Morebitne spremembe ali dopolnitve tega okvirnega sporazuma veljajo samo v pisni obliki in v primeru, da jih podpišeta obe stranki okvirnega sporazuma.</w:t>
      </w:r>
    </w:p>
    <w:p w14:paraId="441E65FE" w14:textId="77777777" w:rsidR="00253633" w:rsidRDefault="00253633" w:rsidP="00A96828">
      <w:pPr>
        <w:keepNext/>
        <w:keepLines/>
        <w:rPr>
          <w:rFonts w:ascii="Tahoma" w:hAnsi="Tahoma" w:cs="Tahoma"/>
        </w:rPr>
      </w:pPr>
    </w:p>
    <w:p w14:paraId="5D3B91D2" w14:textId="77777777" w:rsidR="008C77E8" w:rsidRDefault="008C77E8" w:rsidP="00A96828">
      <w:pPr>
        <w:keepNext/>
        <w:keepLines/>
        <w:tabs>
          <w:tab w:val="left" w:pos="567"/>
          <w:tab w:val="left" w:pos="1418"/>
          <w:tab w:val="left" w:pos="1702"/>
        </w:tabs>
        <w:jc w:val="both"/>
        <w:rPr>
          <w:rFonts w:ascii="Tahoma" w:hAnsi="Tahoma" w:cs="Tahoma"/>
        </w:rPr>
      </w:pPr>
      <w:r w:rsidRPr="00C30175">
        <w:rPr>
          <w:rFonts w:ascii="Tahoma" w:hAnsi="Tahoma" w:cs="Tahoma"/>
        </w:rPr>
        <w:t>Če kater</w:t>
      </w:r>
      <w:r>
        <w:rPr>
          <w:rFonts w:ascii="Tahoma" w:hAnsi="Tahoma" w:cs="Tahoma"/>
        </w:rPr>
        <w:t xml:space="preserve">okoli od določil tega okvirnega sporazuma je ali postane neveljavno, to ne vpliva na ostala </w:t>
      </w:r>
      <w:r w:rsidRPr="00C30175">
        <w:rPr>
          <w:rFonts w:ascii="Tahoma" w:hAnsi="Tahoma" w:cs="Tahoma"/>
        </w:rPr>
        <w:t>določ</w:t>
      </w:r>
      <w:r>
        <w:rPr>
          <w:rFonts w:ascii="Tahoma" w:hAnsi="Tahoma" w:cs="Tahoma"/>
        </w:rPr>
        <w:t>ila tega okvirnega sporazuma. Neveljavno določilo</w:t>
      </w:r>
      <w:r w:rsidRPr="00C30175">
        <w:rPr>
          <w:rFonts w:ascii="Tahoma" w:hAnsi="Tahoma" w:cs="Tahoma"/>
        </w:rPr>
        <w:t xml:space="preserve"> se nadomesti z veljavn</w:t>
      </w:r>
      <w:r>
        <w:rPr>
          <w:rFonts w:ascii="Tahoma" w:hAnsi="Tahoma" w:cs="Tahoma"/>
        </w:rPr>
        <w:t>im</w:t>
      </w:r>
      <w:r w:rsidRPr="00C30175">
        <w:rPr>
          <w:rFonts w:ascii="Tahoma" w:hAnsi="Tahoma" w:cs="Tahoma"/>
        </w:rPr>
        <w:t>, ki mora čim bolj u</w:t>
      </w:r>
      <w:r>
        <w:rPr>
          <w:rFonts w:ascii="Tahoma" w:hAnsi="Tahoma" w:cs="Tahoma"/>
        </w:rPr>
        <w:t>strezati namenu, ki sta ga želeli doseči stranki okvirnega sporazuma z neveljavnim določilom.</w:t>
      </w:r>
    </w:p>
    <w:p w14:paraId="5156093E" w14:textId="77777777" w:rsidR="008C77E8" w:rsidRDefault="008C77E8" w:rsidP="00A96828">
      <w:pPr>
        <w:keepNext/>
        <w:keepLines/>
        <w:tabs>
          <w:tab w:val="left" w:pos="567"/>
          <w:tab w:val="left" w:pos="1418"/>
          <w:tab w:val="left" w:pos="1702"/>
        </w:tabs>
        <w:jc w:val="both"/>
        <w:rPr>
          <w:rFonts w:ascii="Tahoma" w:hAnsi="Tahoma" w:cs="Tahoma"/>
        </w:rPr>
      </w:pPr>
    </w:p>
    <w:p w14:paraId="6CAD7533" w14:textId="77777777" w:rsidR="008C77E8" w:rsidRPr="008C68E2" w:rsidRDefault="008C77E8" w:rsidP="00A96828">
      <w:pPr>
        <w:keepNext/>
        <w:keepLines/>
        <w:tabs>
          <w:tab w:val="left" w:pos="567"/>
          <w:tab w:val="left" w:pos="1418"/>
          <w:tab w:val="left" w:pos="1702"/>
        </w:tabs>
        <w:jc w:val="both"/>
        <w:rPr>
          <w:rFonts w:ascii="Tahoma" w:hAnsi="Tahoma" w:cs="Tahoma"/>
          <w:lang w:val="es-AR"/>
        </w:rPr>
      </w:pPr>
      <w:r>
        <w:rPr>
          <w:rFonts w:ascii="Tahoma" w:hAnsi="Tahoma" w:cs="Tahoma"/>
        </w:rPr>
        <w:t>Izvajalec</w:t>
      </w:r>
      <w:r w:rsidRPr="008C68E2">
        <w:rPr>
          <w:rFonts w:ascii="Tahoma" w:hAnsi="Tahoma" w:cs="Tahoma"/>
        </w:rPr>
        <w:t xml:space="preserve"> s podpisom te</w:t>
      </w:r>
      <w:r>
        <w:rPr>
          <w:rFonts w:ascii="Tahoma" w:hAnsi="Tahoma" w:cs="Tahoma"/>
        </w:rPr>
        <w:t>ga</w:t>
      </w:r>
      <w:r w:rsidRPr="008C68E2">
        <w:rPr>
          <w:rFonts w:ascii="Tahoma" w:hAnsi="Tahoma" w:cs="Tahoma"/>
        </w:rPr>
        <w:t xml:space="preserve"> </w:t>
      </w:r>
      <w:r>
        <w:rPr>
          <w:rFonts w:ascii="Tahoma" w:hAnsi="Tahoma" w:cs="Tahoma"/>
        </w:rPr>
        <w:t>okvirnega sporazuma</w:t>
      </w:r>
      <w:r w:rsidRPr="008C68E2">
        <w:rPr>
          <w:rFonts w:ascii="Tahoma" w:hAnsi="Tahoma" w:cs="Tahoma"/>
        </w:rPr>
        <w:t xml:space="preserve"> jamči, da mu je poznan predmet </w:t>
      </w:r>
      <w:r>
        <w:rPr>
          <w:rFonts w:ascii="Tahoma" w:hAnsi="Tahoma" w:cs="Tahoma"/>
        </w:rPr>
        <w:t>okvirnega sporazuma</w:t>
      </w:r>
      <w:r w:rsidRPr="008C68E2">
        <w:rPr>
          <w:rFonts w:ascii="Tahoma" w:hAnsi="Tahoma" w:cs="Tahoma"/>
        </w:rPr>
        <w:t xml:space="preserve"> in vsi riziki, ki bodo spremljali </w:t>
      </w:r>
      <w:r>
        <w:rPr>
          <w:rFonts w:ascii="Tahoma" w:hAnsi="Tahoma" w:cs="Tahoma"/>
        </w:rPr>
        <w:t>izvedbo</w:t>
      </w:r>
      <w:r w:rsidRPr="008C68E2">
        <w:rPr>
          <w:rFonts w:ascii="Tahoma" w:hAnsi="Tahoma" w:cs="Tahoma"/>
        </w:rPr>
        <w:t xml:space="preserve">, da je seznanjen z razpisnimi zahtevami in s tehnično dokumentacijo, ter da so mu razumljivi in jasni pogoji in okoliščine za pravilno izvedbo </w:t>
      </w:r>
      <w:r>
        <w:rPr>
          <w:rFonts w:ascii="Tahoma" w:hAnsi="Tahoma" w:cs="Tahoma"/>
        </w:rPr>
        <w:t>storitev</w:t>
      </w:r>
      <w:r w:rsidRPr="008C68E2">
        <w:rPr>
          <w:rFonts w:ascii="Tahoma" w:hAnsi="Tahoma" w:cs="Tahoma"/>
        </w:rPr>
        <w:t>.</w:t>
      </w:r>
      <w:r w:rsidRPr="008C68E2">
        <w:rPr>
          <w:rFonts w:ascii="Tahoma" w:hAnsi="Tahoma" w:cs="Tahoma"/>
          <w:lang w:val="es-AR"/>
        </w:rPr>
        <w:t xml:space="preserve"> </w:t>
      </w:r>
      <w:r>
        <w:rPr>
          <w:rFonts w:ascii="Tahoma" w:hAnsi="Tahoma" w:cs="Tahoma"/>
          <w:lang w:val="es-AR"/>
        </w:rPr>
        <w:t>Izvajalec</w:t>
      </w:r>
      <w:r w:rsidRPr="008C68E2">
        <w:rPr>
          <w:rFonts w:ascii="Tahoma" w:hAnsi="Tahoma" w:cs="Tahoma"/>
          <w:lang w:val="es-AR"/>
        </w:rPr>
        <w:t xml:space="preserve"> se strinja, da lahko </w:t>
      </w:r>
      <w:r>
        <w:rPr>
          <w:rFonts w:ascii="Tahoma" w:hAnsi="Tahoma" w:cs="Tahoma"/>
          <w:lang w:val="es-AR"/>
        </w:rPr>
        <w:t>naročnik</w:t>
      </w:r>
      <w:r w:rsidRPr="008C68E2">
        <w:rPr>
          <w:rFonts w:ascii="Tahoma" w:hAnsi="Tahoma" w:cs="Tahoma"/>
          <w:lang w:val="es-AR"/>
        </w:rPr>
        <w:t xml:space="preserve"> prekine </w:t>
      </w:r>
      <w:r>
        <w:rPr>
          <w:rFonts w:ascii="Tahoma" w:hAnsi="Tahoma" w:cs="Tahoma"/>
          <w:lang w:val="es-AR"/>
        </w:rPr>
        <w:t>medsebojno</w:t>
      </w:r>
      <w:r w:rsidRPr="008C68E2">
        <w:rPr>
          <w:rFonts w:ascii="Tahoma" w:hAnsi="Tahoma" w:cs="Tahoma"/>
          <w:lang w:val="es-AR"/>
        </w:rPr>
        <w:t xml:space="preserve"> razmerje v primeru nespoštovanja določil </w:t>
      </w:r>
      <w:r>
        <w:rPr>
          <w:rFonts w:ascii="Tahoma" w:hAnsi="Tahoma" w:cs="Tahoma"/>
        </w:rPr>
        <w:t>okvirnega sporazuma</w:t>
      </w:r>
      <w:r w:rsidRPr="008C68E2">
        <w:rPr>
          <w:rFonts w:ascii="Tahoma" w:hAnsi="Tahoma" w:cs="Tahoma"/>
          <w:lang w:val="es-AR"/>
        </w:rPr>
        <w:t xml:space="preserve"> in določil javnega naročanja, brez odškodninske odgovornosti do </w:t>
      </w:r>
      <w:r>
        <w:rPr>
          <w:rFonts w:ascii="Tahoma" w:hAnsi="Tahoma" w:cs="Tahoma"/>
          <w:lang w:val="es-AR"/>
        </w:rPr>
        <w:t>izvajalca</w:t>
      </w:r>
      <w:r w:rsidRPr="008C68E2">
        <w:rPr>
          <w:rFonts w:ascii="Tahoma" w:hAnsi="Tahoma" w:cs="Tahoma"/>
          <w:lang w:val="es-AR"/>
        </w:rPr>
        <w:t>.</w:t>
      </w:r>
    </w:p>
    <w:p w14:paraId="55761206" w14:textId="77777777" w:rsidR="00575670" w:rsidRPr="00575670" w:rsidRDefault="008C77E8" w:rsidP="00A96828">
      <w:pPr>
        <w:keepNext/>
        <w:keepLines/>
        <w:tabs>
          <w:tab w:val="left" w:pos="567"/>
          <w:tab w:val="left" w:pos="1418"/>
          <w:tab w:val="left" w:pos="1702"/>
        </w:tabs>
        <w:jc w:val="both"/>
        <w:rPr>
          <w:rFonts w:ascii="Tahoma" w:hAnsi="Tahoma" w:cs="Tahoma"/>
          <w:lang w:val="es-AR"/>
        </w:rPr>
      </w:pPr>
      <w:r>
        <w:rPr>
          <w:rFonts w:ascii="Tahoma" w:hAnsi="Tahoma" w:cs="Tahoma"/>
        </w:rPr>
        <w:t xml:space="preserve"> </w:t>
      </w:r>
    </w:p>
    <w:p w14:paraId="2D9E4A9F" w14:textId="77777777" w:rsidR="00392AE2" w:rsidRDefault="00392AE2" w:rsidP="00A96828">
      <w:pPr>
        <w:keepNext/>
        <w:keepLines/>
        <w:tabs>
          <w:tab w:val="left" w:pos="567"/>
          <w:tab w:val="left" w:pos="1418"/>
          <w:tab w:val="left" w:pos="1702"/>
        </w:tabs>
        <w:jc w:val="both"/>
        <w:rPr>
          <w:rFonts w:ascii="Tahoma" w:hAnsi="Tahoma" w:cs="Tahoma"/>
        </w:rPr>
      </w:pPr>
      <w:r>
        <w:rPr>
          <w:rFonts w:ascii="Tahoma" w:hAnsi="Tahoma" w:cs="Tahoma"/>
        </w:rPr>
        <w:t>S</w:t>
      </w:r>
      <w:r w:rsidRPr="00AC0D4E">
        <w:rPr>
          <w:rFonts w:ascii="Tahoma" w:hAnsi="Tahoma" w:cs="Tahoma"/>
        </w:rPr>
        <w:t>tranki</w:t>
      </w:r>
      <w:r>
        <w:rPr>
          <w:rFonts w:ascii="Tahoma" w:hAnsi="Tahoma" w:cs="Tahoma"/>
        </w:rPr>
        <w:t xml:space="preserve"> okvirnega sporazuma</w:t>
      </w:r>
      <w:r w:rsidRPr="00AC0D4E">
        <w:rPr>
          <w:rFonts w:ascii="Tahoma" w:hAnsi="Tahoma" w:cs="Tahoma"/>
        </w:rPr>
        <w:t xml:space="preserve"> soglašata, da predstavljajo tehnični podatki, dokumentacija, poslovne informacije ter drugi podatki in informacije, ki izvirajo iz tega razmerja oziroma v zvezi z njim, ali iz siceršnjega opravljanja dejavnosti ene ali druge stranke</w:t>
      </w:r>
      <w:r>
        <w:rPr>
          <w:rFonts w:ascii="Tahoma" w:hAnsi="Tahoma" w:cs="Tahoma"/>
        </w:rPr>
        <w:t xml:space="preserve"> okvirnega sporazuma</w:t>
      </w:r>
      <w:r w:rsidRPr="00AC0D4E">
        <w:rPr>
          <w:rFonts w:ascii="Tahoma" w:hAnsi="Tahoma" w:cs="Tahoma"/>
        </w:rPr>
        <w:t xml:space="preserve">, poslovno skrivnost, ki </w:t>
      </w:r>
      <w:r>
        <w:rPr>
          <w:rFonts w:ascii="Tahoma" w:hAnsi="Tahoma" w:cs="Tahoma"/>
        </w:rPr>
        <w:t>sta jo dolžni varovati ves čas veljavnosti okvirnega sporazuma</w:t>
      </w:r>
      <w:r w:rsidRPr="00AC0D4E">
        <w:rPr>
          <w:rFonts w:ascii="Tahoma" w:hAnsi="Tahoma" w:cs="Tahoma"/>
        </w:rPr>
        <w:t>, razen podatkov, ki po veljavnih predpisih štejejo za javne.</w:t>
      </w:r>
    </w:p>
    <w:p w14:paraId="59AA36D5" w14:textId="77777777" w:rsidR="00ED2A15" w:rsidRDefault="00ED2A15" w:rsidP="00A96828">
      <w:pPr>
        <w:keepNext/>
        <w:keepLines/>
        <w:tabs>
          <w:tab w:val="left" w:pos="567"/>
          <w:tab w:val="left" w:pos="1418"/>
          <w:tab w:val="left" w:pos="1702"/>
        </w:tabs>
        <w:jc w:val="both"/>
        <w:rPr>
          <w:rFonts w:ascii="Tahoma" w:hAnsi="Tahoma" w:cs="Tahoma"/>
        </w:rPr>
      </w:pPr>
    </w:p>
    <w:p w14:paraId="72067B1E" w14:textId="77777777" w:rsidR="00ED2A15" w:rsidRDefault="00ED2A15" w:rsidP="00A96828">
      <w:pPr>
        <w:keepNext/>
        <w:keepLines/>
        <w:tabs>
          <w:tab w:val="left" w:pos="567"/>
          <w:tab w:val="left" w:pos="1418"/>
          <w:tab w:val="left" w:pos="1702"/>
        </w:tabs>
        <w:jc w:val="both"/>
        <w:rPr>
          <w:rFonts w:ascii="Tahoma" w:hAnsi="Tahoma" w:cs="Tahoma"/>
        </w:rPr>
      </w:pPr>
    </w:p>
    <w:p w14:paraId="2CA17275" w14:textId="77777777" w:rsidR="00C34503" w:rsidRDefault="00C34503" w:rsidP="00A96828">
      <w:pPr>
        <w:keepNext/>
        <w:keepLines/>
        <w:ind w:left="426"/>
        <w:jc w:val="center"/>
        <w:rPr>
          <w:rFonts w:ascii="Tahoma" w:hAnsi="Tahoma" w:cs="Tahoma"/>
        </w:rPr>
      </w:pPr>
    </w:p>
    <w:p w14:paraId="05AB5420" w14:textId="77777777" w:rsidR="00CA7A3B" w:rsidRDefault="00CA7A3B" w:rsidP="00A96828">
      <w:pPr>
        <w:keepNext/>
        <w:keepLines/>
        <w:numPr>
          <w:ilvl w:val="1"/>
          <w:numId w:val="5"/>
        </w:numPr>
        <w:tabs>
          <w:tab w:val="clear" w:pos="1440"/>
        </w:tabs>
        <w:ind w:left="426" w:hanging="426"/>
        <w:jc w:val="center"/>
        <w:rPr>
          <w:rFonts w:ascii="Tahoma" w:hAnsi="Tahoma" w:cs="Tahoma"/>
        </w:rPr>
      </w:pPr>
      <w:r>
        <w:rPr>
          <w:rFonts w:ascii="Tahoma" w:hAnsi="Tahoma" w:cs="Tahoma"/>
        </w:rPr>
        <w:lastRenderedPageBreak/>
        <w:t>č</w:t>
      </w:r>
      <w:r w:rsidRPr="00856F7B">
        <w:rPr>
          <w:rFonts w:ascii="Tahoma" w:hAnsi="Tahoma" w:cs="Tahoma"/>
        </w:rPr>
        <w:t>len</w:t>
      </w:r>
    </w:p>
    <w:p w14:paraId="18C6F1F2" w14:textId="77777777" w:rsidR="00CA7A3B" w:rsidRPr="00856F7B" w:rsidRDefault="00CA7A3B" w:rsidP="00A96828">
      <w:pPr>
        <w:keepNext/>
        <w:keepLines/>
        <w:ind w:left="426"/>
        <w:jc w:val="center"/>
        <w:rPr>
          <w:rFonts w:ascii="Tahoma" w:hAnsi="Tahoma" w:cs="Tahoma"/>
        </w:rPr>
      </w:pPr>
    </w:p>
    <w:p w14:paraId="233C8BBC" w14:textId="26E11DB9" w:rsidR="0013763F" w:rsidRPr="00B2333E" w:rsidRDefault="0013763F" w:rsidP="00A96828">
      <w:pPr>
        <w:keepNext/>
        <w:keepLines/>
        <w:jc w:val="both"/>
        <w:rPr>
          <w:rFonts w:ascii="Tahoma" w:hAnsi="Tahoma" w:cs="Tahoma"/>
        </w:rPr>
      </w:pPr>
      <w:r w:rsidRPr="00CA7A3B">
        <w:rPr>
          <w:rFonts w:ascii="Tahoma" w:hAnsi="Tahoma" w:cs="Tahoma"/>
        </w:rPr>
        <w:t>Okvirni sporazum je sklenjen in prične veljati z dnem, ko ga podpišeta obe stranki okvirnega sporazuma pod pogojem, da izvajalec naročniku predloži finančno zavarovanje za</w:t>
      </w:r>
      <w:r w:rsidR="00195C4C">
        <w:rPr>
          <w:rFonts w:ascii="Tahoma" w:hAnsi="Tahoma" w:cs="Tahoma"/>
        </w:rPr>
        <w:t xml:space="preserve"> </w:t>
      </w:r>
      <w:r w:rsidRPr="00CA7A3B">
        <w:rPr>
          <w:rFonts w:ascii="Tahoma" w:hAnsi="Tahoma" w:cs="Tahoma"/>
        </w:rPr>
        <w:t>dobr</w:t>
      </w:r>
      <w:r>
        <w:rPr>
          <w:rFonts w:ascii="Tahoma" w:hAnsi="Tahoma" w:cs="Tahoma"/>
        </w:rPr>
        <w:t>o</w:t>
      </w:r>
      <w:r w:rsidRPr="00CA7A3B">
        <w:rPr>
          <w:rFonts w:ascii="Tahoma" w:hAnsi="Tahoma" w:cs="Tahoma"/>
        </w:rPr>
        <w:t xml:space="preserve"> izvedb</w:t>
      </w:r>
      <w:r>
        <w:rPr>
          <w:rFonts w:ascii="Tahoma" w:hAnsi="Tahoma" w:cs="Tahoma"/>
        </w:rPr>
        <w:t>o</w:t>
      </w:r>
      <w:r w:rsidRPr="00CA7A3B">
        <w:rPr>
          <w:rFonts w:ascii="Tahoma" w:hAnsi="Tahoma" w:cs="Tahoma"/>
        </w:rPr>
        <w:t xml:space="preserve"> obveznosti iz okvirnega sporazuma v roku, v višini in z veljavnostjo, kot je določena v </w:t>
      </w:r>
      <w:r w:rsidR="00491E73">
        <w:rPr>
          <w:rFonts w:ascii="Tahoma" w:hAnsi="Tahoma" w:cs="Tahoma"/>
          <w:color w:val="000000"/>
        </w:rPr>
        <w:t>2</w:t>
      </w:r>
      <w:r w:rsidR="00ED2A15">
        <w:rPr>
          <w:rFonts w:ascii="Tahoma" w:hAnsi="Tahoma" w:cs="Tahoma"/>
          <w:color w:val="000000"/>
        </w:rPr>
        <w:t>4</w:t>
      </w:r>
      <w:r w:rsidRPr="00CA7A3B">
        <w:rPr>
          <w:rFonts w:ascii="Tahoma" w:hAnsi="Tahoma" w:cs="Tahoma"/>
        </w:rPr>
        <w:t>. členu tega okvirnega sporazuma</w:t>
      </w:r>
      <w:r>
        <w:rPr>
          <w:rFonts w:ascii="Tahoma" w:hAnsi="Tahoma" w:cs="Tahoma"/>
        </w:rPr>
        <w:t xml:space="preserve">. </w:t>
      </w:r>
      <w:r w:rsidRPr="00B2333E">
        <w:rPr>
          <w:rFonts w:ascii="Tahoma" w:hAnsi="Tahoma" w:cs="Tahoma"/>
          <w:lang w:eastAsia="ar-SA"/>
        </w:rPr>
        <w:t xml:space="preserve">V kolikor izvajalec, v skladu s </w:t>
      </w:r>
      <w:r w:rsidR="00491E73">
        <w:rPr>
          <w:rFonts w:ascii="Tahoma" w:hAnsi="Tahoma" w:cs="Tahoma"/>
          <w:lang w:eastAsia="ar-SA"/>
        </w:rPr>
        <w:t>2</w:t>
      </w:r>
      <w:r w:rsidR="00ED2A15">
        <w:rPr>
          <w:rFonts w:ascii="Tahoma" w:hAnsi="Tahoma" w:cs="Tahoma"/>
          <w:lang w:eastAsia="ar-SA"/>
        </w:rPr>
        <w:t>4</w:t>
      </w:r>
      <w:r w:rsidRPr="00B2333E">
        <w:rPr>
          <w:rFonts w:ascii="Tahoma" w:hAnsi="Tahoma" w:cs="Tahoma"/>
          <w:lang w:eastAsia="ar-SA"/>
        </w:rPr>
        <w:t xml:space="preserve">. členom </w:t>
      </w:r>
      <w:r>
        <w:rPr>
          <w:rFonts w:ascii="Tahoma" w:hAnsi="Tahoma" w:cs="Tahoma"/>
          <w:lang w:eastAsia="ar-SA"/>
        </w:rPr>
        <w:t>tega okvirnega sporazuma,</w:t>
      </w:r>
      <w:r w:rsidRPr="00B2333E">
        <w:rPr>
          <w:rFonts w:ascii="Tahoma" w:hAnsi="Tahoma" w:cs="Tahoma"/>
          <w:lang w:eastAsia="ar-SA"/>
        </w:rPr>
        <w:t xml:space="preserve"> ne predloži finančnega zavarovanja za dobro izvedbo obveznosti</w:t>
      </w:r>
      <w:r>
        <w:rPr>
          <w:rFonts w:ascii="Tahoma" w:hAnsi="Tahoma" w:cs="Tahoma"/>
          <w:lang w:eastAsia="ar-SA"/>
        </w:rPr>
        <w:t xml:space="preserve"> iz okvirnega sporazuma</w:t>
      </w:r>
      <w:r w:rsidRPr="00B2333E">
        <w:rPr>
          <w:rFonts w:ascii="Tahoma" w:hAnsi="Tahoma" w:cs="Tahoma"/>
          <w:lang w:eastAsia="ar-SA"/>
        </w:rPr>
        <w:t xml:space="preserve">, </w:t>
      </w:r>
      <w:r w:rsidRPr="00B2333E">
        <w:rPr>
          <w:rFonts w:ascii="Tahoma" w:hAnsi="Tahoma" w:cs="Tahoma"/>
        </w:rPr>
        <w:t xml:space="preserve">se šteje, da ta </w:t>
      </w:r>
      <w:r>
        <w:rPr>
          <w:rFonts w:ascii="Tahoma" w:hAnsi="Tahoma" w:cs="Tahoma"/>
        </w:rPr>
        <w:t>okvirni sporazum</w:t>
      </w:r>
      <w:r w:rsidRPr="00B2333E">
        <w:rPr>
          <w:rFonts w:ascii="Tahoma" w:hAnsi="Tahoma" w:cs="Tahoma"/>
        </w:rPr>
        <w:t xml:space="preserve"> ni bil nikoli sklenjen</w:t>
      </w:r>
      <w:r w:rsidR="002A7C08">
        <w:rPr>
          <w:rFonts w:ascii="Tahoma" w:hAnsi="Tahoma" w:cs="Tahoma"/>
        </w:rPr>
        <w:t xml:space="preserve">, naročnik pa bo ravnal v skladu s </w:t>
      </w:r>
      <w:r w:rsidR="00D37F99">
        <w:rPr>
          <w:rFonts w:ascii="Tahoma" w:hAnsi="Tahoma" w:cs="Tahoma"/>
        </w:rPr>
        <w:t>tretjim</w:t>
      </w:r>
      <w:r w:rsidR="002A7C08">
        <w:rPr>
          <w:rFonts w:ascii="Tahoma" w:hAnsi="Tahoma" w:cs="Tahoma"/>
        </w:rPr>
        <w:t xml:space="preserve"> odstavkom </w:t>
      </w:r>
      <w:r w:rsidR="00491E73">
        <w:rPr>
          <w:rFonts w:ascii="Tahoma" w:hAnsi="Tahoma" w:cs="Tahoma"/>
        </w:rPr>
        <w:t>2</w:t>
      </w:r>
      <w:r w:rsidR="00ED2A15">
        <w:rPr>
          <w:rFonts w:ascii="Tahoma" w:hAnsi="Tahoma" w:cs="Tahoma"/>
        </w:rPr>
        <w:t>4</w:t>
      </w:r>
      <w:r w:rsidR="002A7C08">
        <w:rPr>
          <w:rFonts w:ascii="Tahoma" w:hAnsi="Tahoma" w:cs="Tahoma"/>
        </w:rPr>
        <w:t>. člena tega okvirnega sporazuma</w:t>
      </w:r>
      <w:r w:rsidRPr="00B2333E">
        <w:rPr>
          <w:rFonts w:ascii="Tahoma" w:hAnsi="Tahoma" w:cs="Tahoma"/>
        </w:rPr>
        <w:t xml:space="preserve">. </w:t>
      </w:r>
    </w:p>
    <w:p w14:paraId="64C97553" w14:textId="77777777" w:rsidR="00117AB9" w:rsidRDefault="00117AB9" w:rsidP="00A96828">
      <w:pPr>
        <w:keepNext/>
        <w:keepLines/>
        <w:jc w:val="both"/>
        <w:rPr>
          <w:rFonts w:ascii="Tahoma" w:hAnsi="Tahoma" w:cs="Tahoma"/>
        </w:rPr>
      </w:pPr>
    </w:p>
    <w:p w14:paraId="1FA6DCAD" w14:textId="77777777" w:rsidR="008A5EEB" w:rsidRPr="00DE07BB" w:rsidRDefault="008A5EEB" w:rsidP="00A96828">
      <w:pPr>
        <w:keepNext/>
        <w:keepLines/>
        <w:numPr>
          <w:ilvl w:val="1"/>
          <w:numId w:val="5"/>
        </w:numPr>
        <w:tabs>
          <w:tab w:val="clear" w:pos="1440"/>
        </w:tabs>
        <w:ind w:left="426" w:hanging="426"/>
        <w:jc w:val="center"/>
        <w:rPr>
          <w:rFonts w:ascii="Tahoma" w:hAnsi="Tahoma" w:cs="Tahoma"/>
        </w:rPr>
      </w:pPr>
      <w:r>
        <w:rPr>
          <w:rFonts w:ascii="Tahoma" w:hAnsi="Tahoma" w:cs="Tahoma"/>
        </w:rPr>
        <w:t>člen</w:t>
      </w:r>
    </w:p>
    <w:p w14:paraId="5F6CA56C" w14:textId="77777777" w:rsidR="008A5EEB" w:rsidRDefault="008A5EEB" w:rsidP="00A96828">
      <w:pPr>
        <w:keepNext/>
        <w:keepLines/>
        <w:jc w:val="both"/>
        <w:rPr>
          <w:rFonts w:ascii="Tahoma" w:hAnsi="Tahoma" w:cs="Tahoma"/>
        </w:rPr>
      </w:pPr>
    </w:p>
    <w:p w14:paraId="6613127F" w14:textId="77777777" w:rsidR="003C45B9" w:rsidRPr="00E575BC" w:rsidRDefault="003C45B9" w:rsidP="00A96828">
      <w:pPr>
        <w:keepNext/>
        <w:keepLines/>
        <w:jc w:val="both"/>
        <w:rPr>
          <w:rFonts w:ascii="Tahoma" w:hAnsi="Tahoma" w:cs="Tahoma"/>
        </w:rPr>
      </w:pPr>
      <w:r w:rsidRPr="00E575BC">
        <w:rPr>
          <w:rFonts w:ascii="Tahoma" w:hAnsi="Tahoma" w:cs="Tahoma"/>
        </w:rPr>
        <w:t xml:space="preserve">Ta </w:t>
      </w:r>
      <w:r>
        <w:rPr>
          <w:rFonts w:ascii="Tahoma" w:hAnsi="Tahoma" w:cs="Tahoma"/>
        </w:rPr>
        <w:t>okvirni sporazum</w:t>
      </w:r>
      <w:r w:rsidRPr="00E575BC">
        <w:rPr>
          <w:rFonts w:ascii="Tahoma" w:hAnsi="Tahoma" w:cs="Tahoma"/>
        </w:rPr>
        <w:t xml:space="preserve"> je sklenjen pod razveznim pogojem, ki se uresniči v primeru izpolnitve ene od naslednjih okoliščin:</w:t>
      </w:r>
    </w:p>
    <w:p w14:paraId="04B9926B" w14:textId="77777777" w:rsidR="003C45B9" w:rsidRDefault="003C45B9" w:rsidP="00A96828">
      <w:pPr>
        <w:pStyle w:val="Odstavekseznama"/>
        <w:keepNext/>
        <w:keepLines/>
        <w:numPr>
          <w:ilvl w:val="0"/>
          <w:numId w:val="11"/>
        </w:numPr>
        <w:jc w:val="both"/>
        <w:rPr>
          <w:rFonts w:ascii="Tahoma" w:hAnsi="Tahoma" w:cs="Tahoma"/>
        </w:rPr>
      </w:pPr>
      <w:r w:rsidRPr="00E575BC">
        <w:rPr>
          <w:rFonts w:ascii="Tahoma" w:hAnsi="Tahoma" w:cs="Tahoma"/>
        </w:rPr>
        <w:t xml:space="preserve">če bo naročnik seznanjen, da je sodišče s pravnomočno odločitvijo ugotovilo kršitev obveznosti delovne, okoljske ali socialne zakonodaje s strani izvajalca ali podizvajalca ali </w:t>
      </w:r>
    </w:p>
    <w:p w14:paraId="5E32C525" w14:textId="77777777" w:rsidR="003C45B9" w:rsidRPr="00E575BC" w:rsidRDefault="003C45B9" w:rsidP="00A96828">
      <w:pPr>
        <w:pStyle w:val="Odstavekseznama"/>
        <w:keepNext/>
        <w:keepLines/>
        <w:numPr>
          <w:ilvl w:val="0"/>
          <w:numId w:val="11"/>
        </w:numPr>
        <w:jc w:val="both"/>
        <w:rPr>
          <w:rFonts w:ascii="Tahoma" w:hAnsi="Tahoma" w:cs="Tahoma"/>
        </w:rPr>
      </w:pPr>
      <w:r w:rsidRPr="00E575BC">
        <w:rPr>
          <w:rFonts w:ascii="Tahoma" w:hAnsi="Tahoma" w:cs="Tahoma"/>
        </w:rPr>
        <w:t xml:space="preserve">če bo naročnik seznanjen, da je pristojni državni organ pri izvajalcu ali podizvajalcu v času izvajanja </w:t>
      </w:r>
      <w:r>
        <w:rPr>
          <w:rFonts w:ascii="Tahoma" w:hAnsi="Tahoma" w:cs="Tahoma"/>
          <w:lang w:eastAsia="ar-SA"/>
        </w:rPr>
        <w:t>okvirnega sporazuma</w:t>
      </w:r>
      <w:r w:rsidRPr="00E575BC">
        <w:rPr>
          <w:rFonts w:ascii="Tahoma" w:hAnsi="Tahoma" w:cs="Tahoma"/>
        </w:rPr>
        <w:t xml:space="preserve"> ugotovil najmanj dve kršitvi v zvezi s plačilom za delo, delovnim časom, počitki, opravljanjem dela na podlagi pogodb civilnega prava kljub obstoju elementov delovnega razmerja ali </w:t>
      </w:r>
      <w:r>
        <w:rPr>
          <w:rFonts w:ascii="Tahoma" w:hAnsi="Tahoma" w:cs="Tahoma"/>
        </w:rPr>
        <w:t>v zvezi z zaposlovanjem na črno,</w:t>
      </w:r>
    </w:p>
    <w:p w14:paraId="5CC21812" w14:textId="77777777" w:rsidR="003C45B9" w:rsidRPr="00E575BC" w:rsidRDefault="003C45B9" w:rsidP="00A96828">
      <w:pPr>
        <w:keepNext/>
        <w:keepLines/>
        <w:jc w:val="both"/>
        <w:rPr>
          <w:rFonts w:ascii="Tahoma" w:hAnsi="Tahoma" w:cs="Tahoma"/>
        </w:rPr>
      </w:pPr>
      <w:r w:rsidRPr="00E575BC">
        <w:rPr>
          <w:rFonts w:ascii="Tahoma" w:hAnsi="Tahoma" w:cs="Tahoma"/>
        </w:rPr>
        <w:t>in za kateri mu je bila s pravnomočno odločitvijo ali več pravnomočnimi odločitvami izrečena globa za prekršek,</w:t>
      </w:r>
      <w:r>
        <w:rPr>
          <w:rFonts w:ascii="Tahoma" w:hAnsi="Tahoma" w:cs="Tahoma"/>
        </w:rPr>
        <w:t xml:space="preserve"> </w:t>
      </w:r>
      <w:r w:rsidRPr="00E575BC">
        <w:rPr>
          <w:rFonts w:ascii="Tahoma" w:hAnsi="Tahoma" w:cs="Tahoma"/>
        </w:rPr>
        <w:t xml:space="preserve">in pod pogojem, da je od seznanitve s kršitvijo in do izteka veljavnosti </w:t>
      </w:r>
      <w:r>
        <w:rPr>
          <w:rFonts w:ascii="Tahoma" w:hAnsi="Tahoma" w:cs="Tahoma"/>
          <w:lang w:eastAsia="ar-SA"/>
        </w:rPr>
        <w:t>okvirnega sporazuma</w:t>
      </w:r>
      <w:r w:rsidRPr="00E575BC">
        <w:rPr>
          <w:rFonts w:ascii="Tahoma" w:hAnsi="Tahoma" w:cs="Tahoma"/>
        </w:rPr>
        <w:t xml:space="preserve"> še najmanj šest mesecev oziroma če izvajalec nastopa s podizvajalcem pa tudi, če zaradi ugotovljene kršitve pri podizvajalcu izvajalec ne nadomesti ali zamenja tega podizvajalca, na način določen v </w:t>
      </w:r>
      <w:r w:rsidRPr="00E575BC">
        <w:rPr>
          <w:rFonts w:ascii="Tahoma" w:hAnsi="Tahoma" w:cs="Tahoma"/>
          <w:iCs/>
        </w:rPr>
        <w:t>skladu s 94. členom ZJN-3</w:t>
      </w:r>
      <w:r w:rsidRPr="00E575BC">
        <w:rPr>
          <w:rFonts w:ascii="Tahoma" w:hAnsi="Tahoma" w:cs="Tahoma"/>
        </w:rPr>
        <w:t xml:space="preserve"> in določili te</w:t>
      </w:r>
      <w:r>
        <w:rPr>
          <w:rFonts w:ascii="Tahoma" w:hAnsi="Tahoma" w:cs="Tahoma"/>
        </w:rPr>
        <w:t>ga</w:t>
      </w:r>
      <w:r w:rsidRPr="00E575BC">
        <w:rPr>
          <w:rFonts w:ascii="Tahoma" w:hAnsi="Tahoma" w:cs="Tahoma"/>
        </w:rPr>
        <w:t xml:space="preserve"> </w:t>
      </w:r>
      <w:r>
        <w:rPr>
          <w:rFonts w:ascii="Tahoma" w:hAnsi="Tahoma" w:cs="Tahoma"/>
          <w:lang w:eastAsia="ar-SA"/>
        </w:rPr>
        <w:t>okvirnega sporazuma</w:t>
      </w:r>
      <w:r w:rsidRPr="00E575BC">
        <w:rPr>
          <w:rFonts w:ascii="Tahoma" w:hAnsi="Tahoma" w:cs="Tahoma"/>
        </w:rPr>
        <w:t xml:space="preserve"> v roku 30</w:t>
      </w:r>
      <w:r>
        <w:rPr>
          <w:rFonts w:ascii="Tahoma" w:hAnsi="Tahoma" w:cs="Tahoma"/>
        </w:rPr>
        <w:t xml:space="preserve"> (trideset)</w:t>
      </w:r>
      <w:r w:rsidRPr="00E575BC">
        <w:rPr>
          <w:rFonts w:ascii="Tahoma" w:hAnsi="Tahoma" w:cs="Tahoma"/>
        </w:rPr>
        <w:t xml:space="preserve"> dni od seznanitve s kršitvijo. </w:t>
      </w:r>
    </w:p>
    <w:p w14:paraId="1D225F81" w14:textId="77777777" w:rsidR="003C45B9" w:rsidRDefault="003C45B9" w:rsidP="00A96828">
      <w:pPr>
        <w:keepNext/>
        <w:keepLines/>
        <w:jc w:val="both"/>
        <w:rPr>
          <w:rFonts w:ascii="Tahoma" w:hAnsi="Tahoma" w:cs="Tahoma"/>
        </w:rPr>
      </w:pPr>
    </w:p>
    <w:p w14:paraId="4AB6A018" w14:textId="77777777" w:rsidR="003C45B9" w:rsidRDefault="003C45B9" w:rsidP="00A96828">
      <w:pPr>
        <w:keepNext/>
        <w:keepLines/>
        <w:jc w:val="both"/>
        <w:rPr>
          <w:rFonts w:ascii="Tahoma" w:hAnsi="Tahoma" w:cs="Tahoma"/>
        </w:rPr>
      </w:pPr>
      <w:r w:rsidRPr="00E575BC">
        <w:rPr>
          <w:rFonts w:ascii="Tahoma" w:hAnsi="Tahoma" w:cs="Tahoma"/>
        </w:rPr>
        <w:t xml:space="preserve">V primeru izpolnitve okoliščine in pogojev iz prejšnjega odstavka se šteje, da je </w:t>
      </w:r>
      <w:r>
        <w:rPr>
          <w:rFonts w:ascii="Tahoma" w:hAnsi="Tahoma" w:cs="Tahoma"/>
          <w:lang w:eastAsia="ar-SA"/>
        </w:rPr>
        <w:t>okvirni sporazum</w:t>
      </w:r>
      <w:r w:rsidRPr="00E575BC">
        <w:rPr>
          <w:rFonts w:ascii="Tahoma" w:hAnsi="Tahoma" w:cs="Tahoma"/>
        </w:rPr>
        <w:t xml:space="preserve"> razvezan z dnem sklenitve nove</w:t>
      </w:r>
      <w:r w:rsidR="00EE2740">
        <w:rPr>
          <w:rFonts w:ascii="Tahoma" w:hAnsi="Tahoma" w:cs="Tahoma"/>
        </w:rPr>
        <w:t>ga</w:t>
      </w:r>
      <w:r w:rsidRPr="00E575BC">
        <w:rPr>
          <w:rFonts w:ascii="Tahoma" w:hAnsi="Tahoma" w:cs="Tahoma"/>
        </w:rPr>
        <w:t xml:space="preserve"> </w:t>
      </w:r>
      <w:r w:rsidR="00EE2740">
        <w:rPr>
          <w:rFonts w:ascii="Tahoma" w:hAnsi="Tahoma" w:cs="Tahoma"/>
          <w:lang w:eastAsia="ar-SA"/>
        </w:rPr>
        <w:t>okvirnega sporazuma</w:t>
      </w:r>
      <w:r w:rsidR="00EE2740" w:rsidRPr="00E575BC">
        <w:rPr>
          <w:rFonts w:ascii="Tahoma" w:hAnsi="Tahoma" w:cs="Tahoma"/>
        </w:rPr>
        <w:t xml:space="preserve"> </w:t>
      </w:r>
      <w:r w:rsidRPr="00E575BC">
        <w:rPr>
          <w:rFonts w:ascii="Tahoma" w:hAnsi="Tahoma" w:cs="Tahoma"/>
        </w:rPr>
        <w:t>o izvedbi javnega naročila za predmetno naročilo. O datumu sklenitve nove</w:t>
      </w:r>
      <w:r w:rsidR="00EE2740">
        <w:rPr>
          <w:rFonts w:ascii="Tahoma" w:hAnsi="Tahoma" w:cs="Tahoma"/>
        </w:rPr>
        <w:t xml:space="preserve">ga </w:t>
      </w:r>
      <w:r w:rsidR="00EE2740">
        <w:rPr>
          <w:rFonts w:ascii="Tahoma" w:hAnsi="Tahoma" w:cs="Tahoma"/>
          <w:lang w:eastAsia="ar-SA"/>
        </w:rPr>
        <w:t>okvirnega sporazuma</w:t>
      </w:r>
      <w:r w:rsidR="00EE2740" w:rsidRPr="00E575BC">
        <w:rPr>
          <w:rFonts w:ascii="Tahoma" w:hAnsi="Tahoma" w:cs="Tahoma"/>
        </w:rPr>
        <w:t xml:space="preserve"> </w:t>
      </w:r>
      <w:r w:rsidRPr="00E575BC">
        <w:rPr>
          <w:rFonts w:ascii="Tahoma" w:hAnsi="Tahoma" w:cs="Tahoma"/>
        </w:rPr>
        <w:t>bo naročnik obvestil izvajalca.</w:t>
      </w:r>
    </w:p>
    <w:p w14:paraId="5B289674" w14:textId="77777777" w:rsidR="003C45B9" w:rsidRPr="00E575BC" w:rsidRDefault="003C45B9" w:rsidP="00A96828">
      <w:pPr>
        <w:keepNext/>
        <w:keepLines/>
        <w:jc w:val="both"/>
        <w:rPr>
          <w:rFonts w:ascii="Tahoma" w:hAnsi="Tahoma" w:cs="Tahoma"/>
        </w:rPr>
      </w:pPr>
    </w:p>
    <w:p w14:paraId="3F20C2E6" w14:textId="77777777" w:rsidR="003C45B9" w:rsidRPr="00E575BC" w:rsidRDefault="003C45B9" w:rsidP="00A96828">
      <w:pPr>
        <w:keepNext/>
        <w:keepLines/>
        <w:jc w:val="both"/>
        <w:rPr>
          <w:rFonts w:ascii="Tahoma" w:hAnsi="Tahoma" w:cs="Tahoma"/>
        </w:rPr>
      </w:pPr>
      <w:r w:rsidRPr="00E575BC">
        <w:rPr>
          <w:rFonts w:ascii="Tahoma" w:hAnsi="Tahoma" w:cs="Tahoma"/>
        </w:rPr>
        <w:t>Če naročnik v roku 30</w:t>
      </w:r>
      <w:r>
        <w:rPr>
          <w:rFonts w:ascii="Tahoma" w:hAnsi="Tahoma" w:cs="Tahoma"/>
        </w:rPr>
        <w:t xml:space="preserve"> (trideset)</w:t>
      </w:r>
      <w:r w:rsidRPr="00E575BC">
        <w:rPr>
          <w:rFonts w:ascii="Tahoma" w:hAnsi="Tahoma" w:cs="Tahoma"/>
        </w:rPr>
        <w:t xml:space="preserve"> dni od seznanitve s kršitvijo ne začne novega postopka javnega naročila, se šteje, da je </w:t>
      </w:r>
      <w:r w:rsidR="00EE2740">
        <w:rPr>
          <w:rFonts w:ascii="Tahoma" w:hAnsi="Tahoma" w:cs="Tahoma"/>
          <w:lang w:eastAsia="ar-SA"/>
        </w:rPr>
        <w:t>okvirni sporazum</w:t>
      </w:r>
      <w:r w:rsidR="00EE2740" w:rsidRPr="00E575BC">
        <w:rPr>
          <w:rFonts w:ascii="Tahoma" w:hAnsi="Tahoma" w:cs="Tahoma"/>
        </w:rPr>
        <w:t xml:space="preserve"> </w:t>
      </w:r>
      <w:r w:rsidRPr="00E575BC">
        <w:rPr>
          <w:rFonts w:ascii="Tahoma" w:hAnsi="Tahoma" w:cs="Tahoma"/>
        </w:rPr>
        <w:t>razvezan trideseti dan od seznanitve s kršitvijo.</w:t>
      </w:r>
    </w:p>
    <w:p w14:paraId="66E1B477" w14:textId="77777777" w:rsidR="008A5EEB" w:rsidRPr="00CA7A3B" w:rsidRDefault="008A5EEB" w:rsidP="00A96828">
      <w:pPr>
        <w:keepNext/>
        <w:keepLines/>
        <w:jc w:val="both"/>
        <w:rPr>
          <w:rFonts w:ascii="Tahoma" w:hAnsi="Tahoma" w:cs="Tahoma"/>
        </w:rPr>
      </w:pPr>
    </w:p>
    <w:p w14:paraId="7BD51AEF" w14:textId="77777777" w:rsidR="008A5EEB" w:rsidRPr="00665E3C" w:rsidRDefault="008A5EEB" w:rsidP="00A96828">
      <w:pPr>
        <w:keepNext/>
        <w:keepLines/>
        <w:numPr>
          <w:ilvl w:val="1"/>
          <w:numId w:val="5"/>
        </w:numPr>
        <w:tabs>
          <w:tab w:val="clear" w:pos="1440"/>
        </w:tabs>
        <w:ind w:left="426" w:hanging="426"/>
        <w:jc w:val="center"/>
        <w:rPr>
          <w:rFonts w:ascii="Tahoma" w:hAnsi="Tahoma" w:cs="Tahoma"/>
        </w:rPr>
      </w:pPr>
      <w:r w:rsidRPr="00665E3C">
        <w:rPr>
          <w:rFonts w:ascii="Tahoma" w:hAnsi="Tahoma" w:cs="Tahoma"/>
        </w:rPr>
        <w:t>člen</w:t>
      </w:r>
    </w:p>
    <w:p w14:paraId="39773DA2" w14:textId="77777777" w:rsidR="008A5EEB" w:rsidRDefault="008A5EEB" w:rsidP="00A96828">
      <w:pPr>
        <w:keepNext/>
        <w:keepLines/>
        <w:tabs>
          <w:tab w:val="left" w:pos="567"/>
          <w:tab w:val="left" w:pos="1418"/>
          <w:tab w:val="left" w:pos="1702"/>
        </w:tabs>
        <w:jc w:val="both"/>
        <w:rPr>
          <w:rFonts w:ascii="Tahoma" w:eastAsia="Calibri" w:hAnsi="Tahoma" w:cs="Tahoma"/>
        </w:rPr>
      </w:pPr>
    </w:p>
    <w:p w14:paraId="2E843E9A" w14:textId="77777777" w:rsidR="008A5EEB" w:rsidRDefault="008A5EEB" w:rsidP="00A96828">
      <w:pPr>
        <w:keepNext/>
        <w:keepLines/>
        <w:tabs>
          <w:tab w:val="left" w:pos="567"/>
          <w:tab w:val="left" w:pos="1418"/>
          <w:tab w:val="left" w:pos="1702"/>
        </w:tabs>
        <w:jc w:val="both"/>
        <w:rPr>
          <w:rFonts w:ascii="Tahoma" w:eastAsia="Calibri" w:hAnsi="Tahoma" w:cs="Tahoma"/>
        </w:rPr>
      </w:pPr>
      <w:r w:rsidRPr="008C68E2">
        <w:rPr>
          <w:rFonts w:ascii="Tahoma" w:eastAsia="Calibri" w:hAnsi="Tahoma" w:cs="Tahoma"/>
        </w:rPr>
        <w:t xml:space="preserve">Ta </w:t>
      </w:r>
      <w:r>
        <w:rPr>
          <w:rFonts w:ascii="Tahoma" w:hAnsi="Tahoma" w:cs="Tahoma"/>
        </w:rPr>
        <w:t>okvirni sporazum</w:t>
      </w:r>
      <w:r w:rsidRPr="008C68E2">
        <w:rPr>
          <w:rFonts w:ascii="Tahoma" w:eastAsia="Calibri" w:hAnsi="Tahoma" w:cs="Tahoma"/>
        </w:rPr>
        <w:t xml:space="preserve"> v celoti zavezuje tudi morebitne vsakokratne pravne naslednike vsake od strank</w:t>
      </w:r>
      <w:r>
        <w:rPr>
          <w:rFonts w:ascii="Tahoma" w:eastAsia="Calibri" w:hAnsi="Tahoma" w:cs="Tahoma"/>
        </w:rPr>
        <w:t xml:space="preserve"> </w:t>
      </w:r>
      <w:r>
        <w:rPr>
          <w:rFonts w:ascii="Tahoma" w:hAnsi="Tahoma" w:cs="Tahoma"/>
        </w:rPr>
        <w:t>okvirnega sporazuma</w:t>
      </w:r>
      <w:r w:rsidRPr="008C68E2">
        <w:rPr>
          <w:rFonts w:ascii="Tahoma" w:eastAsia="Calibri" w:hAnsi="Tahoma" w:cs="Tahoma"/>
        </w:rPr>
        <w:t>, kar velja zlasti tudi v primeru organizacijsko – statusnih ter lastninskih sprememb.</w:t>
      </w:r>
    </w:p>
    <w:p w14:paraId="2262701D" w14:textId="77777777" w:rsidR="008A5EEB" w:rsidRDefault="008A5EEB" w:rsidP="00A96828">
      <w:pPr>
        <w:keepNext/>
        <w:keepLines/>
        <w:jc w:val="both"/>
        <w:rPr>
          <w:rFonts w:ascii="Tahoma" w:hAnsi="Tahoma" w:cs="Tahoma"/>
        </w:rPr>
      </w:pPr>
    </w:p>
    <w:p w14:paraId="3573DE08" w14:textId="77777777" w:rsidR="00F523D0" w:rsidRPr="00856F7B" w:rsidRDefault="00F523D0" w:rsidP="00A96828">
      <w:pPr>
        <w:keepNext/>
        <w:keepLines/>
        <w:numPr>
          <w:ilvl w:val="1"/>
          <w:numId w:val="5"/>
        </w:numPr>
        <w:tabs>
          <w:tab w:val="clear" w:pos="1440"/>
        </w:tabs>
        <w:ind w:left="426" w:hanging="426"/>
        <w:jc w:val="center"/>
        <w:rPr>
          <w:rFonts w:ascii="Tahoma" w:hAnsi="Tahoma" w:cs="Tahoma"/>
        </w:rPr>
      </w:pPr>
      <w:r>
        <w:rPr>
          <w:rFonts w:ascii="Tahoma" w:hAnsi="Tahoma" w:cs="Tahoma"/>
        </w:rPr>
        <w:t>č</w:t>
      </w:r>
      <w:r w:rsidRPr="00856F7B">
        <w:rPr>
          <w:rFonts w:ascii="Tahoma" w:hAnsi="Tahoma" w:cs="Tahoma"/>
        </w:rPr>
        <w:t>len</w:t>
      </w:r>
    </w:p>
    <w:p w14:paraId="3919960C" w14:textId="77777777" w:rsidR="00F523D0" w:rsidRPr="00856F7B" w:rsidRDefault="00F523D0" w:rsidP="00A96828">
      <w:pPr>
        <w:keepNext/>
        <w:keepLines/>
        <w:tabs>
          <w:tab w:val="left" w:pos="4820"/>
        </w:tabs>
        <w:jc w:val="both"/>
        <w:rPr>
          <w:rFonts w:ascii="Tahoma" w:hAnsi="Tahoma" w:cs="Tahoma"/>
          <w:b/>
        </w:rPr>
      </w:pPr>
    </w:p>
    <w:p w14:paraId="259E2C98" w14:textId="77777777" w:rsidR="000A2619" w:rsidRPr="000A2619" w:rsidRDefault="000A2619" w:rsidP="00A96828">
      <w:pPr>
        <w:keepNext/>
        <w:keepLines/>
        <w:tabs>
          <w:tab w:val="left" w:pos="1134"/>
          <w:tab w:val="left" w:pos="4820"/>
        </w:tabs>
        <w:jc w:val="both"/>
        <w:rPr>
          <w:rFonts w:ascii="Tahoma" w:hAnsi="Tahoma" w:cs="Tahoma"/>
        </w:rPr>
      </w:pPr>
      <w:r w:rsidRPr="000A2619">
        <w:rPr>
          <w:rFonts w:ascii="Tahoma" w:hAnsi="Tahoma" w:cs="Tahoma"/>
        </w:rPr>
        <w:t>Okvirni sporazum je sestavljen in podpisan v petih (5) enakih izvodih, od katerih prejme naročnik tri (3) izvode in izvajalec dva (2) izvoda.</w:t>
      </w:r>
    </w:p>
    <w:p w14:paraId="40217BB7" w14:textId="77777777" w:rsidR="008C6118" w:rsidRDefault="008C6118" w:rsidP="00A96828">
      <w:pPr>
        <w:keepNext/>
        <w:keepLines/>
        <w:tabs>
          <w:tab w:val="left" w:pos="1134"/>
          <w:tab w:val="left" w:pos="4820"/>
        </w:tabs>
        <w:rPr>
          <w:rFonts w:ascii="Tahoma" w:hAnsi="Tahoma" w:cs="Tahoma"/>
        </w:rPr>
      </w:pPr>
    </w:p>
    <w:p w14:paraId="5F93F3AB" w14:textId="77777777" w:rsidR="0027636D" w:rsidRPr="00856F7B" w:rsidRDefault="0027636D" w:rsidP="00A96828">
      <w:pPr>
        <w:keepNext/>
        <w:keepLines/>
        <w:tabs>
          <w:tab w:val="left" w:pos="1134"/>
          <w:tab w:val="left" w:pos="4820"/>
        </w:tabs>
        <w:rPr>
          <w:rFonts w:ascii="Tahoma" w:hAnsi="Tahoma" w:cs="Tahoma"/>
        </w:rPr>
      </w:pPr>
      <w:r w:rsidRPr="00856F7B">
        <w:rPr>
          <w:rFonts w:ascii="Tahoma" w:hAnsi="Tahoma" w:cs="Tahoma"/>
        </w:rPr>
        <w:t>Ljubljana, dne ___________</w:t>
      </w:r>
      <w:r w:rsidRPr="00856F7B">
        <w:rPr>
          <w:rFonts w:ascii="Tahoma" w:hAnsi="Tahoma" w:cs="Tahoma"/>
        </w:rPr>
        <w:tab/>
      </w:r>
      <w:r>
        <w:rPr>
          <w:rFonts w:ascii="Tahoma" w:hAnsi="Tahoma" w:cs="Tahoma"/>
        </w:rPr>
        <w:tab/>
      </w:r>
      <w:r w:rsidRPr="00856F7B">
        <w:rPr>
          <w:rFonts w:ascii="Tahoma" w:hAnsi="Tahoma" w:cs="Tahoma"/>
        </w:rPr>
        <w:tab/>
      </w:r>
      <w:r w:rsidR="00481853">
        <w:rPr>
          <w:rFonts w:ascii="Tahoma" w:hAnsi="Tahoma" w:cs="Tahoma"/>
        </w:rPr>
        <w:t>______________</w:t>
      </w:r>
      <w:r>
        <w:rPr>
          <w:rFonts w:ascii="Tahoma" w:hAnsi="Tahoma" w:cs="Tahoma"/>
        </w:rPr>
        <w:t>, dne __________</w:t>
      </w:r>
    </w:p>
    <w:p w14:paraId="49F7DF4E" w14:textId="77777777" w:rsidR="008A5EEB" w:rsidRDefault="008A5EEB" w:rsidP="00A96828">
      <w:pPr>
        <w:keepNext/>
        <w:keepLines/>
        <w:tabs>
          <w:tab w:val="left" w:pos="4820"/>
        </w:tabs>
        <w:rPr>
          <w:rFonts w:ascii="Tahoma" w:hAnsi="Tahoma" w:cs="Tahoma"/>
        </w:rPr>
      </w:pPr>
    </w:p>
    <w:p w14:paraId="453E9AA9" w14:textId="77777777" w:rsidR="0027636D" w:rsidRPr="00856F7B" w:rsidRDefault="000A2619" w:rsidP="00A96828">
      <w:pPr>
        <w:keepNext/>
        <w:keepLines/>
        <w:tabs>
          <w:tab w:val="left" w:pos="4820"/>
        </w:tabs>
        <w:rPr>
          <w:rFonts w:ascii="Tahoma" w:hAnsi="Tahoma" w:cs="Tahoma"/>
        </w:rPr>
      </w:pPr>
      <w:r>
        <w:rPr>
          <w:rFonts w:ascii="Tahoma" w:hAnsi="Tahoma" w:cs="Tahoma"/>
        </w:rPr>
        <w:t>NAROČNIK</w:t>
      </w:r>
      <w:r w:rsidR="0027636D">
        <w:rPr>
          <w:rFonts w:ascii="Tahoma" w:hAnsi="Tahoma" w:cs="Tahoma"/>
        </w:rPr>
        <w:t>:</w:t>
      </w:r>
      <w:r w:rsidR="0027636D">
        <w:rPr>
          <w:rFonts w:ascii="Tahoma" w:hAnsi="Tahoma" w:cs="Tahoma"/>
        </w:rPr>
        <w:tab/>
      </w:r>
      <w:r w:rsidR="0027636D">
        <w:rPr>
          <w:rFonts w:ascii="Tahoma" w:hAnsi="Tahoma" w:cs="Tahoma"/>
        </w:rPr>
        <w:tab/>
      </w:r>
      <w:r w:rsidR="0027636D">
        <w:rPr>
          <w:rFonts w:ascii="Tahoma" w:hAnsi="Tahoma" w:cs="Tahoma"/>
        </w:rPr>
        <w:tab/>
      </w:r>
      <w:r>
        <w:rPr>
          <w:rFonts w:ascii="Tahoma" w:hAnsi="Tahoma" w:cs="Tahoma"/>
        </w:rPr>
        <w:t>IZVAJALEC</w:t>
      </w:r>
      <w:r w:rsidR="0027636D" w:rsidRPr="00856F7B">
        <w:rPr>
          <w:rFonts w:ascii="Tahoma" w:hAnsi="Tahoma" w:cs="Tahoma"/>
        </w:rPr>
        <w:t>:</w:t>
      </w:r>
    </w:p>
    <w:p w14:paraId="0DC031BF" w14:textId="77777777" w:rsidR="00B01B2D" w:rsidRDefault="00481853" w:rsidP="00A96828">
      <w:pPr>
        <w:keepNext/>
        <w:keepLines/>
        <w:tabs>
          <w:tab w:val="left" w:pos="4962"/>
        </w:tabs>
        <w:ind w:right="-851"/>
        <w:jc w:val="both"/>
        <w:rPr>
          <w:rFonts w:ascii="Tahoma" w:hAnsi="Tahoma" w:cs="Tahoma"/>
        </w:rPr>
      </w:pPr>
      <w:r>
        <w:rPr>
          <w:rFonts w:ascii="Tahoma" w:hAnsi="Tahoma" w:cs="Tahoma"/>
        </w:rPr>
        <w:t>SNAGA</w:t>
      </w:r>
      <w:r w:rsidR="0027636D">
        <w:rPr>
          <w:rFonts w:ascii="Tahoma" w:hAnsi="Tahoma" w:cs="Tahoma"/>
        </w:rPr>
        <w:t xml:space="preserve"> </w:t>
      </w:r>
      <w:r w:rsidR="0027636D" w:rsidRPr="00DE78F7">
        <w:rPr>
          <w:rFonts w:ascii="Tahoma" w:hAnsi="Tahoma" w:cs="Tahoma"/>
        </w:rPr>
        <w:t>Javno podjetje</w:t>
      </w:r>
      <w:r w:rsidR="0027636D">
        <w:rPr>
          <w:rFonts w:ascii="Tahoma" w:hAnsi="Tahoma" w:cs="Tahoma"/>
        </w:rPr>
        <w:t xml:space="preserve"> d.o.o.</w:t>
      </w:r>
      <w:r w:rsidR="0027636D">
        <w:rPr>
          <w:rFonts w:ascii="Tahoma" w:hAnsi="Tahoma" w:cs="Tahoma"/>
        </w:rPr>
        <w:tab/>
      </w:r>
      <w:r w:rsidR="0027636D">
        <w:rPr>
          <w:rFonts w:ascii="Tahoma" w:hAnsi="Tahoma" w:cs="Tahoma"/>
        </w:rPr>
        <w:tab/>
      </w:r>
      <w:r w:rsidR="0027636D">
        <w:rPr>
          <w:rFonts w:ascii="Tahoma" w:hAnsi="Tahoma" w:cs="Tahoma"/>
        </w:rPr>
        <w:tab/>
      </w:r>
      <w:r w:rsidR="0027636D">
        <w:rPr>
          <w:rFonts w:ascii="Tahoma" w:hAnsi="Tahoma" w:cs="Tahoma"/>
        </w:rPr>
        <w:tab/>
      </w:r>
      <w:r w:rsidR="0027636D">
        <w:rPr>
          <w:rFonts w:ascii="Tahoma" w:hAnsi="Tahoma" w:cs="Tahoma"/>
        </w:rPr>
        <w:tab/>
      </w:r>
      <w:r w:rsidR="0027636D">
        <w:rPr>
          <w:rFonts w:ascii="Tahoma" w:hAnsi="Tahoma" w:cs="Tahoma"/>
        </w:rPr>
        <w:tab/>
      </w:r>
      <w:r w:rsidR="00B01B2D">
        <w:rPr>
          <w:rFonts w:ascii="Tahoma" w:hAnsi="Tahoma" w:cs="Tahoma"/>
        </w:rPr>
        <w:tab/>
      </w:r>
    </w:p>
    <w:p w14:paraId="21411287" w14:textId="77777777" w:rsidR="00266E53" w:rsidRDefault="00505C46" w:rsidP="00A96828">
      <w:pPr>
        <w:keepNext/>
        <w:keepLines/>
        <w:tabs>
          <w:tab w:val="left" w:pos="4962"/>
        </w:tabs>
        <w:ind w:right="-851"/>
        <w:jc w:val="both"/>
        <w:rPr>
          <w:rFonts w:ascii="Tahoma" w:hAnsi="Tahoma" w:cs="Tahoma"/>
        </w:rPr>
      </w:pPr>
      <w:r>
        <w:rPr>
          <w:rFonts w:ascii="Tahoma" w:hAnsi="Tahoma" w:cs="Tahoma"/>
        </w:rPr>
        <w:t>Direktor:</w:t>
      </w:r>
      <w:r w:rsidR="00311586">
        <w:rPr>
          <w:rFonts w:ascii="Tahoma" w:hAnsi="Tahoma" w:cs="Tahoma"/>
        </w:rPr>
        <w:t xml:space="preserve"> </w:t>
      </w:r>
    </w:p>
    <w:p w14:paraId="587089FA" w14:textId="77777777" w:rsidR="00062896" w:rsidRDefault="0027636D" w:rsidP="00A96828">
      <w:pPr>
        <w:keepNext/>
        <w:keepLines/>
        <w:tabs>
          <w:tab w:val="left" w:pos="4962"/>
        </w:tabs>
        <w:ind w:right="-851"/>
        <w:jc w:val="both"/>
        <w:rPr>
          <w:rFonts w:ascii="Tahoma" w:hAnsi="Tahoma" w:cs="Tahoma"/>
        </w:rPr>
      </w:pPr>
      <w:r>
        <w:rPr>
          <w:rFonts w:ascii="Tahoma" w:hAnsi="Tahoma" w:cs="Tahoma"/>
        </w:rPr>
        <w:t xml:space="preserve">Janko </w:t>
      </w:r>
      <w:r w:rsidR="009460F3">
        <w:rPr>
          <w:rFonts w:ascii="Tahoma" w:hAnsi="Tahoma" w:cs="Tahoma"/>
        </w:rPr>
        <w:t>KRAMŽAR</w:t>
      </w:r>
    </w:p>
    <w:p w14:paraId="706A19DA" w14:textId="77777777" w:rsidR="005369A2" w:rsidRDefault="005369A2" w:rsidP="00A96828">
      <w:pPr>
        <w:keepNext/>
        <w:keepLines/>
        <w:tabs>
          <w:tab w:val="left" w:pos="4962"/>
        </w:tabs>
        <w:ind w:right="-851"/>
        <w:jc w:val="both"/>
        <w:rPr>
          <w:rFonts w:ascii="Tahoma" w:hAnsi="Tahoma" w:cs="Tahoma"/>
        </w:rPr>
      </w:pPr>
    </w:p>
    <w:p w14:paraId="316EBED3" w14:textId="77777777" w:rsidR="00C86102" w:rsidRDefault="00C86102" w:rsidP="00A96828">
      <w:pPr>
        <w:keepNext/>
        <w:keepLines/>
        <w:rPr>
          <w:rFonts w:ascii="Tahoma" w:hAnsi="Tahoma" w:cs="Tahoma"/>
        </w:rPr>
      </w:pPr>
    </w:p>
    <w:p w14:paraId="009B7D99" w14:textId="77777777" w:rsidR="00C86102" w:rsidRDefault="00C86102" w:rsidP="00A96828">
      <w:pPr>
        <w:keepNext/>
        <w:keepLines/>
        <w:rPr>
          <w:rFonts w:ascii="Tahoma" w:hAnsi="Tahoma" w:cs="Tahoma"/>
        </w:rPr>
      </w:pPr>
    </w:p>
    <w:p w14:paraId="682DFAFF" w14:textId="77777777" w:rsidR="00C86102" w:rsidRDefault="00C86102" w:rsidP="00A96828">
      <w:pPr>
        <w:keepNext/>
        <w:keepLines/>
        <w:rPr>
          <w:rFonts w:ascii="Tahoma" w:hAnsi="Tahoma" w:cs="Tahoma"/>
        </w:rPr>
      </w:pPr>
    </w:p>
    <w:p w14:paraId="4702ED1E" w14:textId="77777777" w:rsidR="00C86102" w:rsidRDefault="00C86102" w:rsidP="00A96828">
      <w:pPr>
        <w:keepNext/>
        <w:keepLines/>
        <w:rPr>
          <w:rFonts w:ascii="Tahoma" w:hAnsi="Tahoma" w:cs="Tahoma"/>
        </w:rPr>
      </w:pPr>
    </w:p>
    <w:p w14:paraId="564F6D17" w14:textId="77777777" w:rsidR="00C86102" w:rsidRDefault="00C86102" w:rsidP="00A96828">
      <w:pPr>
        <w:keepNext/>
        <w:keepLines/>
        <w:rPr>
          <w:rFonts w:ascii="Tahoma" w:hAnsi="Tahoma" w:cs="Tahoma"/>
        </w:rPr>
      </w:pPr>
    </w:p>
    <w:p w14:paraId="4018F95A" w14:textId="77777777" w:rsidR="00C86102" w:rsidRDefault="00C86102" w:rsidP="00A96828">
      <w:pPr>
        <w:keepNext/>
        <w:keepLines/>
        <w:rPr>
          <w:rFonts w:ascii="Tahoma" w:hAnsi="Tahoma" w:cs="Tahoma"/>
        </w:rPr>
      </w:pPr>
    </w:p>
    <w:p w14:paraId="1922BE0D" w14:textId="77777777" w:rsidR="00C86102" w:rsidRDefault="00C86102" w:rsidP="00A96828">
      <w:pPr>
        <w:keepNext/>
        <w:keepLines/>
        <w:rPr>
          <w:rFonts w:ascii="Tahoma" w:hAnsi="Tahoma" w:cs="Tahoma"/>
        </w:rPr>
      </w:pPr>
    </w:p>
    <w:p w14:paraId="1514907D" w14:textId="77777777" w:rsidR="00A86C41" w:rsidRDefault="00A86C41" w:rsidP="00A96828">
      <w:pPr>
        <w:keepNext/>
        <w:keepLines/>
        <w:rPr>
          <w:rFonts w:ascii="Tahoma" w:hAnsi="Tahoma" w:cs="Tahoma"/>
          <w:b/>
        </w:rPr>
        <w:sectPr w:rsidR="00A86C41" w:rsidSect="0095211E">
          <w:headerReference w:type="default" r:id="rId30"/>
          <w:footerReference w:type="default" r:id="rId31"/>
          <w:headerReference w:type="first" r:id="rId32"/>
          <w:footerReference w:type="first" r:id="rId33"/>
          <w:pgSz w:w="11906" w:h="16838" w:code="9"/>
          <w:pgMar w:top="1134" w:right="1134" w:bottom="1134" w:left="1418" w:header="567" w:footer="567" w:gutter="0"/>
          <w:cols w:space="708"/>
        </w:sectPr>
      </w:pPr>
    </w:p>
    <w:tbl>
      <w:tblPr>
        <w:tblW w:w="956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725"/>
        <w:gridCol w:w="1843"/>
      </w:tblGrid>
      <w:tr w:rsidR="00FE5AD6" w:rsidRPr="0055524E" w14:paraId="6B593BEC" w14:textId="77777777" w:rsidTr="00665B32">
        <w:tc>
          <w:tcPr>
            <w:tcW w:w="7725" w:type="dxa"/>
            <w:tcBorders>
              <w:top w:val="single" w:sz="4" w:space="0" w:color="auto"/>
              <w:bottom w:val="single" w:sz="4" w:space="0" w:color="auto"/>
            </w:tcBorders>
          </w:tcPr>
          <w:p w14:paraId="50F7C9F9" w14:textId="77777777" w:rsidR="00FE5AD6" w:rsidRPr="0055524E" w:rsidRDefault="00FE5AD6" w:rsidP="00A96828">
            <w:pPr>
              <w:keepNext/>
              <w:keepLines/>
              <w:rPr>
                <w:rFonts w:ascii="Tahoma" w:hAnsi="Tahoma" w:cs="Tahoma"/>
              </w:rPr>
            </w:pPr>
            <w:r>
              <w:rPr>
                <w:rFonts w:ascii="Tahoma" w:hAnsi="Tahoma" w:cs="Tahoma"/>
              </w:rPr>
              <w:lastRenderedPageBreak/>
              <w:t>ZAVAROVANJE DOBRE IZVEDBE OBVEZNOSTI</w:t>
            </w:r>
          </w:p>
        </w:tc>
        <w:tc>
          <w:tcPr>
            <w:tcW w:w="1843" w:type="dxa"/>
            <w:tcBorders>
              <w:top w:val="single" w:sz="4" w:space="0" w:color="auto"/>
              <w:bottom w:val="single" w:sz="4" w:space="0" w:color="auto"/>
            </w:tcBorders>
          </w:tcPr>
          <w:p w14:paraId="4D0C48FF" w14:textId="40C45320" w:rsidR="00FE5AD6" w:rsidRPr="0055524E" w:rsidRDefault="00FE5AD6" w:rsidP="00A96828">
            <w:pPr>
              <w:keepNext/>
              <w:keepLines/>
              <w:rPr>
                <w:rFonts w:ascii="Tahoma" w:hAnsi="Tahoma" w:cs="Tahoma"/>
                <w:b/>
                <w:i/>
              </w:rPr>
            </w:pPr>
            <w:r>
              <w:rPr>
                <w:rFonts w:ascii="Tahoma" w:hAnsi="Tahoma" w:cs="Tahoma"/>
                <w:b/>
                <w:i/>
              </w:rPr>
              <w:t>P</w:t>
            </w:r>
            <w:r w:rsidRPr="0055524E">
              <w:rPr>
                <w:rFonts w:ascii="Tahoma" w:hAnsi="Tahoma" w:cs="Tahoma"/>
                <w:b/>
                <w:i/>
              </w:rPr>
              <w:t xml:space="preserve">riloga </w:t>
            </w:r>
            <w:r w:rsidR="00AD5264">
              <w:rPr>
                <w:rFonts w:ascii="Tahoma" w:hAnsi="Tahoma" w:cs="Tahoma"/>
                <w:b/>
                <w:i/>
              </w:rPr>
              <w:t>7</w:t>
            </w:r>
          </w:p>
        </w:tc>
      </w:tr>
    </w:tbl>
    <w:p w14:paraId="595CAC0B" w14:textId="77777777" w:rsidR="002A7C08" w:rsidRPr="00026729" w:rsidRDefault="002A7C08" w:rsidP="00A96828">
      <w:pPr>
        <w:pStyle w:val="Naslov"/>
        <w:keepNext/>
        <w:keepLines/>
        <w:rPr>
          <w:rFonts w:ascii="Tahoma" w:hAnsi="Tahoma" w:cs="Tahoma"/>
          <w:sz w:val="20"/>
          <w:lang w:val="sl-SI"/>
        </w:rPr>
      </w:pPr>
      <w:r w:rsidRPr="00B31355">
        <w:rPr>
          <w:rFonts w:ascii="Tahoma" w:hAnsi="Tahoma" w:cs="Tahoma"/>
          <w:sz w:val="20"/>
        </w:rPr>
        <w:t>MENIČNA IZJAVA</w:t>
      </w:r>
    </w:p>
    <w:p w14:paraId="5340FDA2" w14:textId="77777777" w:rsidR="002A7C08" w:rsidRPr="00634457" w:rsidRDefault="002A7C08" w:rsidP="00A96828">
      <w:pPr>
        <w:keepNext/>
        <w:keepLines/>
        <w:jc w:val="center"/>
        <w:rPr>
          <w:rFonts w:ascii="Tahoma" w:hAnsi="Tahoma" w:cs="Tahoma"/>
          <w:b/>
        </w:rPr>
      </w:pPr>
      <w:r w:rsidRPr="00634457">
        <w:rPr>
          <w:rFonts w:ascii="Tahoma" w:hAnsi="Tahoma" w:cs="Tahoma"/>
          <w:b/>
        </w:rPr>
        <w:t xml:space="preserve">za zavarovanje dobre izvedbe </w:t>
      </w:r>
      <w:r>
        <w:rPr>
          <w:rFonts w:ascii="Tahoma" w:hAnsi="Tahoma" w:cs="Tahoma"/>
          <w:b/>
        </w:rPr>
        <w:t xml:space="preserve">obveznosti </w:t>
      </w:r>
    </w:p>
    <w:p w14:paraId="7F4F0F4F" w14:textId="77777777" w:rsidR="002A7C08" w:rsidRPr="00DB123E" w:rsidRDefault="002A7C08" w:rsidP="00A96828">
      <w:pPr>
        <w:keepNext/>
        <w:keepLines/>
        <w:jc w:val="both"/>
        <w:rPr>
          <w:rFonts w:ascii="Tahoma" w:hAnsi="Tahoma" w:cs="Tahoma"/>
        </w:rPr>
      </w:pPr>
    </w:p>
    <w:p w14:paraId="170B3347" w14:textId="174623E3" w:rsidR="002A7C08" w:rsidRPr="000148DB" w:rsidRDefault="002A7C08" w:rsidP="00A96828">
      <w:pPr>
        <w:keepNext/>
        <w:keepLines/>
        <w:jc w:val="both"/>
        <w:rPr>
          <w:rFonts w:ascii="Tahoma" w:hAnsi="Tahoma" w:cs="Tahoma"/>
        </w:rPr>
      </w:pPr>
      <w:r w:rsidRPr="000148DB">
        <w:rPr>
          <w:rFonts w:ascii="Tahoma" w:hAnsi="Tahoma" w:cs="Tahoma"/>
        </w:rPr>
        <w:t xml:space="preserve">V skladu </w:t>
      </w:r>
      <w:r>
        <w:rPr>
          <w:rFonts w:ascii="Tahoma" w:hAnsi="Tahoma" w:cs="Tahoma"/>
        </w:rPr>
        <w:t xml:space="preserve">z </w:t>
      </w:r>
      <w:r w:rsidRPr="002E04DD">
        <w:rPr>
          <w:rFonts w:ascii="Tahoma" w:hAnsi="Tahoma" w:cs="Tahoma"/>
          <w:b/>
        </w:rPr>
        <w:t>okvirnim sporazumom št.</w:t>
      </w:r>
      <w:r>
        <w:rPr>
          <w:rFonts w:ascii="Tahoma" w:hAnsi="Tahoma" w:cs="Tahoma"/>
        </w:rPr>
        <w:t xml:space="preserve"> </w:t>
      </w:r>
      <w:r w:rsidR="00DD245C">
        <w:rPr>
          <w:rFonts w:ascii="Tahoma" w:hAnsi="Tahoma" w:cs="Tahoma"/>
          <w:b/>
        </w:rPr>
        <w:t>SNAGA-123/18</w:t>
      </w:r>
      <w:r w:rsidR="00CC28B2">
        <w:rPr>
          <w:rFonts w:ascii="Tahoma" w:hAnsi="Tahoma" w:cs="Tahoma"/>
          <w:b/>
        </w:rPr>
        <w:t xml:space="preserve"> za »</w:t>
      </w:r>
      <w:r w:rsidR="009D6BD2">
        <w:rPr>
          <w:rFonts w:ascii="Tahoma" w:hAnsi="Tahoma" w:cs="Tahoma"/>
          <w:b/>
        </w:rPr>
        <w:t>Dobava in vzdrževanje košev za odpadke</w:t>
      </w:r>
      <w:r w:rsidR="00AD5264">
        <w:rPr>
          <w:rFonts w:ascii="Tahoma" w:hAnsi="Tahoma" w:cs="Tahoma"/>
          <w:b/>
        </w:rPr>
        <w:t>, Sklop ….: …………………………………..</w:t>
      </w:r>
      <w:r w:rsidR="009D6BD2">
        <w:rPr>
          <w:rFonts w:ascii="Tahoma" w:hAnsi="Tahoma" w:cs="Tahoma"/>
          <w:b/>
        </w:rPr>
        <w:t xml:space="preserve"> </w:t>
      </w:r>
      <w:r>
        <w:rPr>
          <w:rFonts w:ascii="Tahoma" w:hAnsi="Tahoma" w:cs="Tahoma"/>
          <w:b/>
        </w:rPr>
        <w:t xml:space="preserve">« </w:t>
      </w:r>
      <w:r>
        <w:rPr>
          <w:rFonts w:ascii="Tahoma" w:hAnsi="Tahoma" w:cs="Tahoma"/>
        </w:rPr>
        <w:t xml:space="preserve">(v nadaljevanju: </w:t>
      </w:r>
      <w:r w:rsidR="00534F98">
        <w:rPr>
          <w:rFonts w:ascii="Tahoma" w:hAnsi="Tahoma" w:cs="Tahoma"/>
        </w:rPr>
        <w:t>blago</w:t>
      </w:r>
      <w:r>
        <w:rPr>
          <w:rFonts w:ascii="Tahoma" w:hAnsi="Tahoma" w:cs="Tahoma"/>
        </w:rPr>
        <w:t>)</w:t>
      </w:r>
      <w:r w:rsidRPr="000148DB">
        <w:rPr>
          <w:rFonts w:ascii="Tahoma" w:hAnsi="Tahoma" w:cs="Tahoma"/>
        </w:rPr>
        <w:t>, sklenjen</w:t>
      </w:r>
      <w:r>
        <w:rPr>
          <w:rFonts w:ascii="Tahoma" w:hAnsi="Tahoma" w:cs="Tahoma"/>
        </w:rPr>
        <w:t>im</w:t>
      </w:r>
      <w:r w:rsidRPr="000148DB">
        <w:rPr>
          <w:rFonts w:ascii="Tahoma" w:hAnsi="Tahoma" w:cs="Tahoma"/>
        </w:rPr>
        <w:t xml:space="preserve"> dne ___________</w:t>
      </w:r>
      <w:r>
        <w:rPr>
          <w:rFonts w:ascii="Tahoma" w:hAnsi="Tahoma" w:cs="Tahoma"/>
        </w:rPr>
        <w:t xml:space="preserve"> </w:t>
      </w:r>
      <w:r w:rsidRPr="000148DB">
        <w:rPr>
          <w:rFonts w:ascii="Tahoma" w:hAnsi="Tahoma" w:cs="Tahoma"/>
        </w:rPr>
        <w:t xml:space="preserve">, med </w:t>
      </w:r>
      <w:r>
        <w:rPr>
          <w:rFonts w:ascii="Tahoma" w:hAnsi="Tahoma" w:cs="Tahoma"/>
        </w:rPr>
        <w:t xml:space="preserve">naročnikom </w:t>
      </w:r>
      <w:r w:rsidRPr="000148DB">
        <w:rPr>
          <w:rFonts w:ascii="Tahoma" w:hAnsi="Tahoma" w:cs="Tahoma"/>
          <w:b/>
        </w:rPr>
        <w:t>SNAGA Javno podjetje d.o.o., Povšetova ulica 6, 1000 Ljubljana</w:t>
      </w:r>
      <w:r w:rsidRPr="000148DB">
        <w:rPr>
          <w:rFonts w:ascii="Tahoma" w:hAnsi="Tahoma" w:cs="Tahoma"/>
        </w:rPr>
        <w:t xml:space="preserve"> (</w:t>
      </w:r>
      <w:r>
        <w:rPr>
          <w:rFonts w:ascii="Tahoma" w:hAnsi="Tahoma" w:cs="Tahoma"/>
        </w:rPr>
        <w:t xml:space="preserve">v nadaljevanju: </w:t>
      </w:r>
      <w:r w:rsidRPr="000148DB">
        <w:rPr>
          <w:rFonts w:ascii="Tahoma" w:hAnsi="Tahoma" w:cs="Tahoma"/>
        </w:rPr>
        <w:t xml:space="preserve">upravičenec) in </w:t>
      </w:r>
      <w:r>
        <w:rPr>
          <w:rFonts w:ascii="Tahoma" w:hAnsi="Tahoma" w:cs="Tahoma"/>
        </w:rPr>
        <w:t>izvajalcem</w:t>
      </w:r>
      <w:r w:rsidRPr="000148DB">
        <w:rPr>
          <w:rFonts w:ascii="Tahoma" w:hAnsi="Tahoma" w:cs="Tahoma"/>
        </w:rPr>
        <w:t>: ___________________________</w:t>
      </w:r>
      <w:r>
        <w:rPr>
          <w:rFonts w:ascii="Tahoma" w:hAnsi="Tahoma" w:cs="Tahoma"/>
        </w:rPr>
        <w:t xml:space="preserve"> (v nadaljevanju: zavezanec)</w:t>
      </w:r>
      <w:r w:rsidRPr="000148DB">
        <w:rPr>
          <w:rFonts w:ascii="Tahoma" w:hAnsi="Tahoma" w:cs="Tahoma"/>
        </w:rPr>
        <w:t xml:space="preserve">, je </w:t>
      </w:r>
      <w:r>
        <w:rPr>
          <w:rFonts w:ascii="Tahoma" w:hAnsi="Tahoma" w:cs="Tahoma"/>
        </w:rPr>
        <w:t xml:space="preserve">zavezanec </w:t>
      </w:r>
      <w:r w:rsidRPr="000148DB">
        <w:rPr>
          <w:rFonts w:ascii="Tahoma" w:hAnsi="Tahoma" w:cs="Tahoma"/>
        </w:rPr>
        <w:t xml:space="preserve">dolžan </w:t>
      </w:r>
      <w:r w:rsidR="00534F98">
        <w:rPr>
          <w:rFonts w:ascii="Tahoma" w:hAnsi="Tahoma" w:cs="Tahoma"/>
        </w:rPr>
        <w:t>dobaviti blago</w:t>
      </w:r>
      <w:r>
        <w:rPr>
          <w:rFonts w:ascii="Tahoma" w:hAnsi="Tahoma" w:cs="Tahoma"/>
        </w:rPr>
        <w:t xml:space="preserve"> </w:t>
      </w:r>
      <w:r w:rsidRPr="00DB123E">
        <w:rPr>
          <w:rFonts w:ascii="Tahoma" w:hAnsi="Tahoma" w:cs="Tahoma"/>
        </w:rPr>
        <w:t xml:space="preserve">v količini, </w:t>
      </w:r>
      <w:r>
        <w:rPr>
          <w:rFonts w:ascii="Tahoma" w:hAnsi="Tahoma" w:cs="Tahoma"/>
        </w:rPr>
        <w:t xml:space="preserve">po </w:t>
      </w:r>
      <w:r w:rsidRPr="00DB123E">
        <w:rPr>
          <w:rFonts w:ascii="Tahoma" w:hAnsi="Tahoma" w:cs="Tahoma"/>
        </w:rPr>
        <w:t xml:space="preserve">ceni in </w:t>
      </w:r>
      <w:r>
        <w:rPr>
          <w:rFonts w:ascii="Tahoma" w:hAnsi="Tahoma" w:cs="Tahoma"/>
        </w:rPr>
        <w:t xml:space="preserve">v </w:t>
      </w:r>
      <w:r w:rsidRPr="00DB123E">
        <w:rPr>
          <w:rFonts w:ascii="Tahoma" w:hAnsi="Tahoma" w:cs="Tahoma"/>
        </w:rPr>
        <w:t>kvaliteti kot je opredeljeno v naveden</w:t>
      </w:r>
      <w:r>
        <w:rPr>
          <w:rFonts w:ascii="Tahoma" w:hAnsi="Tahoma" w:cs="Tahoma"/>
        </w:rPr>
        <w:t>em okvirnem sporazumu</w:t>
      </w:r>
      <w:r w:rsidRPr="000148DB">
        <w:rPr>
          <w:rFonts w:ascii="Tahoma" w:hAnsi="Tahoma" w:cs="Tahoma"/>
        </w:rPr>
        <w:t>.</w:t>
      </w:r>
    </w:p>
    <w:p w14:paraId="23BADBB9" w14:textId="77777777" w:rsidR="002A7C08" w:rsidRPr="000148DB" w:rsidRDefault="002A7C08" w:rsidP="00A96828">
      <w:pPr>
        <w:keepNext/>
        <w:keepLines/>
        <w:jc w:val="both"/>
        <w:rPr>
          <w:rFonts w:ascii="Tahoma" w:hAnsi="Tahoma" w:cs="Tahoma"/>
        </w:rPr>
      </w:pPr>
    </w:p>
    <w:p w14:paraId="528C1322" w14:textId="77777777" w:rsidR="002A7C08" w:rsidRDefault="002A7C08" w:rsidP="00A96828">
      <w:pPr>
        <w:keepNext/>
        <w:keepLines/>
        <w:jc w:val="both"/>
        <w:rPr>
          <w:rFonts w:ascii="Tahoma" w:hAnsi="Tahoma" w:cs="Tahoma"/>
        </w:rPr>
      </w:pPr>
      <w:r w:rsidRPr="000148DB">
        <w:rPr>
          <w:rFonts w:ascii="Tahoma" w:hAnsi="Tahoma" w:cs="Tahoma"/>
        </w:rPr>
        <w:t>Kot garancijo za dobro izvedbo</w:t>
      </w:r>
      <w:r>
        <w:rPr>
          <w:rFonts w:ascii="Tahoma" w:hAnsi="Tahoma" w:cs="Tahoma"/>
        </w:rPr>
        <w:t xml:space="preserve"> </w:t>
      </w:r>
      <w:r w:rsidRPr="000148DB">
        <w:rPr>
          <w:rFonts w:ascii="Tahoma" w:hAnsi="Tahoma" w:cs="Tahoma"/>
        </w:rPr>
        <w:t>obveznosti</w:t>
      </w:r>
      <w:r>
        <w:rPr>
          <w:rFonts w:ascii="Tahoma" w:hAnsi="Tahoma" w:cs="Tahoma"/>
        </w:rPr>
        <w:t xml:space="preserve"> iz okvirnega sporazuma </w:t>
      </w:r>
      <w:r w:rsidRPr="000148DB">
        <w:rPr>
          <w:rFonts w:ascii="Tahoma" w:hAnsi="Tahoma" w:cs="Tahoma"/>
        </w:rPr>
        <w:t xml:space="preserve">mi kot </w:t>
      </w:r>
      <w:r>
        <w:rPr>
          <w:rFonts w:ascii="Tahoma" w:hAnsi="Tahoma" w:cs="Tahoma"/>
        </w:rPr>
        <w:t>zavezanec</w:t>
      </w:r>
      <w:r w:rsidRPr="000148DB">
        <w:rPr>
          <w:rFonts w:ascii="Tahoma" w:hAnsi="Tahoma" w:cs="Tahoma"/>
        </w:rPr>
        <w:t xml:space="preserve"> izdajamo eno</w:t>
      </w:r>
      <w:r>
        <w:rPr>
          <w:rFonts w:ascii="Tahoma" w:hAnsi="Tahoma" w:cs="Tahoma"/>
        </w:rPr>
        <w:t xml:space="preserve"> (1)</w:t>
      </w:r>
      <w:r w:rsidRPr="000148DB">
        <w:rPr>
          <w:rFonts w:ascii="Tahoma" w:hAnsi="Tahoma" w:cs="Tahoma"/>
        </w:rPr>
        <w:t xml:space="preserve"> </w:t>
      </w:r>
      <w:r>
        <w:rPr>
          <w:rFonts w:ascii="Tahoma" w:hAnsi="Tahoma" w:cs="Tahoma"/>
        </w:rPr>
        <w:t>podpisano in žigosano</w:t>
      </w:r>
      <w:r w:rsidRPr="000148DB">
        <w:rPr>
          <w:rFonts w:ascii="Tahoma" w:hAnsi="Tahoma" w:cs="Tahoma"/>
        </w:rPr>
        <w:t xml:space="preserve"> bianko menico</w:t>
      </w:r>
      <w:r>
        <w:rPr>
          <w:rFonts w:ascii="Tahoma" w:hAnsi="Tahoma" w:cs="Tahoma"/>
        </w:rPr>
        <w:t xml:space="preserve"> v višini _____________ EUR </w:t>
      </w:r>
      <w:r>
        <w:rPr>
          <w:rFonts w:ascii="Tahoma" w:eastAsia="Calibri" w:hAnsi="Tahoma" w:cs="Tahoma"/>
        </w:rPr>
        <w:t>(z besedo: ________________________ in 00/100)</w:t>
      </w:r>
      <w:r w:rsidRPr="000148DB">
        <w:rPr>
          <w:rFonts w:ascii="Tahoma" w:hAnsi="Tahoma" w:cs="Tahoma"/>
        </w:rPr>
        <w:t xml:space="preserve"> s pooblastilom za njeno izpolnitev in unovčenje, na kateri so podpisane pooblaščene osebe za zastopanje:</w:t>
      </w:r>
    </w:p>
    <w:p w14:paraId="62C6F1C4" w14:textId="77777777" w:rsidR="002A7C08" w:rsidRPr="000148DB" w:rsidRDefault="002A7C08" w:rsidP="00A96828">
      <w:pPr>
        <w:keepNext/>
        <w:keepLines/>
        <w:jc w:val="both"/>
        <w:rPr>
          <w:rFonts w:ascii="Tahoma" w:hAnsi="Tahoma" w:cs="Tahoma"/>
        </w:rPr>
      </w:pPr>
      <w:r w:rsidRPr="000148DB">
        <w:rPr>
          <w:rFonts w:ascii="Tahoma" w:hAnsi="Tahoma" w:cs="Tahoma"/>
        </w:rPr>
        <w:t>___________________________________________________________________________</w:t>
      </w:r>
      <w:r>
        <w:rPr>
          <w:rFonts w:ascii="Tahoma" w:hAnsi="Tahoma" w:cs="Tahoma"/>
        </w:rPr>
        <w:t>_________</w:t>
      </w:r>
    </w:p>
    <w:p w14:paraId="0535D40F" w14:textId="77777777" w:rsidR="002A7C08" w:rsidRPr="000148DB" w:rsidRDefault="002A7C08" w:rsidP="00A96828">
      <w:pPr>
        <w:keepNext/>
        <w:keepLines/>
        <w:jc w:val="both"/>
        <w:rPr>
          <w:rFonts w:ascii="Tahoma" w:hAnsi="Tahoma" w:cs="Tahoma"/>
        </w:rPr>
      </w:pPr>
      <w:r w:rsidRPr="000148DB">
        <w:rPr>
          <w:rFonts w:ascii="Tahoma" w:hAnsi="Tahoma" w:cs="Tahoma"/>
        </w:rPr>
        <w:t xml:space="preserve">(Ime in priimek)                        (Funkcija zastopnika)                     </w:t>
      </w:r>
      <w:r w:rsidRPr="000148DB">
        <w:rPr>
          <w:rFonts w:ascii="Tahoma" w:hAnsi="Tahoma" w:cs="Tahoma"/>
        </w:rPr>
        <w:tab/>
      </w:r>
      <w:r w:rsidRPr="000148DB">
        <w:rPr>
          <w:rFonts w:ascii="Tahoma" w:hAnsi="Tahoma" w:cs="Tahoma"/>
        </w:rPr>
        <w:tab/>
        <w:t>(Podpis)</w:t>
      </w:r>
    </w:p>
    <w:p w14:paraId="7D14ED7B" w14:textId="77777777" w:rsidR="002A7C08" w:rsidRPr="000148DB" w:rsidRDefault="002A7C08" w:rsidP="00A96828">
      <w:pPr>
        <w:keepNext/>
        <w:keepLines/>
        <w:jc w:val="both"/>
        <w:rPr>
          <w:rFonts w:ascii="Tahoma" w:hAnsi="Tahoma" w:cs="Tahoma"/>
        </w:rPr>
      </w:pPr>
    </w:p>
    <w:p w14:paraId="26E78411" w14:textId="77777777" w:rsidR="002A7C08" w:rsidRPr="000148DB" w:rsidRDefault="002A7C08" w:rsidP="00A96828">
      <w:pPr>
        <w:keepNext/>
        <w:keepLines/>
        <w:jc w:val="both"/>
        <w:rPr>
          <w:rFonts w:ascii="Tahoma" w:hAnsi="Tahoma" w:cs="Tahoma"/>
        </w:rPr>
      </w:pPr>
      <w:r w:rsidRPr="000148DB">
        <w:rPr>
          <w:rFonts w:ascii="Tahoma" w:hAnsi="Tahoma" w:cs="Tahoma"/>
        </w:rPr>
        <w:t xml:space="preserve">Pooblaščamo </w:t>
      </w:r>
      <w:r>
        <w:rPr>
          <w:rFonts w:ascii="Tahoma" w:hAnsi="Tahoma" w:cs="Tahoma"/>
        </w:rPr>
        <w:t>upravičenca</w:t>
      </w:r>
      <w:r w:rsidRPr="000148DB">
        <w:rPr>
          <w:rFonts w:ascii="Tahoma" w:hAnsi="Tahoma" w:cs="Tahoma"/>
        </w:rPr>
        <w:t xml:space="preserve">, da v primeru, če mi kot </w:t>
      </w:r>
      <w:r>
        <w:rPr>
          <w:rFonts w:ascii="Tahoma" w:hAnsi="Tahoma" w:cs="Tahoma"/>
        </w:rPr>
        <w:t>zavezanec</w:t>
      </w:r>
      <w:r w:rsidRPr="000148DB">
        <w:rPr>
          <w:rFonts w:ascii="Tahoma" w:hAnsi="Tahoma" w:cs="Tahoma"/>
        </w:rPr>
        <w:t xml:space="preserve"> ne bomo izpolnili obveznosti</w:t>
      </w:r>
      <w:r>
        <w:rPr>
          <w:rFonts w:ascii="Tahoma" w:hAnsi="Tahoma" w:cs="Tahoma"/>
        </w:rPr>
        <w:t xml:space="preserve"> iz okvirnega sporazuma </w:t>
      </w:r>
      <w:r w:rsidRPr="000148DB">
        <w:rPr>
          <w:rFonts w:ascii="Tahoma" w:hAnsi="Tahoma" w:cs="Tahoma"/>
        </w:rPr>
        <w:t xml:space="preserve">v dogovorjeni kvaliteti, količini </w:t>
      </w:r>
      <w:r>
        <w:rPr>
          <w:rFonts w:ascii="Tahoma" w:hAnsi="Tahoma" w:cs="Tahoma"/>
        </w:rPr>
        <w:t>ali</w:t>
      </w:r>
      <w:r w:rsidRPr="000148DB">
        <w:rPr>
          <w:rFonts w:ascii="Tahoma" w:hAnsi="Tahoma" w:cs="Tahoma"/>
        </w:rPr>
        <w:t xml:space="preserve"> rokih</w:t>
      </w:r>
      <w:r>
        <w:rPr>
          <w:rFonts w:ascii="Tahoma" w:hAnsi="Tahoma" w:cs="Tahoma"/>
        </w:rPr>
        <w:t>, opredeljenih v zgoraj citiranem okvirnem sporazumu</w:t>
      </w:r>
      <w:r w:rsidRPr="000148DB">
        <w:rPr>
          <w:rFonts w:ascii="Tahoma" w:hAnsi="Tahoma" w:cs="Tahoma"/>
        </w:rPr>
        <w:t>, da:</w:t>
      </w:r>
    </w:p>
    <w:p w14:paraId="1AC247BC" w14:textId="77777777" w:rsidR="002A7C08" w:rsidRPr="000148DB" w:rsidRDefault="002A7C08" w:rsidP="00A96828">
      <w:pPr>
        <w:keepNext/>
        <w:keepLines/>
        <w:numPr>
          <w:ilvl w:val="0"/>
          <w:numId w:val="18"/>
        </w:numPr>
        <w:tabs>
          <w:tab w:val="clear" w:pos="435"/>
          <w:tab w:val="num" w:pos="284"/>
        </w:tabs>
        <w:ind w:left="0" w:firstLine="0"/>
        <w:jc w:val="both"/>
        <w:rPr>
          <w:rFonts w:ascii="Tahoma" w:hAnsi="Tahoma" w:cs="Tahoma"/>
        </w:rPr>
      </w:pPr>
      <w:r w:rsidRPr="000148DB">
        <w:rPr>
          <w:rFonts w:ascii="Tahoma" w:hAnsi="Tahoma" w:cs="Tahoma"/>
        </w:rPr>
        <w:t xml:space="preserve">izpolni bianko menico v višini do </w:t>
      </w:r>
      <w:r>
        <w:rPr>
          <w:rFonts w:ascii="Tahoma" w:hAnsi="Tahoma" w:cs="Tahoma"/>
        </w:rPr>
        <w:t xml:space="preserve">__________ EUR </w:t>
      </w:r>
      <w:r>
        <w:rPr>
          <w:rFonts w:ascii="Tahoma" w:eastAsia="Calibri" w:hAnsi="Tahoma" w:cs="Tahoma"/>
        </w:rPr>
        <w:t>(z besedo: ______________________ in 00/100)</w:t>
      </w:r>
      <w:r w:rsidRPr="000148DB">
        <w:rPr>
          <w:rFonts w:ascii="Tahoma" w:hAnsi="Tahoma" w:cs="Tahoma"/>
        </w:rPr>
        <w:t>,</w:t>
      </w:r>
    </w:p>
    <w:p w14:paraId="2A46BCAF" w14:textId="77777777" w:rsidR="002A7C08" w:rsidRPr="000148DB" w:rsidRDefault="002A7C08" w:rsidP="00A96828">
      <w:pPr>
        <w:keepNext/>
        <w:keepLines/>
        <w:numPr>
          <w:ilvl w:val="0"/>
          <w:numId w:val="18"/>
        </w:numPr>
        <w:tabs>
          <w:tab w:val="clear" w:pos="435"/>
          <w:tab w:val="num" w:pos="284"/>
        </w:tabs>
        <w:ind w:left="0" w:firstLine="0"/>
        <w:jc w:val="both"/>
        <w:rPr>
          <w:rFonts w:ascii="Tahoma" w:hAnsi="Tahoma" w:cs="Tahoma"/>
        </w:rPr>
      </w:pPr>
      <w:r w:rsidRPr="000148DB">
        <w:rPr>
          <w:rFonts w:ascii="Tahoma" w:hAnsi="Tahoma" w:cs="Tahoma"/>
        </w:rPr>
        <w:t>da izpolni vse druge sestavne dele menic, ki niso izpolnjeni,</w:t>
      </w:r>
    </w:p>
    <w:p w14:paraId="76C140B1" w14:textId="77777777" w:rsidR="002A7C08" w:rsidRDefault="002A7C08" w:rsidP="00A96828">
      <w:pPr>
        <w:keepNext/>
        <w:keepLines/>
        <w:numPr>
          <w:ilvl w:val="0"/>
          <w:numId w:val="18"/>
        </w:numPr>
        <w:tabs>
          <w:tab w:val="clear" w:pos="435"/>
          <w:tab w:val="num" w:pos="284"/>
        </w:tabs>
        <w:ind w:left="284" w:hanging="284"/>
        <w:jc w:val="both"/>
        <w:rPr>
          <w:rFonts w:ascii="Tahoma" w:hAnsi="Tahoma" w:cs="Tahoma"/>
        </w:rPr>
      </w:pPr>
      <w:r w:rsidRPr="000148DB">
        <w:rPr>
          <w:rFonts w:ascii="Tahoma" w:hAnsi="Tahoma" w:cs="Tahoma"/>
        </w:rPr>
        <w:t>da po potrebi zapiše na menici tudi katerokoli menično klavzulo, ki sicer ni bistvena menična sestavina.</w:t>
      </w:r>
    </w:p>
    <w:p w14:paraId="6EDBAC33" w14:textId="77777777" w:rsidR="002A7C08" w:rsidRPr="000148DB" w:rsidRDefault="002A7C08" w:rsidP="00A96828">
      <w:pPr>
        <w:keepNext/>
        <w:keepLines/>
        <w:ind w:left="284"/>
        <w:jc w:val="both"/>
        <w:rPr>
          <w:rFonts w:ascii="Tahoma" w:hAnsi="Tahoma" w:cs="Tahoma"/>
        </w:rPr>
      </w:pPr>
    </w:p>
    <w:p w14:paraId="7C6A21ED" w14:textId="77777777" w:rsidR="002A7C08" w:rsidRDefault="002A7C08" w:rsidP="00A96828">
      <w:pPr>
        <w:keepNext/>
        <w:keepLines/>
        <w:jc w:val="both"/>
        <w:rPr>
          <w:rFonts w:ascii="Tahoma" w:hAnsi="Tahoma" w:cs="Tahoma"/>
        </w:rPr>
      </w:pPr>
      <w:r w:rsidRPr="000148DB">
        <w:rPr>
          <w:rFonts w:ascii="Tahoma" w:hAnsi="Tahoma" w:cs="Tahoma"/>
        </w:rPr>
        <w:t>V primeru spremembe upnika predmetnih terjatev, veljajo določbe tega pooblastila tudi v korist novih upnikov.</w:t>
      </w:r>
    </w:p>
    <w:p w14:paraId="0EA4759D" w14:textId="77777777" w:rsidR="002A7C08" w:rsidRPr="000148DB" w:rsidRDefault="002A7C08" w:rsidP="00A96828">
      <w:pPr>
        <w:keepNext/>
        <w:keepLines/>
        <w:jc w:val="both"/>
        <w:rPr>
          <w:rFonts w:ascii="Tahoma" w:hAnsi="Tahoma" w:cs="Tahoma"/>
        </w:rPr>
      </w:pPr>
    </w:p>
    <w:p w14:paraId="5640CCE5" w14:textId="77777777" w:rsidR="002A7C08" w:rsidRPr="000148DB" w:rsidRDefault="002A7C08" w:rsidP="00A96828">
      <w:pPr>
        <w:keepNext/>
        <w:keepLines/>
        <w:jc w:val="both"/>
        <w:rPr>
          <w:rFonts w:ascii="Tahoma" w:hAnsi="Tahoma" w:cs="Tahoma"/>
        </w:rPr>
      </w:pPr>
      <w:r w:rsidRPr="000148DB">
        <w:rPr>
          <w:rFonts w:ascii="Tahoma" w:hAnsi="Tahoma" w:cs="Tahoma"/>
        </w:rPr>
        <w:t xml:space="preserve">Pooblaščamo </w:t>
      </w:r>
      <w:r>
        <w:rPr>
          <w:rFonts w:ascii="Tahoma" w:hAnsi="Tahoma" w:cs="Tahoma"/>
        </w:rPr>
        <w:t>upravičenca</w:t>
      </w:r>
      <w:r w:rsidRPr="000148DB">
        <w:rPr>
          <w:rFonts w:ascii="Tahoma" w:hAnsi="Tahoma" w:cs="Tahoma"/>
        </w:rPr>
        <w:t>, da menico po potrebi domicilira pri katerikoli banki, pri kateri imamo odprt račun.</w:t>
      </w:r>
    </w:p>
    <w:p w14:paraId="0F014443" w14:textId="77777777" w:rsidR="002A7C08" w:rsidRPr="000148DB" w:rsidRDefault="002A7C08" w:rsidP="00A96828">
      <w:pPr>
        <w:keepNext/>
        <w:keepLines/>
        <w:jc w:val="both"/>
        <w:rPr>
          <w:rFonts w:ascii="Tahoma" w:hAnsi="Tahoma" w:cs="Tahoma"/>
        </w:rPr>
      </w:pPr>
    </w:p>
    <w:p w14:paraId="3EA4745D" w14:textId="77777777" w:rsidR="002A7C08" w:rsidRDefault="002A7C08" w:rsidP="00A96828">
      <w:pPr>
        <w:keepNext/>
        <w:keepLines/>
        <w:jc w:val="both"/>
        <w:rPr>
          <w:rFonts w:ascii="Tahoma" w:hAnsi="Tahoma" w:cs="Tahoma"/>
        </w:rPr>
      </w:pPr>
      <w:r w:rsidRPr="000148DB">
        <w:rPr>
          <w:rFonts w:ascii="Tahoma" w:hAnsi="Tahoma" w:cs="Tahoma"/>
        </w:rPr>
        <w:t>S to menično izjavo pooblaščamo ___________________ (</w:t>
      </w:r>
      <w:r w:rsidRPr="002320C2">
        <w:rPr>
          <w:rFonts w:ascii="Tahoma" w:hAnsi="Tahoma" w:cs="Tahoma"/>
          <w:i/>
        </w:rPr>
        <w:t>navedba banke</w:t>
      </w:r>
      <w:r w:rsidRPr="000148DB">
        <w:rPr>
          <w:rFonts w:ascii="Tahoma" w:hAnsi="Tahoma" w:cs="Tahoma"/>
        </w:rPr>
        <w:t>), da v breme našega</w:t>
      </w:r>
      <w:r>
        <w:rPr>
          <w:rFonts w:ascii="Tahoma" w:hAnsi="Tahoma" w:cs="Tahoma"/>
        </w:rPr>
        <w:t xml:space="preserve"> </w:t>
      </w:r>
      <w:r w:rsidRPr="000148DB">
        <w:rPr>
          <w:rFonts w:ascii="Tahoma" w:hAnsi="Tahoma" w:cs="Tahoma"/>
        </w:rPr>
        <w:t>transakcijskega računa št. SI56 __________________ unovči predloženo menico najkasneje do ____________ .</w:t>
      </w:r>
    </w:p>
    <w:p w14:paraId="4610EC33" w14:textId="77777777" w:rsidR="002A7C08" w:rsidRPr="000148DB" w:rsidRDefault="002A7C08" w:rsidP="00A96828">
      <w:pPr>
        <w:keepNext/>
        <w:keepLines/>
        <w:jc w:val="both"/>
        <w:rPr>
          <w:rFonts w:ascii="Tahoma" w:hAnsi="Tahoma" w:cs="Tahoma"/>
        </w:rPr>
      </w:pPr>
    </w:p>
    <w:p w14:paraId="12424742" w14:textId="77777777" w:rsidR="002A7C08" w:rsidRDefault="002A7C08" w:rsidP="00A96828">
      <w:pPr>
        <w:keepNext/>
        <w:keepLines/>
        <w:jc w:val="both"/>
        <w:rPr>
          <w:rFonts w:ascii="Tahoma" w:hAnsi="Tahoma" w:cs="Tahoma"/>
        </w:rPr>
      </w:pPr>
      <w:r w:rsidRPr="000148DB">
        <w:rPr>
          <w:rFonts w:ascii="Tahoma" w:hAnsi="Tahoma" w:cs="Tahoma"/>
        </w:rPr>
        <w:t>Pooblaščamo tudi katerokoli banko, pri kateri bi imeli odprt račun, da v breme našega transakcijskega računa unovči predloženo menico.</w:t>
      </w:r>
    </w:p>
    <w:p w14:paraId="13B46394" w14:textId="77777777" w:rsidR="002A7C08" w:rsidRPr="000148DB" w:rsidRDefault="002A7C08" w:rsidP="00A96828">
      <w:pPr>
        <w:keepNext/>
        <w:keepLines/>
        <w:jc w:val="both"/>
        <w:rPr>
          <w:rFonts w:ascii="Tahoma" w:hAnsi="Tahoma" w:cs="Tahoma"/>
        </w:rPr>
      </w:pPr>
    </w:p>
    <w:p w14:paraId="0A5CEBE0" w14:textId="77777777" w:rsidR="002A7C08" w:rsidRPr="000148DB" w:rsidRDefault="002A7C08" w:rsidP="00A96828">
      <w:pPr>
        <w:keepNext/>
        <w:keepLines/>
        <w:jc w:val="both"/>
        <w:rPr>
          <w:rFonts w:ascii="Tahoma" w:hAnsi="Tahoma" w:cs="Tahoma"/>
        </w:rPr>
      </w:pPr>
      <w:r w:rsidRPr="000148DB">
        <w:rPr>
          <w:rFonts w:ascii="Tahoma" w:hAnsi="Tahoma" w:cs="Tahoma"/>
        </w:rPr>
        <w:t xml:space="preserve">S podpisom tega pooblastila soglašamo, da </w:t>
      </w:r>
      <w:r>
        <w:rPr>
          <w:rFonts w:ascii="Tahoma" w:hAnsi="Tahoma" w:cs="Tahoma"/>
        </w:rPr>
        <w:t>upravičenec</w:t>
      </w:r>
      <w:r w:rsidRPr="000148DB">
        <w:rPr>
          <w:rFonts w:ascii="Tahoma" w:hAnsi="Tahoma" w:cs="Tahoma"/>
        </w:rPr>
        <w:t>, opravi poizvedbe o številkah transakcijskih računov pri katerikoli banki, finančni organizaciji ali upravljavcu baz podatkov o računih.</w:t>
      </w:r>
    </w:p>
    <w:p w14:paraId="29D1B250" w14:textId="77777777" w:rsidR="002A7C08" w:rsidRPr="000148DB" w:rsidRDefault="002A7C08" w:rsidP="00A96828">
      <w:pPr>
        <w:keepNext/>
        <w:keepLines/>
        <w:jc w:val="both"/>
        <w:rPr>
          <w:rFonts w:ascii="Tahoma" w:hAnsi="Tahoma" w:cs="Tahoma"/>
        </w:rPr>
      </w:pPr>
    </w:p>
    <w:p w14:paraId="6CB27AE8" w14:textId="77777777" w:rsidR="002A7C08" w:rsidRPr="000148DB" w:rsidRDefault="002A7C08" w:rsidP="00A96828">
      <w:pPr>
        <w:keepNext/>
        <w:keepLines/>
        <w:jc w:val="both"/>
        <w:rPr>
          <w:rFonts w:ascii="Tahoma" w:hAnsi="Tahoma" w:cs="Tahoma"/>
        </w:rPr>
      </w:pPr>
      <w:r w:rsidRPr="000148DB">
        <w:rPr>
          <w:rFonts w:ascii="Tahoma" w:hAnsi="Tahoma" w:cs="Tahoma"/>
        </w:rPr>
        <w:t>Zavezujemo se, da tega pooblastila ne bomo preklicali.</w:t>
      </w:r>
    </w:p>
    <w:p w14:paraId="1621F9F0" w14:textId="77777777" w:rsidR="002A7C08" w:rsidRPr="000148DB" w:rsidRDefault="002A7C08" w:rsidP="00A96828">
      <w:pPr>
        <w:keepNext/>
        <w:keepLines/>
        <w:jc w:val="both"/>
        <w:rPr>
          <w:rFonts w:ascii="Tahoma" w:hAnsi="Tahoma" w:cs="Tahoma"/>
        </w:rPr>
      </w:pPr>
    </w:p>
    <w:p w14:paraId="307E3625" w14:textId="77777777" w:rsidR="002A7C08" w:rsidRPr="000148DB" w:rsidRDefault="002A7C08" w:rsidP="00A96828">
      <w:pPr>
        <w:keepNext/>
        <w:keepLines/>
        <w:jc w:val="both"/>
        <w:rPr>
          <w:rFonts w:ascii="Tahoma" w:hAnsi="Tahoma" w:cs="Tahoma"/>
        </w:rPr>
      </w:pPr>
      <w:r w:rsidRPr="000148DB">
        <w:rPr>
          <w:rFonts w:ascii="Tahoma" w:hAnsi="Tahoma" w:cs="Tahoma"/>
        </w:rPr>
        <w:t xml:space="preserve">Priloga: </w:t>
      </w:r>
      <w:r>
        <w:rPr>
          <w:rFonts w:ascii="Tahoma" w:hAnsi="Tahoma" w:cs="Tahoma"/>
        </w:rPr>
        <w:t>ena (</w:t>
      </w:r>
      <w:r w:rsidRPr="000148DB">
        <w:rPr>
          <w:rFonts w:ascii="Tahoma" w:hAnsi="Tahoma" w:cs="Tahoma"/>
        </w:rPr>
        <w:t>1</w:t>
      </w:r>
      <w:r>
        <w:rPr>
          <w:rFonts w:ascii="Tahoma" w:hAnsi="Tahoma" w:cs="Tahoma"/>
        </w:rPr>
        <w:t>)</w:t>
      </w:r>
      <w:r w:rsidRPr="000148DB">
        <w:rPr>
          <w:rFonts w:ascii="Tahoma" w:hAnsi="Tahoma" w:cs="Tahoma"/>
        </w:rPr>
        <w:t xml:space="preserve"> bianko menica</w:t>
      </w:r>
      <w:r w:rsidRPr="000148DB">
        <w:rPr>
          <w:rFonts w:ascii="Tahoma" w:hAnsi="Tahoma" w:cs="Tahoma"/>
        </w:rPr>
        <w:tab/>
      </w:r>
      <w:r w:rsidRPr="000148DB">
        <w:rPr>
          <w:rFonts w:ascii="Tahoma" w:hAnsi="Tahoma" w:cs="Tahoma"/>
        </w:rPr>
        <w:tab/>
      </w:r>
      <w:r w:rsidRPr="000148DB">
        <w:rPr>
          <w:rFonts w:ascii="Tahoma" w:hAnsi="Tahoma" w:cs="Tahoma"/>
        </w:rPr>
        <w:tab/>
      </w:r>
      <w:r w:rsidRPr="000148DB">
        <w:rPr>
          <w:rFonts w:ascii="Tahoma" w:hAnsi="Tahoma" w:cs="Tahoma"/>
        </w:rPr>
        <w:tab/>
      </w:r>
      <w:r w:rsidRPr="000148DB">
        <w:rPr>
          <w:rFonts w:ascii="Tahoma" w:hAnsi="Tahoma" w:cs="Tahoma"/>
        </w:rPr>
        <w:tab/>
      </w:r>
      <w:r w:rsidRPr="000148DB">
        <w:rPr>
          <w:rFonts w:ascii="Tahoma" w:hAnsi="Tahoma" w:cs="Tahoma"/>
        </w:rPr>
        <w:tab/>
      </w:r>
    </w:p>
    <w:p w14:paraId="74EFE7A1" w14:textId="77777777" w:rsidR="002A7C08" w:rsidRPr="000148DB" w:rsidRDefault="002A7C08" w:rsidP="00A96828">
      <w:pPr>
        <w:keepNext/>
        <w:keepLines/>
        <w:jc w:val="both"/>
        <w:rPr>
          <w:rFonts w:ascii="Tahoma" w:hAnsi="Tahoma" w:cs="Tahoma"/>
        </w:rPr>
      </w:pPr>
    </w:p>
    <w:p w14:paraId="3296028D" w14:textId="77777777" w:rsidR="002A7C08" w:rsidRDefault="002A7C08" w:rsidP="00A96828">
      <w:pPr>
        <w:keepNext/>
        <w:keepLines/>
        <w:jc w:val="both"/>
        <w:rPr>
          <w:rFonts w:ascii="Tahoma" w:hAnsi="Tahoma" w:cs="Tahoma"/>
        </w:rPr>
      </w:pPr>
    </w:p>
    <w:p w14:paraId="3FECA6D3" w14:textId="77777777" w:rsidR="002A7C08" w:rsidRDefault="002A7C08" w:rsidP="00A96828">
      <w:pPr>
        <w:keepNext/>
        <w:keepLines/>
        <w:jc w:val="both"/>
        <w:rPr>
          <w:rFonts w:ascii="Tahoma" w:hAnsi="Tahoma" w:cs="Tahoma"/>
          <w:u w:val="single"/>
        </w:rPr>
      </w:pPr>
      <w:r w:rsidRPr="000148DB">
        <w:rPr>
          <w:rFonts w:ascii="Tahoma" w:hAnsi="Tahoma" w:cs="Tahoma"/>
        </w:rPr>
        <w:t>Kraj, datum</w:t>
      </w:r>
      <w:r w:rsidRPr="000148DB">
        <w:rPr>
          <w:rFonts w:ascii="Tahoma" w:hAnsi="Tahoma" w:cs="Tahoma"/>
        </w:rPr>
        <w:tab/>
      </w:r>
      <w:r w:rsidRPr="000148DB">
        <w:rPr>
          <w:rFonts w:ascii="Tahoma" w:hAnsi="Tahoma" w:cs="Tahoma"/>
        </w:rPr>
        <w:tab/>
      </w:r>
      <w:r w:rsidRPr="000148DB">
        <w:rPr>
          <w:rFonts w:ascii="Tahoma" w:hAnsi="Tahoma" w:cs="Tahoma"/>
        </w:rPr>
        <w:tab/>
      </w:r>
      <w:r w:rsidRPr="000148DB">
        <w:rPr>
          <w:rFonts w:ascii="Tahoma" w:hAnsi="Tahoma" w:cs="Tahoma"/>
        </w:rPr>
        <w:tab/>
      </w:r>
      <w:r w:rsidRPr="000148DB">
        <w:rPr>
          <w:rFonts w:ascii="Tahoma" w:hAnsi="Tahoma" w:cs="Tahoma"/>
        </w:rPr>
        <w:tab/>
        <w:t>Žig</w:t>
      </w:r>
      <w:r w:rsidRPr="000148DB">
        <w:rPr>
          <w:rFonts w:ascii="Tahoma" w:hAnsi="Tahoma" w:cs="Tahoma"/>
        </w:rPr>
        <w:tab/>
      </w:r>
      <w:r w:rsidRPr="000148DB">
        <w:rPr>
          <w:rFonts w:ascii="Tahoma" w:hAnsi="Tahoma" w:cs="Tahoma"/>
        </w:rPr>
        <w:tab/>
      </w:r>
      <w:r w:rsidRPr="000148DB">
        <w:rPr>
          <w:rFonts w:ascii="Tahoma" w:hAnsi="Tahoma" w:cs="Tahoma"/>
        </w:rPr>
        <w:tab/>
      </w:r>
      <w:r w:rsidRPr="000148DB">
        <w:rPr>
          <w:rFonts w:ascii="Tahoma" w:hAnsi="Tahoma" w:cs="Tahoma"/>
          <w:u w:val="single"/>
        </w:rPr>
        <w:t xml:space="preserve">Izdajatelj menice: </w:t>
      </w:r>
    </w:p>
    <w:p w14:paraId="1C1A8EB4" w14:textId="77777777" w:rsidR="00AD5264" w:rsidRDefault="00AD5264" w:rsidP="00A96828">
      <w:pPr>
        <w:keepNext/>
        <w:keepLines/>
        <w:jc w:val="both"/>
        <w:rPr>
          <w:rFonts w:ascii="Tahoma" w:hAnsi="Tahoma" w:cs="Tahoma"/>
          <w:u w:val="single"/>
        </w:rPr>
      </w:pPr>
    </w:p>
    <w:p w14:paraId="41E1567F" w14:textId="77777777" w:rsidR="00AD5264" w:rsidRDefault="00AD5264" w:rsidP="00A96828">
      <w:pPr>
        <w:keepNext/>
        <w:keepLines/>
        <w:jc w:val="both"/>
        <w:rPr>
          <w:rFonts w:ascii="Tahoma" w:hAnsi="Tahoma" w:cs="Tahoma"/>
          <w:u w:val="single"/>
        </w:rPr>
      </w:pPr>
    </w:p>
    <w:p w14:paraId="7CC02E6F" w14:textId="77777777" w:rsidR="00AD5264" w:rsidRDefault="00AD5264" w:rsidP="00A96828">
      <w:pPr>
        <w:keepNext/>
        <w:keepLines/>
        <w:jc w:val="both"/>
        <w:rPr>
          <w:rFonts w:ascii="Tahoma" w:hAnsi="Tahoma" w:cs="Tahoma"/>
          <w:u w:val="single"/>
        </w:rPr>
      </w:pPr>
    </w:p>
    <w:p w14:paraId="73C25288" w14:textId="77777777" w:rsidR="00AD5264" w:rsidRDefault="00AD5264" w:rsidP="00A96828">
      <w:pPr>
        <w:keepNext/>
        <w:keepLines/>
        <w:jc w:val="both"/>
        <w:rPr>
          <w:rFonts w:ascii="Tahoma" w:hAnsi="Tahoma" w:cs="Tahoma"/>
          <w:u w:val="single"/>
        </w:rPr>
      </w:pPr>
    </w:p>
    <w:p w14:paraId="00E50F24" w14:textId="77777777" w:rsidR="00AD5264" w:rsidRDefault="00AD5264" w:rsidP="00A96828">
      <w:pPr>
        <w:keepNext/>
        <w:keepLines/>
        <w:jc w:val="both"/>
        <w:rPr>
          <w:rFonts w:ascii="Tahoma" w:hAnsi="Tahoma" w:cs="Tahoma"/>
          <w:u w:val="single"/>
        </w:rPr>
      </w:pPr>
    </w:p>
    <w:p w14:paraId="6E82828F" w14:textId="77777777" w:rsidR="00AD5264" w:rsidRDefault="00AD5264" w:rsidP="00A96828">
      <w:pPr>
        <w:keepNext/>
        <w:keepLines/>
        <w:jc w:val="both"/>
        <w:rPr>
          <w:rFonts w:ascii="Tahoma" w:hAnsi="Tahoma" w:cs="Tahoma"/>
          <w:u w:val="single"/>
        </w:rPr>
      </w:pPr>
    </w:p>
    <w:p w14:paraId="0D3977B3" w14:textId="77777777" w:rsidR="001664A6" w:rsidRDefault="001664A6" w:rsidP="00A96828">
      <w:pPr>
        <w:keepNext/>
        <w:keepLines/>
        <w:jc w:val="both"/>
        <w:rPr>
          <w:rFonts w:ascii="Tahoma" w:hAnsi="Tahoma" w:cs="Tahoma"/>
          <w:color w:val="000000"/>
          <w:sz w:val="22"/>
        </w:rPr>
      </w:pPr>
    </w:p>
    <w:sectPr w:rsidR="001664A6" w:rsidSect="00E2485A">
      <w:footerReference w:type="default" r:id="rId34"/>
      <w:type w:val="continuous"/>
      <w:pgSz w:w="11906" w:h="16838" w:code="9"/>
      <w:pgMar w:top="709" w:right="1276" w:bottom="1474" w:left="1276" w:header="567" w:footer="567" w:gutter="0"/>
      <w:cols w:space="708"/>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FA0C7D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A0C7DD" w16cid:durableId="1F92F0D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73664C" w14:textId="77777777" w:rsidR="00C85E17" w:rsidRDefault="00C85E17">
      <w:r>
        <w:separator/>
      </w:r>
    </w:p>
  </w:endnote>
  <w:endnote w:type="continuationSeparator" w:id="0">
    <w:p w14:paraId="4BB26EA6" w14:textId="77777777" w:rsidR="00C85E17" w:rsidRDefault="00C85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haroni">
    <w:panose1 w:val="02010803020104030203"/>
    <w:charset w:val="B1"/>
    <w:family w:val="auto"/>
    <w:pitch w:val="variable"/>
    <w:sig w:usb0="00000801" w:usb1="00000000" w:usb2="00000000" w:usb3="00000000" w:csb0="00000020" w:csb1="00000000"/>
  </w:font>
  <w:font w:name="Times New Roman">
    <w:panose1 w:val="02020603050405020304"/>
    <w:charset w:val="EE"/>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 New (W1)">
    <w:altName w:val="Times New Roman"/>
    <w:panose1 w:val="00000000000000000000"/>
    <w:charset w:val="EE"/>
    <w:family w:val="roman"/>
    <w:notTrueType/>
    <w:pitch w:val="variable"/>
    <w:sig w:usb0="00000007" w:usb1="00000000" w:usb2="00000000" w:usb3="00000000" w:csb0="00000003"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E7557" w14:textId="77777777" w:rsidR="00C85E17" w:rsidRPr="008409E7" w:rsidRDefault="00C85E17" w:rsidP="00153531">
    <w:pPr>
      <w:tabs>
        <w:tab w:val="center" w:pos="4536"/>
        <w:tab w:val="right" w:pos="9072"/>
      </w:tabs>
      <w:ind w:right="-1134"/>
    </w:pPr>
    <w:r>
      <w:rPr>
        <w:sz w:val="16"/>
        <w:szCs w:val="16"/>
      </w:rPr>
      <w:tab/>
    </w:r>
    <w:r>
      <w:rPr>
        <w:sz w:val="16"/>
        <w:szCs w:val="16"/>
      </w:rPr>
      <w:tab/>
    </w:r>
    <w:r w:rsidRPr="00B061B3">
      <w:rPr>
        <w:color w:val="808080"/>
        <w:sz w:val="15"/>
        <w:szCs w:val="15"/>
      </w:rPr>
      <w:t>Družba je imetnik polnega certifikata Družini prijazno podjetje.</w:t>
    </w:r>
    <w:r w:rsidRPr="00B061B3">
      <w:rPr>
        <w:color w:val="808080"/>
      </w:rPr>
      <w:t xml:space="preserve">                       </w:t>
    </w:r>
    <w:r w:rsidRPr="00685234">
      <w:tab/>
    </w:r>
    <w:r>
      <w:tab/>
    </w:r>
    <w:r>
      <w:rPr>
        <w:noProof/>
      </w:rPr>
      <w:drawing>
        <wp:inline distT="0" distB="0" distL="0" distR="0" wp14:anchorId="0AEEE646" wp14:editId="0A04B17F">
          <wp:extent cx="3439160" cy="628015"/>
          <wp:effectExtent l="0" t="0" r="8890" b="635"/>
          <wp:docPr id="3" name="Slika 1" descr="dopis_n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dopis_nog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39160" cy="628015"/>
                  </a:xfrm>
                  <a:prstGeom prst="rect">
                    <a:avLst/>
                  </a:prstGeom>
                  <a:noFill/>
                  <a:ln>
                    <a:noFill/>
                  </a:ln>
                </pic:spPr>
              </pic:pic>
            </a:graphicData>
          </a:graphic>
        </wp:inline>
      </w:drawing>
    </w:r>
  </w:p>
  <w:p w14:paraId="72383AEE" w14:textId="77777777" w:rsidR="00C85E17" w:rsidRPr="00153531" w:rsidRDefault="00C85E17" w:rsidP="00153531">
    <w:pPr>
      <w:pStyle w:val="Noga"/>
      <w:rPr>
        <w:lang w:val="sl-S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FF203" w14:textId="77777777" w:rsidR="00C85E17" w:rsidRDefault="00C85E17" w:rsidP="0073769E">
    <w:pPr>
      <w:pStyle w:val="Noga"/>
      <w:tabs>
        <w:tab w:val="clear" w:pos="4536"/>
        <w:tab w:val="clear" w:pos="9072"/>
      </w:tabs>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319DD" w14:textId="77777777" w:rsidR="00C85E17" w:rsidRDefault="00C85E17" w:rsidP="00D92424">
    <w:pPr>
      <w:pStyle w:val="Noga"/>
      <w:tabs>
        <w:tab w:val="left" w:pos="4353"/>
      </w:tabs>
      <w:ind w:right="-1276"/>
      <w:jc w:val="right"/>
    </w:pPr>
    <w:r>
      <w:tab/>
    </w:r>
    <w:r>
      <w:rPr>
        <w:noProof/>
        <w:lang w:val="sl-SI"/>
      </w:rPr>
      <w:drawing>
        <wp:inline distT="0" distB="0" distL="0" distR="0" wp14:anchorId="284621FD" wp14:editId="2592AACC">
          <wp:extent cx="3789045" cy="34925"/>
          <wp:effectExtent l="0" t="0" r="1905" b="3175"/>
          <wp:docPr id="2" name="Slika 2" descr="dopis_nog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pis_noga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89045" cy="34925"/>
                  </a:xfrm>
                  <a:prstGeom prst="rect">
                    <a:avLst/>
                  </a:prstGeom>
                  <a:noFill/>
                  <a:ln>
                    <a:noFill/>
                  </a:ln>
                </pic:spPr>
              </pic:pic>
            </a:graphicData>
          </a:graphic>
        </wp:inline>
      </w:drawing>
    </w:r>
  </w:p>
  <w:p w14:paraId="1F33DD19" w14:textId="77777777" w:rsidR="00C85E17" w:rsidRPr="00B1262D" w:rsidRDefault="00C85E17" w:rsidP="002303FA">
    <w:pPr>
      <w:pStyle w:val="Noga"/>
      <w:tabs>
        <w:tab w:val="clear" w:pos="4536"/>
        <w:tab w:val="clear" w:pos="9072"/>
      </w:tabs>
      <w:ind w:right="-2"/>
      <w:jc w:val="right"/>
      <w:rPr>
        <w:sz w:val="16"/>
        <w:szCs w:val="16"/>
      </w:rPr>
    </w:pPr>
  </w:p>
  <w:p w14:paraId="23B5C932" w14:textId="77777777" w:rsidR="00C85E17" w:rsidRDefault="00C85E17" w:rsidP="002303FA">
    <w:pPr>
      <w:pStyle w:val="Noga"/>
      <w:jc w:val="center"/>
      <w:rPr>
        <w:sz w:val="16"/>
        <w:szCs w:val="16"/>
      </w:rPr>
    </w:pPr>
    <w:r w:rsidRPr="00394716">
      <w:rPr>
        <w:sz w:val="16"/>
        <w:szCs w:val="16"/>
      </w:rPr>
      <w:fldChar w:fldCharType="begin"/>
    </w:r>
    <w:r w:rsidRPr="00394716">
      <w:rPr>
        <w:sz w:val="16"/>
        <w:szCs w:val="16"/>
      </w:rPr>
      <w:instrText xml:space="preserve"> PAGE   \* MERGEFORMAT </w:instrText>
    </w:r>
    <w:r w:rsidRPr="00394716">
      <w:rPr>
        <w:sz w:val="16"/>
        <w:szCs w:val="16"/>
      </w:rPr>
      <w:fldChar w:fldCharType="separate"/>
    </w:r>
    <w:r w:rsidR="003D2D9A">
      <w:rPr>
        <w:noProof/>
        <w:sz w:val="16"/>
        <w:szCs w:val="16"/>
      </w:rPr>
      <w:t>62</w:t>
    </w:r>
    <w:r w:rsidRPr="00394716">
      <w:rPr>
        <w:sz w:val="16"/>
        <w:szCs w:val="16"/>
      </w:rPr>
      <w:fldChar w:fldCharType="end"/>
    </w:r>
  </w:p>
  <w:p w14:paraId="0FF45716" w14:textId="77777777" w:rsidR="00C85E17" w:rsidRPr="007653AE" w:rsidRDefault="00C85E17" w:rsidP="002303FA">
    <w:pPr>
      <w:pStyle w:val="Noga"/>
      <w:tabs>
        <w:tab w:val="clear" w:pos="4536"/>
        <w:tab w:val="clear" w:pos="9072"/>
      </w:tabs>
      <w:ind w:right="-1276"/>
      <w:jc w:val="right"/>
      <w:rPr>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EA124" w14:textId="77777777" w:rsidR="00C85E17" w:rsidRDefault="00C85E17" w:rsidP="0073769E">
    <w:pPr>
      <w:pStyle w:val="Noga"/>
      <w:ind w:right="-1134"/>
      <w:jc w:val="right"/>
    </w:pPr>
    <w:r>
      <w:rPr>
        <w:noProof/>
        <w:lang w:val="sl-SI"/>
      </w:rPr>
      <w:drawing>
        <wp:inline distT="0" distB="0" distL="0" distR="0" wp14:anchorId="508933F0" wp14:editId="3A9A6C55">
          <wp:extent cx="3789045" cy="34925"/>
          <wp:effectExtent l="0" t="0" r="1905" b="3175"/>
          <wp:docPr id="5" name="Slika 5" descr="dopis_nog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pis_noga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89045" cy="34925"/>
                  </a:xfrm>
                  <a:prstGeom prst="rect">
                    <a:avLst/>
                  </a:prstGeom>
                  <a:noFill/>
                  <a:ln>
                    <a:noFill/>
                  </a:ln>
                </pic:spPr>
              </pic:pic>
            </a:graphicData>
          </a:graphic>
        </wp:inline>
      </w:drawing>
    </w:r>
  </w:p>
  <w:p w14:paraId="1158C091" w14:textId="77777777" w:rsidR="00C85E17" w:rsidRDefault="00C85E17" w:rsidP="0073769E">
    <w:pPr>
      <w:pStyle w:val="Noga"/>
      <w:jc w:val="center"/>
      <w:rPr>
        <w:sz w:val="16"/>
        <w:szCs w:val="16"/>
      </w:rPr>
    </w:pPr>
  </w:p>
  <w:p w14:paraId="14E03007" w14:textId="77777777" w:rsidR="00C85E17" w:rsidRDefault="00C85E17" w:rsidP="0073769E">
    <w:pPr>
      <w:pStyle w:val="Noga"/>
      <w:jc w:val="center"/>
      <w:rPr>
        <w:sz w:val="16"/>
        <w:szCs w:val="16"/>
      </w:rPr>
    </w:pPr>
    <w:r w:rsidRPr="00394716">
      <w:rPr>
        <w:sz w:val="16"/>
        <w:szCs w:val="16"/>
      </w:rPr>
      <w:fldChar w:fldCharType="begin"/>
    </w:r>
    <w:r w:rsidRPr="00394716">
      <w:rPr>
        <w:sz w:val="16"/>
        <w:szCs w:val="16"/>
      </w:rPr>
      <w:instrText xml:space="preserve"> PAGE   \* MERGEFORMAT </w:instrText>
    </w:r>
    <w:r w:rsidRPr="00394716">
      <w:rPr>
        <w:sz w:val="16"/>
        <w:szCs w:val="16"/>
      </w:rPr>
      <w:fldChar w:fldCharType="separate"/>
    </w:r>
    <w:r>
      <w:rPr>
        <w:noProof/>
        <w:sz w:val="16"/>
        <w:szCs w:val="16"/>
      </w:rPr>
      <w:t>32</w:t>
    </w:r>
    <w:r w:rsidRPr="00394716">
      <w:rPr>
        <w:sz w:val="16"/>
        <w:szCs w:val="16"/>
      </w:rPr>
      <w:fldChar w:fldCharType="end"/>
    </w:r>
  </w:p>
  <w:p w14:paraId="779F3C9B" w14:textId="77777777" w:rsidR="00C85E17" w:rsidRDefault="00C85E17" w:rsidP="00D50242">
    <w:pPr>
      <w:pStyle w:val="Noga"/>
      <w:tabs>
        <w:tab w:val="clear" w:pos="4536"/>
        <w:tab w:val="clear" w:pos="9072"/>
        <w:tab w:val="center" w:pos="4395"/>
      </w:tabs>
      <w:jc w:val="right"/>
      <w:rPr>
        <w:rFonts w:ascii="Tahoma" w:hAnsi="Tahoma" w:cs="Tahoma"/>
        <w:snapToGrid w:val="0"/>
        <w:sz w:val="18"/>
        <w:szCs w:val="18"/>
      </w:rPr>
    </w:pPr>
    <w:r>
      <w:rPr>
        <w:rFonts w:ascii="Tahoma" w:hAnsi="Tahoma" w:cs="Tahoma"/>
        <w:snapToGrid w:val="0"/>
        <w:sz w:val="18"/>
        <w:szCs w:val="1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56F95" w14:textId="77777777" w:rsidR="00C85E17" w:rsidRDefault="00C85E17" w:rsidP="00C27A1B">
    <w:pPr>
      <w:pStyle w:val="Noga"/>
      <w:tabs>
        <w:tab w:val="left" w:pos="4353"/>
      </w:tabs>
      <w:ind w:right="-1276"/>
    </w:pPr>
    <w:r>
      <w:tab/>
    </w:r>
    <w:r>
      <w:rPr>
        <w:noProof/>
        <w:lang w:val="sl-SI"/>
      </w:rPr>
      <w:drawing>
        <wp:inline distT="0" distB="0" distL="0" distR="0" wp14:anchorId="00D81212" wp14:editId="7C39F6FB">
          <wp:extent cx="3789045" cy="34925"/>
          <wp:effectExtent l="0" t="0" r="1905" b="3175"/>
          <wp:docPr id="13" name="Slika 13" descr="dopis_nog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pis_noga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89045" cy="34925"/>
                  </a:xfrm>
                  <a:prstGeom prst="rect">
                    <a:avLst/>
                  </a:prstGeom>
                  <a:noFill/>
                  <a:ln>
                    <a:noFill/>
                  </a:ln>
                </pic:spPr>
              </pic:pic>
            </a:graphicData>
          </a:graphic>
        </wp:inline>
      </w:drawing>
    </w:r>
  </w:p>
  <w:p w14:paraId="04067582" w14:textId="77777777" w:rsidR="00C85E17" w:rsidRPr="00B1262D" w:rsidRDefault="00C85E17" w:rsidP="002303FA">
    <w:pPr>
      <w:pStyle w:val="Noga"/>
      <w:tabs>
        <w:tab w:val="clear" w:pos="4536"/>
        <w:tab w:val="clear" w:pos="9072"/>
      </w:tabs>
      <w:ind w:right="-2"/>
      <w:jc w:val="right"/>
      <w:rPr>
        <w:sz w:val="16"/>
        <w:szCs w:val="16"/>
      </w:rPr>
    </w:pPr>
  </w:p>
  <w:p w14:paraId="06D6AF8E" w14:textId="77777777" w:rsidR="00C85E17" w:rsidRDefault="00C85E17" w:rsidP="002303FA">
    <w:pPr>
      <w:pStyle w:val="Noga"/>
      <w:jc w:val="center"/>
      <w:rPr>
        <w:sz w:val="16"/>
        <w:szCs w:val="16"/>
      </w:rPr>
    </w:pPr>
    <w:r w:rsidRPr="00394716">
      <w:rPr>
        <w:sz w:val="16"/>
        <w:szCs w:val="16"/>
      </w:rPr>
      <w:fldChar w:fldCharType="begin"/>
    </w:r>
    <w:r w:rsidRPr="00394716">
      <w:rPr>
        <w:sz w:val="16"/>
        <w:szCs w:val="16"/>
      </w:rPr>
      <w:instrText xml:space="preserve"> PAGE   \* MERGEFORMAT </w:instrText>
    </w:r>
    <w:r w:rsidRPr="00394716">
      <w:rPr>
        <w:sz w:val="16"/>
        <w:szCs w:val="16"/>
      </w:rPr>
      <w:fldChar w:fldCharType="separate"/>
    </w:r>
    <w:r w:rsidR="003D2D9A">
      <w:rPr>
        <w:noProof/>
        <w:sz w:val="16"/>
        <w:szCs w:val="16"/>
      </w:rPr>
      <w:t>63</w:t>
    </w:r>
    <w:r w:rsidRPr="00394716">
      <w:rPr>
        <w:sz w:val="16"/>
        <w:szCs w:val="16"/>
      </w:rPr>
      <w:fldChar w:fldCharType="end"/>
    </w:r>
  </w:p>
  <w:p w14:paraId="75199E51" w14:textId="77777777" w:rsidR="00C85E17" w:rsidRPr="007653AE" w:rsidRDefault="00C85E17" w:rsidP="002303FA">
    <w:pPr>
      <w:pStyle w:val="Noga"/>
      <w:tabs>
        <w:tab w:val="clear" w:pos="4536"/>
        <w:tab w:val="clear" w:pos="9072"/>
      </w:tabs>
      <w:ind w:right="-1276"/>
      <w:jc w:val="right"/>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8B03ED" w14:textId="77777777" w:rsidR="00C85E17" w:rsidRDefault="00C85E17">
      <w:r>
        <w:separator/>
      </w:r>
    </w:p>
  </w:footnote>
  <w:footnote w:type="continuationSeparator" w:id="0">
    <w:p w14:paraId="0D2695C9" w14:textId="77777777" w:rsidR="00C85E17" w:rsidRDefault="00C85E17">
      <w:r>
        <w:continuationSeparator/>
      </w:r>
    </w:p>
  </w:footnote>
  <w:footnote w:id="1">
    <w:p w14:paraId="56C4EF19" w14:textId="77777777" w:rsidR="00C85E17" w:rsidRDefault="00C85E17" w:rsidP="000326E2">
      <w:pPr>
        <w:pStyle w:val="Sprotnaopomba-besedilo"/>
      </w:pPr>
      <w:r>
        <w:rPr>
          <w:rStyle w:val="Sprotnaopomba-sklic"/>
        </w:rPr>
        <w:footnoteRef/>
      </w:r>
      <w:r>
        <w:t xml:space="preserve"> </w:t>
      </w:r>
      <w:r w:rsidRPr="009C60FD">
        <w:rPr>
          <w:rFonts w:ascii="Tahoma" w:hAnsi="Tahoma" w:cs="Tahoma"/>
        </w:rPr>
        <w:t>Ponudnik, partner v primeru skupne ponudbe, nominirani podizvajalci.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C6560" w14:textId="77777777" w:rsidR="00C85E17" w:rsidRDefault="00C85E17" w:rsidP="009670F5">
    <w:pPr>
      <w:pStyle w:val="Glava"/>
      <w:jc w:val="center"/>
    </w:pPr>
  </w:p>
  <w:p w14:paraId="0899ECAB" w14:textId="77777777" w:rsidR="00C85E17" w:rsidRDefault="00C85E17" w:rsidP="002303FA">
    <w:pPr>
      <w:pStyle w:val="Glava"/>
      <w:tabs>
        <w:tab w:val="clear" w:pos="4536"/>
        <w:tab w:val="clear" w:pos="9072"/>
      </w:tabs>
      <w:ind w:right="-1276"/>
      <w:jc w:val="right"/>
    </w:pPr>
    <w:r>
      <w:rPr>
        <w:noProof/>
        <w:lang w:val="sl-SI"/>
      </w:rPr>
      <w:drawing>
        <wp:inline distT="0" distB="0" distL="0" distR="0" wp14:anchorId="31CA19A7" wp14:editId="3146F9EE">
          <wp:extent cx="4052570" cy="2016125"/>
          <wp:effectExtent l="0" t="0" r="5080" b="3175"/>
          <wp:docPr id="35" name="Slika 35" descr="dopis_glav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pis_glava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2570" cy="2016125"/>
                  </a:xfrm>
                  <a:prstGeom prst="rect">
                    <a:avLst/>
                  </a:prstGeom>
                  <a:noFill/>
                  <a:ln>
                    <a:noFill/>
                  </a:ln>
                </pic:spPr>
              </pic:pic>
            </a:graphicData>
          </a:graphic>
        </wp:inline>
      </w:drawing>
    </w:r>
  </w:p>
  <w:p w14:paraId="141918F7" w14:textId="77777777" w:rsidR="00C85E17" w:rsidRPr="009670F5" w:rsidRDefault="00C85E17" w:rsidP="009670F5">
    <w:pPr>
      <w:pStyle w:val="Glava"/>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06CF5" w14:textId="77777777" w:rsidR="00C85E17" w:rsidRDefault="00C85E17" w:rsidP="0000613B">
    <w:pPr>
      <w:pStyle w:val="Glava"/>
      <w:tabs>
        <w:tab w:val="clear" w:pos="4536"/>
        <w:tab w:val="clear" w:pos="9072"/>
      </w:tabs>
      <w:spacing w:after="120"/>
      <w:jc w:val="right"/>
    </w:pPr>
  </w:p>
  <w:p w14:paraId="1E90B192" w14:textId="77777777" w:rsidR="00C85E17" w:rsidRDefault="00C85E17" w:rsidP="009670F5">
    <w:pPr>
      <w:pStyle w:val="Glava"/>
      <w:spacing w:after="120"/>
    </w:pPr>
  </w:p>
  <w:p w14:paraId="2FF8FB37" w14:textId="77777777" w:rsidR="00C85E17" w:rsidRDefault="00C85E17" w:rsidP="009670F5">
    <w:pPr>
      <w:pStyle w:val="Glava"/>
      <w:spacing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11708" w14:textId="77777777" w:rsidR="00C85E17" w:rsidRDefault="00C85E17" w:rsidP="009670F5">
    <w:pPr>
      <w:pStyle w:val="Glava"/>
      <w:jc w:val="center"/>
    </w:pPr>
    <w:r>
      <w:rPr>
        <w:noProof/>
        <w:lang w:val="sl-SI"/>
      </w:rPr>
      <w:drawing>
        <wp:inline distT="0" distB="0" distL="0" distR="0" wp14:anchorId="711A131A" wp14:editId="105BAE9B">
          <wp:extent cx="831215" cy="609600"/>
          <wp:effectExtent l="0" t="0" r="6985" b="0"/>
          <wp:docPr id="1" name="Slika 1" descr="dopis_glav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pis_glava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215" cy="609600"/>
                  </a:xfrm>
                  <a:prstGeom prst="rect">
                    <a:avLst/>
                  </a:prstGeom>
                  <a:noFill/>
                  <a:ln>
                    <a:noFill/>
                  </a:ln>
                </pic:spPr>
              </pic:pic>
            </a:graphicData>
          </a:graphic>
        </wp:inline>
      </w:drawing>
    </w:r>
  </w:p>
  <w:p w14:paraId="591D511E" w14:textId="77777777" w:rsidR="00C85E17" w:rsidRPr="00667509" w:rsidRDefault="00C85E17" w:rsidP="009670F5">
    <w:pPr>
      <w:pStyle w:val="Glava"/>
      <w:jc w:val="center"/>
      <w:rPr>
        <w:rFonts w:ascii="Tahoma" w:hAnsi="Tahoma" w:cs="Tahoma"/>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FA24C" w14:textId="77777777" w:rsidR="00C85E17" w:rsidRDefault="00C85E17" w:rsidP="000C1E30">
    <w:pPr>
      <w:pStyle w:val="Glava"/>
      <w:jc w:val="center"/>
    </w:pPr>
    <w:r>
      <w:rPr>
        <w:noProof/>
        <w:lang w:val="sl-SI"/>
      </w:rPr>
      <w:drawing>
        <wp:inline distT="0" distB="0" distL="0" distR="0" wp14:anchorId="06AF1D51" wp14:editId="070471AA">
          <wp:extent cx="831215" cy="609600"/>
          <wp:effectExtent l="0" t="0" r="6985" b="0"/>
          <wp:docPr id="4" name="Slika 4" descr="dopis_glav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pis_glava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215" cy="609600"/>
                  </a:xfrm>
                  <a:prstGeom prst="rect">
                    <a:avLst/>
                  </a:prstGeom>
                  <a:noFill/>
                  <a:ln>
                    <a:noFill/>
                  </a:ln>
                </pic:spPr>
              </pic:pic>
            </a:graphicData>
          </a:graphic>
        </wp:inline>
      </w:drawing>
    </w:r>
  </w:p>
  <w:p w14:paraId="3DE2149A" w14:textId="77777777" w:rsidR="00C85E17" w:rsidRDefault="00C85E17" w:rsidP="009670F5">
    <w:pPr>
      <w:pStyle w:val="Glava"/>
      <w:spacing w:after="120"/>
      <w:jc w:val="center"/>
    </w:pPr>
  </w:p>
  <w:p w14:paraId="253D2D5E" w14:textId="77777777" w:rsidR="00C85E17" w:rsidRPr="00001A3E" w:rsidRDefault="00C85E17" w:rsidP="009670F5">
    <w:pPr>
      <w:pStyle w:val="Glava"/>
      <w:spacing w:after="12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name w:val="WW8Num8"/>
    <w:lvl w:ilvl="0">
      <w:start w:val="1"/>
      <w:numFmt w:val="bullet"/>
      <w:lvlText w:val="―"/>
      <w:lvlJc w:val="left"/>
      <w:pPr>
        <w:tabs>
          <w:tab w:val="num" w:pos="0"/>
        </w:tabs>
        <w:ind w:left="0" w:firstLine="0"/>
      </w:pPr>
      <w:rPr>
        <w:rFonts w:ascii="Aharoni" w:hAnsi="Aharoni" w:cs="Times New Roman"/>
      </w:rPr>
    </w:lvl>
    <w:lvl w:ilvl="1">
      <w:start w:val="1"/>
      <w:numFmt w:val="bullet"/>
      <w:lvlText w:val=""/>
      <w:lvlJc w:val="left"/>
      <w:pPr>
        <w:tabs>
          <w:tab w:val="num" w:pos="0"/>
        </w:tabs>
        <w:ind w:left="0" w:firstLine="0"/>
      </w:pPr>
      <w:rPr>
        <w:rFonts w:ascii="Wingdings 2" w:hAnsi="Wingdings 2"/>
      </w:rPr>
    </w:lvl>
    <w:lvl w:ilvl="2">
      <w:start w:val="1"/>
      <w:numFmt w:val="bullet"/>
      <w:lvlText w:val="■"/>
      <w:lvlJc w:val="left"/>
      <w:pPr>
        <w:tabs>
          <w:tab w:val="num" w:pos="0"/>
        </w:tabs>
        <w:ind w:left="0" w:firstLine="0"/>
      </w:pPr>
      <w:rPr>
        <w:rFonts w:ascii="StarSymbol" w:hAnsi="StarSymbol"/>
      </w:rPr>
    </w:lvl>
    <w:lvl w:ilvl="3">
      <w:start w:val="1"/>
      <w:numFmt w:val="bullet"/>
      <w:lvlText w:val=""/>
      <w:lvlJc w:val="left"/>
      <w:pPr>
        <w:tabs>
          <w:tab w:val="num" w:pos="0"/>
        </w:tabs>
        <w:ind w:left="0" w:firstLine="0"/>
      </w:pPr>
      <w:rPr>
        <w:rFonts w:ascii="Wingdings" w:hAnsi="Wingdings"/>
      </w:rPr>
    </w:lvl>
    <w:lvl w:ilvl="4">
      <w:start w:val="1"/>
      <w:numFmt w:val="bullet"/>
      <w:lvlText w:val=""/>
      <w:lvlJc w:val="left"/>
      <w:pPr>
        <w:tabs>
          <w:tab w:val="num" w:pos="0"/>
        </w:tabs>
        <w:ind w:left="0" w:firstLine="0"/>
      </w:pPr>
      <w:rPr>
        <w:rFonts w:ascii="Wingdings 2" w:hAnsi="Wingdings 2"/>
      </w:rPr>
    </w:lvl>
    <w:lvl w:ilvl="5">
      <w:start w:val="1"/>
      <w:numFmt w:val="bullet"/>
      <w:lvlText w:val="■"/>
      <w:lvlJc w:val="left"/>
      <w:pPr>
        <w:tabs>
          <w:tab w:val="num" w:pos="0"/>
        </w:tabs>
        <w:ind w:left="0" w:firstLine="0"/>
      </w:pPr>
      <w:rPr>
        <w:rFonts w:ascii="StarSymbol" w:hAnsi="StarSymbol"/>
      </w:rPr>
    </w:lvl>
    <w:lvl w:ilvl="6">
      <w:start w:val="1"/>
      <w:numFmt w:val="bullet"/>
      <w:lvlText w:val=""/>
      <w:lvlJc w:val="left"/>
      <w:pPr>
        <w:tabs>
          <w:tab w:val="num" w:pos="0"/>
        </w:tabs>
        <w:ind w:left="0" w:firstLine="0"/>
      </w:pPr>
      <w:rPr>
        <w:rFonts w:ascii="Wingdings" w:hAnsi="Wingdings"/>
      </w:rPr>
    </w:lvl>
    <w:lvl w:ilvl="7">
      <w:start w:val="1"/>
      <w:numFmt w:val="bullet"/>
      <w:lvlText w:val=""/>
      <w:lvlJc w:val="left"/>
      <w:pPr>
        <w:tabs>
          <w:tab w:val="num" w:pos="0"/>
        </w:tabs>
        <w:ind w:left="0" w:firstLine="0"/>
      </w:pPr>
      <w:rPr>
        <w:rFonts w:ascii="Wingdings 2" w:hAnsi="Wingdings 2"/>
      </w:rPr>
    </w:lvl>
    <w:lvl w:ilvl="8">
      <w:start w:val="1"/>
      <w:numFmt w:val="bullet"/>
      <w:lvlText w:val="■"/>
      <w:lvlJc w:val="left"/>
      <w:pPr>
        <w:tabs>
          <w:tab w:val="num" w:pos="0"/>
        </w:tabs>
        <w:ind w:left="0" w:firstLine="0"/>
      </w:pPr>
      <w:rPr>
        <w:rFonts w:ascii="StarSymbol" w:hAnsi="StarSymbol"/>
      </w:rPr>
    </w:lvl>
  </w:abstractNum>
  <w:abstractNum w:abstractNumId="1">
    <w:nsid w:val="00000009"/>
    <w:multiLevelType w:val="singleLevel"/>
    <w:tmpl w:val="00000009"/>
    <w:name w:val="WW8Num10"/>
    <w:lvl w:ilvl="0">
      <w:numFmt w:val="bullet"/>
      <w:lvlText w:val="-"/>
      <w:lvlJc w:val="left"/>
      <w:pPr>
        <w:tabs>
          <w:tab w:val="num" w:pos="0"/>
        </w:tabs>
      </w:pPr>
      <w:rPr>
        <w:rFonts w:ascii="StarSymbol" w:hAnsi="StarSymbol" w:cs="Times New Roman"/>
      </w:rPr>
    </w:lvl>
  </w:abstractNum>
  <w:abstractNum w:abstractNumId="2">
    <w:nsid w:val="00000015"/>
    <w:multiLevelType w:val="singleLevel"/>
    <w:tmpl w:val="00000015"/>
    <w:name w:val="WW8Num21"/>
    <w:lvl w:ilvl="0">
      <w:start w:val="1000"/>
      <w:numFmt w:val="bullet"/>
      <w:lvlText w:val="-"/>
      <w:lvlJc w:val="left"/>
      <w:pPr>
        <w:tabs>
          <w:tab w:val="num" w:pos="350"/>
        </w:tabs>
      </w:pPr>
      <w:rPr>
        <w:rFonts w:ascii="Arial" w:hAnsi="Arial"/>
      </w:rPr>
    </w:lvl>
  </w:abstractNum>
  <w:abstractNum w:abstractNumId="3">
    <w:nsid w:val="00000037"/>
    <w:multiLevelType w:val="multilevel"/>
    <w:tmpl w:val="00000037"/>
    <w:name w:val="WW8Num64"/>
    <w:lvl w:ilvl="0">
      <w:start w:val="1"/>
      <w:numFmt w:val="bullet"/>
      <w:lvlText w:val="-"/>
      <w:lvlJc w:val="left"/>
      <w:pPr>
        <w:tabs>
          <w:tab w:val="num" w:pos="0"/>
        </w:tabs>
        <w:ind w:left="0" w:firstLine="0"/>
      </w:pPr>
      <w:rPr>
        <w:rFonts w:ascii="Times New Roman" w:hAnsi="Times New Roman" w:cs="Times New (W1)"/>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4">
    <w:nsid w:val="00000038"/>
    <w:multiLevelType w:val="multilevel"/>
    <w:tmpl w:val="00000038"/>
    <w:name w:val="WW8Num66"/>
    <w:lvl w:ilvl="0">
      <w:start w:val="1"/>
      <w:numFmt w:val="bullet"/>
      <w:lvlText w:val="-"/>
      <w:lvlJc w:val="left"/>
      <w:pPr>
        <w:tabs>
          <w:tab w:val="num" w:pos="0"/>
        </w:tabs>
        <w:ind w:left="0" w:firstLine="0"/>
      </w:pPr>
      <w:rPr>
        <w:rFonts w:ascii="Times New Roman" w:hAnsi="Times New Roman" w:cs="Times New (W1)"/>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5">
    <w:nsid w:val="069233F9"/>
    <w:multiLevelType w:val="hybridMultilevel"/>
    <w:tmpl w:val="37785246"/>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nsid w:val="083800DA"/>
    <w:multiLevelType w:val="hybridMultilevel"/>
    <w:tmpl w:val="BE4CFA4E"/>
    <w:lvl w:ilvl="0" w:tplc="3B70A164">
      <w:start w:val="86"/>
      <w:numFmt w:val="bullet"/>
      <w:lvlText w:val="-"/>
      <w:lvlJc w:val="left"/>
      <w:pPr>
        <w:ind w:left="3828" w:hanging="360"/>
      </w:pPr>
      <w:rPr>
        <w:rFonts w:ascii="Arial" w:eastAsia="Times New Roman" w:hAnsi="Arial" w:cs="Arial" w:hint="default"/>
      </w:rPr>
    </w:lvl>
    <w:lvl w:ilvl="1" w:tplc="04240003">
      <w:start w:val="1"/>
      <w:numFmt w:val="decimal"/>
      <w:lvlText w:val="%2."/>
      <w:lvlJc w:val="left"/>
      <w:pPr>
        <w:tabs>
          <w:tab w:val="num" w:pos="4548"/>
        </w:tabs>
        <w:ind w:left="4548" w:hanging="360"/>
      </w:pPr>
    </w:lvl>
    <w:lvl w:ilvl="2" w:tplc="04240005">
      <w:start w:val="1"/>
      <w:numFmt w:val="decimal"/>
      <w:lvlText w:val="%3."/>
      <w:lvlJc w:val="left"/>
      <w:pPr>
        <w:tabs>
          <w:tab w:val="num" w:pos="5268"/>
        </w:tabs>
        <w:ind w:left="5268" w:hanging="360"/>
      </w:pPr>
    </w:lvl>
    <w:lvl w:ilvl="3" w:tplc="04240001">
      <w:start w:val="1"/>
      <w:numFmt w:val="decimal"/>
      <w:lvlText w:val="%4."/>
      <w:lvlJc w:val="left"/>
      <w:pPr>
        <w:tabs>
          <w:tab w:val="num" w:pos="5988"/>
        </w:tabs>
        <w:ind w:left="5988" w:hanging="360"/>
      </w:pPr>
    </w:lvl>
    <w:lvl w:ilvl="4" w:tplc="04240003">
      <w:start w:val="1"/>
      <w:numFmt w:val="decimal"/>
      <w:lvlText w:val="%5."/>
      <w:lvlJc w:val="left"/>
      <w:pPr>
        <w:tabs>
          <w:tab w:val="num" w:pos="6708"/>
        </w:tabs>
        <w:ind w:left="6708" w:hanging="360"/>
      </w:pPr>
    </w:lvl>
    <w:lvl w:ilvl="5" w:tplc="04240005">
      <w:start w:val="1"/>
      <w:numFmt w:val="decimal"/>
      <w:lvlText w:val="%6."/>
      <w:lvlJc w:val="left"/>
      <w:pPr>
        <w:tabs>
          <w:tab w:val="num" w:pos="7428"/>
        </w:tabs>
        <w:ind w:left="7428" w:hanging="360"/>
      </w:pPr>
    </w:lvl>
    <w:lvl w:ilvl="6" w:tplc="04240001">
      <w:start w:val="1"/>
      <w:numFmt w:val="decimal"/>
      <w:lvlText w:val="%7."/>
      <w:lvlJc w:val="left"/>
      <w:pPr>
        <w:tabs>
          <w:tab w:val="num" w:pos="8148"/>
        </w:tabs>
        <w:ind w:left="8148" w:hanging="360"/>
      </w:pPr>
    </w:lvl>
    <w:lvl w:ilvl="7" w:tplc="04240003">
      <w:start w:val="1"/>
      <w:numFmt w:val="decimal"/>
      <w:lvlText w:val="%8."/>
      <w:lvlJc w:val="left"/>
      <w:pPr>
        <w:tabs>
          <w:tab w:val="num" w:pos="8868"/>
        </w:tabs>
        <w:ind w:left="8868" w:hanging="360"/>
      </w:pPr>
    </w:lvl>
    <w:lvl w:ilvl="8" w:tplc="04240005">
      <w:start w:val="1"/>
      <w:numFmt w:val="decimal"/>
      <w:lvlText w:val="%9."/>
      <w:lvlJc w:val="left"/>
      <w:pPr>
        <w:tabs>
          <w:tab w:val="num" w:pos="9588"/>
        </w:tabs>
        <w:ind w:left="9588" w:hanging="360"/>
      </w:pPr>
    </w:lvl>
  </w:abstractNum>
  <w:abstractNum w:abstractNumId="7">
    <w:nsid w:val="08403995"/>
    <w:multiLevelType w:val="hybridMultilevel"/>
    <w:tmpl w:val="B9B875DA"/>
    <w:lvl w:ilvl="0" w:tplc="B6D47032">
      <w:start w:val="1"/>
      <w:numFmt w:val="decimal"/>
      <w:lvlText w:val="%1."/>
      <w:lvlJc w:val="left"/>
      <w:pPr>
        <w:ind w:left="612"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09651BD8"/>
    <w:multiLevelType w:val="hybridMultilevel"/>
    <w:tmpl w:val="AD4CAD36"/>
    <w:lvl w:ilvl="0" w:tplc="53BCD6E6">
      <w:start w:val="1"/>
      <w:numFmt w:val="upperRoman"/>
      <w:lvlText w:val="%1."/>
      <w:lvlJc w:val="left"/>
      <w:pPr>
        <w:ind w:left="1215" w:hanging="85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0A853692"/>
    <w:multiLevelType w:val="hybridMultilevel"/>
    <w:tmpl w:val="05828AD4"/>
    <w:lvl w:ilvl="0" w:tplc="CB8C2F60">
      <w:start w:val="1"/>
      <w:numFmt w:val="bullet"/>
      <w:lvlText w:val="⃞"/>
      <w:lvlJc w:val="left"/>
      <w:pPr>
        <w:ind w:left="720" w:hanging="360"/>
      </w:pPr>
      <w:rPr>
        <w:rFonts w:ascii="Arial Unicode MS" w:eastAsia="Arial Unicode MS" w:hAnsi="Arial Unicode MS" w:hint="eastAsia"/>
        <w:sz w:val="30"/>
        <w:szCs w:val="3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0ADB232A"/>
    <w:multiLevelType w:val="multilevel"/>
    <w:tmpl w:val="48E87720"/>
    <w:lvl w:ilvl="0">
      <w:start w:val="1"/>
      <w:numFmt w:val="decimal"/>
      <w:pStyle w:val="DOUS1"/>
      <w:lvlText w:val="%1"/>
      <w:lvlJc w:val="left"/>
      <w:pPr>
        <w:tabs>
          <w:tab w:val="num" w:pos="432"/>
        </w:tabs>
        <w:ind w:left="432" w:hanging="432"/>
      </w:pPr>
      <w:rPr>
        <w:rFonts w:hint="default"/>
      </w:rPr>
    </w:lvl>
    <w:lvl w:ilvl="1">
      <w:start w:val="1"/>
      <w:numFmt w:val="decimal"/>
      <w:pStyle w:val="DOUS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0C3A4177"/>
    <w:multiLevelType w:val="hybridMultilevel"/>
    <w:tmpl w:val="5E80DD3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18CD1C14"/>
    <w:multiLevelType w:val="hybridMultilevel"/>
    <w:tmpl w:val="9F169482"/>
    <w:lvl w:ilvl="0" w:tplc="927AEA3C">
      <w:start w:val="6"/>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0116F4F"/>
    <w:multiLevelType w:val="multilevel"/>
    <w:tmpl w:val="1610DE0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14">
    <w:nsid w:val="253D4DF9"/>
    <w:multiLevelType w:val="hybridMultilevel"/>
    <w:tmpl w:val="2996E8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BF46766"/>
    <w:multiLevelType w:val="multilevel"/>
    <w:tmpl w:val="EB582640"/>
    <w:lvl w:ilvl="0">
      <w:start w:val="1"/>
      <w:numFmt w:val="decimal"/>
      <w:lvlText w:val="%1."/>
      <w:lvlJc w:val="left"/>
      <w:pPr>
        <w:tabs>
          <w:tab w:val="num" w:pos="360"/>
        </w:tabs>
        <w:ind w:left="36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7920" w:hanging="2160"/>
      </w:pPr>
      <w:rPr>
        <w:rFonts w:hint="default"/>
      </w:rPr>
    </w:lvl>
  </w:abstractNum>
  <w:abstractNum w:abstractNumId="16">
    <w:nsid w:val="31496FA7"/>
    <w:multiLevelType w:val="multilevel"/>
    <w:tmpl w:val="7AD6C890"/>
    <w:lvl w:ilvl="0">
      <w:start w:val="1"/>
      <w:numFmt w:val="decimal"/>
      <w:lvlText w:val="%1."/>
      <w:lvlJc w:val="left"/>
      <w:pPr>
        <w:ind w:left="4308" w:hanging="360"/>
      </w:pPr>
      <w:rPr>
        <w:rFonts w:hint="default"/>
        <w:b w:val="0"/>
      </w:rPr>
    </w:lvl>
    <w:lvl w:ilvl="1">
      <w:start w:val="1"/>
      <w:numFmt w:val="none"/>
      <w:lvlText w:val="2.3.1.1.2."/>
      <w:lvlJc w:val="left"/>
      <w:pPr>
        <w:ind w:left="5028" w:hanging="360"/>
      </w:pPr>
      <w:rPr>
        <w:rFonts w:hint="default"/>
        <w:b w:val="0"/>
      </w:rPr>
    </w:lvl>
    <w:lvl w:ilvl="2">
      <w:start w:val="1"/>
      <w:numFmt w:val="lowerRoman"/>
      <w:lvlText w:val="%3."/>
      <w:lvlJc w:val="right"/>
      <w:pPr>
        <w:ind w:left="5748" w:hanging="180"/>
      </w:pPr>
      <w:rPr>
        <w:rFonts w:hint="default"/>
      </w:rPr>
    </w:lvl>
    <w:lvl w:ilvl="3">
      <w:start w:val="1"/>
      <w:numFmt w:val="decimal"/>
      <w:lvlText w:val="%4."/>
      <w:lvlJc w:val="left"/>
      <w:pPr>
        <w:ind w:left="6468" w:hanging="360"/>
      </w:pPr>
      <w:rPr>
        <w:rFonts w:hint="default"/>
      </w:rPr>
    </w:lvl>
    <w:lvl w:ilvl="4">
      <w:start w:val="1"/>
      <w:numFmt w:val="lowerLetter"/>
      <w:lvlText w:val="%5."/>
      <w:lvlJc w:val="left"/>
      <w:pPr>
        <w:ind w:left="7188" w:hanging="360"/>
      </w:pPr>
      <w:rPr>
        <w:rFonts w:hint="default"/>
      </w:rPr>
    </w:lvl>
    <w:lvl w:ilvl="5">
      <w:start w:val="1"/>
      <w:numFmt w:val="lowerRoman"/>
      <w:lvlText w:val="%6."/>
      <w:lvlJc w:val="right"/>
      <w:pPr>
        <w:ind w:left="7908" w:hanging="180"/>
      </w:pPr>
      <w:rPr>
        <w:rFonts w:hint="default"/>
      </w:rPr>
    </w:lvl>
    <w:lvl w:ilvl="6">
      <w:start w:val="1"/>
      <w:numFmt w:val="decimal"/>
      <w:lvlText w:val="%7."/>
      <w:lvlJc w:val="left"/>
      <w:pPr>
        <w:ind w:left="8628" w:hanging="360"/>
      </w:pPr>
      <w:rPr>
        <w:rFonts w:hint="default"/>
      </w:rPr>
    </w:lvl>
    <w:lvl w:ilvl="7">
      <w:start w:val="1"/>
      <w:numFmt w:val="lowerLetter"/>
      <w:lvlText w:val="%8."/>
      <w:lvlJc w:val="left"/>
      <w:pPr>
        <w:ind w:left="9348" w:hanging="360"/>
      </w:pPr>
      <w:rPr>
        <w:rFonts w:hint="default"/>
      </w:rPr>
    </w:lvl>
    <w:lvl w:ilvl="8">
      <w:start w:val="1"/>
      <w:numFmt w:val="lowerRoman"/>
      <w:lvlText w:val="%9."/>
      <w:lvlJc w:val="right"/>
      <w:pPr>
        <w:ind w:left="10068" w:hanging="180"/>
      </w:pPr>
      <w:rPr>
        <w:rFonts w:hint="default"/>
      </w:rPr>
    </w:lvl>
  </w:abstractNum>
  <w:abstractNum w:abstractNumId="17">
    <w:nsid w:val="317A620C"/>
    <w:multiLevelType w:val="hybridMultilevel"/>
    <w:tmpl w:val="4E2EB8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17C19D4"/>
    <w:multiLevelType w:val="hybridMultilevel"/>
    <w:tmpl w:val="3716D8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45F5A10"/>
    <w:multiLevelType w:val="hybridMultilevel"/>
    <w:tmpl w:val="3894ED9C"/>
    <w:lvl w:ilvl="0" w:tplc="CB8C2F60">
      <w:start w:val="1"/>
      <w:numFmt w:val="bullet"/>
      <w:lvlText w:val="⃞"/>
      <w:lvlJc w:val="left"/>
      <w:pPr>
        <w:ind w:left="720" w:hanging="360"/>
      </w:pPr>
      <w:rPr>
        <w:rFonts w:ascii="Arial Unicode MS" w:eastAsia="Arial Unicode MS" w:hAnsi="Arial Unicode MS" w:hint="eastAsia"/>
        <w:sz w:val="30"/>
        <w:szCs w:val="3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6E53B85"/>
    <w:multiLevelType w:val="hybridMultilevel"/>
    <w:tmpl w:val="158020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7BC59C7"/>
    <w:multiLevelType w:val="hybridMultilevel"/>
    <w:tmpl w:val="6ADE20FA"/>
    <w:lvl w:ilvl="0" w:tplc="802CB8A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382764CF"/>
    <w:multiLevelType w:val="hybridMultilevel"/>
    <w:tmpl w:val="5CEE7C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930244C"/>
    <w:multiLevelType w:val="hybridMultilevel"/>
    <w:tmpl w:val="20D85678"/>
    <w:lvl w:ilvl="0" w:tplc="0424000F">
      <w:start w:val="1"/>
      <w:numFmt w:val="decimal"/>
      <w:lvlText w:val="%1."/>
      <w:lvlJc w:val="left"/>
      <w:pPr>
        <w:ind w:left="612" w:hanging="360"/>
      </w:pPr>
    </w:lvl>
    <w:lvl w:ilvl="1" w:tplc="04240019" w:tentative="1">
      <w:start w:val="1"/>
      <w:numFmt w:val="lowerLetter"/>
      <w:lvlText w:val="%2."/>
      <w:lvlJc w:val="left"/>
      <w:pPr>
        <w:ind w:left="1332" w:hanging="360"/>
      </w:pPr>
    </w:lvl>
    <w:lvl w:ilvl="2" w:tplc="0424001B" w:tentative="1">
      <w:start w:val="1"/>
      <w:numFmt w:val="lowerRoman"/>
      <w:lvlText w:val="%3."/>
      <w:lvlJc w:val="right"/>
      <w:pPr>
        <w:ind w:left="2052" w:hanging="180"/>
      </w:pPr>
    </w:lvl>
    <w:lvl w:ilvl="3" w:tplc="0424000F" w:tentative="1">
      <w:start w:val="1"/>
      <w:numFmt w:val="decimal"/>
      <w:lvlText w:val="%4."/>
      <w:lvlJc w:val="left"/>
      <w:pPr>
        <w:ind w:left="2772" w:hanging="360"/>
      </w:pPr>
    </w:lvl>
    <w:lvl w:ilvl="4" w:tplc="04240019" w:tentative="1">
      <w:start w:val="1"/>
      <w:numFmt w:val="lowerLetter"/>
      <w:lvlText w:val="%5."/>
      <w:lvlJc w:val="left"/>
      <w:pPr>
        <w:ind w:left="3492" w:hanging="360"/>
      </w:pPr>
    </w:lvl>
    <w:lvl w:ilvl="5" w:tplc="0424001B" w:tentative="1">
      <w:start w:val="1"/>
      <w:numFmt w:val="lowerRoman"/>
      <w:lvlText w:val="%6."/>
      <w:lvlJc w:val="right"/>
      <w:pPr>
        <w:ind w:left="4212" w:hanging="180"/>
      </w:pPr>
    </w:lvl>
    <w:lvl w:ilvl="6" w:tplc="0424000F" w:tentative="1">
      <w:start w:val="1"/>
      <w:numFmt w:val="decimal"/>
      <w:lvlText w:val="%7."/>
      <w:lvlJc w:val="left"/>
      <w:pPr>
        <w:ind w:left="4932" w:hanging="360"/>
      </w:pPr>
    </w:lvl>
    <w:lvl w:ilvl="7" w:tplc="04240019" w:tentative="1">
      <w:start w:val="1"/>
      <w:numFmt w:val="lowerLetter"/>
      <w:lvlText w:val="%8."/>
      <w:lvlJc w:val="left"/>
      <w:pPr>
        <w:ind w:left="5652" w:hanging="360"/>
      </w:pPr>
    </w:lvl>
    <w:lvl w:ilvl="8" w:tplc="0424001B" w:tentative="1">
      <w:start w:val="1"/>
      <w:numFmt w:val="lowerRoman"/>
      <w:lvlText w:val="%9."/>
      <w:lvlJc w:val="right"/>
      <w:pPr>
        <w:ind w:left="6372" w:hanging="180"/>
      </w:pPr>
    </w:lvl>
  </w:abstractNum>
  <w:abstractNum w:abstractNumId="24">
    <w:nsid w:val="3C94285E"/>
    <w:multiLevelType w:val="hybridMultilevel"/>
    <w:tmpl w:val="C5A85E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40D02F1C"/>
    <w:multiLevelType w:val="hybridMultilevel"/>
    <w:tmpl w:val="2E42DEC4"/>
    <w:lvl w:ilvl="0" w:tplc="32262180">
      <w:start w:val="1"/>
      <w:numFmt w:val="decimal"/>
      <w:pStyle w:val="Zoran2"/>
      <w:lvlText w:val="%1."/>
      <w:lvlJc w:val="left"/>
      <w:pPr>
        <w:tabs>
          <w:tab w:val="num" w:pos="340"/>
        </w:tabs>
        <w:ind w:left="340" w:hanging="340"/>
      </w:pPr>
      <w:rPr>
        <w:rFonts w:cs="Times New Roman" w:hint="default"/>
      </w:rPr>
    </w:lvl>
    <w:lvl w:ilvl="1" w:tplc="C632079C">
      <w:start w:val="1"/>
      <w:numFmt w:val="bullet"/>
      <w:lvlText w:val="-"/>
      <w:lvlJc w:val="left"/>
      <w:pPr>
        <w:tabs>
          <w:tab w:val="num" w:pos="340"/>
        </w:tabs>
        <w:ind w:left="340" w:hanging="340"/>
      </w:pPr>
      <w:rPr>
        <w:rFonts w:ascii="Times New Roman" w:eastAsia="Times New Roman" w:hAnsi="Times New Roman" w:hint="default"/>
      </w:rPr>
    </w:lvl>
    <w:lvl w:ilvl="2" w:tplc="1480BFD0">
      <w:start w:val="1"/>
      <w:numFmt w:val="bullet"/>
      <w:lvlText w:val="-"/>
      <w:lvlJc w:val="left"/>
      <w:pPr>
        <w:tabs>
          <w:tab w:val="num" w:pos="2196"/>
        </w:tabs>
        <w:ind w:left="2196" w:hanging="216"/>
      </w:pPr>
      <w:rPr>
        <w:rFonts w:ascii="Arial" w:eastAsia="Times New Roman" w:hAnsi="Arial" w:hint="default"/>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26">
    <w:nsid w:val="43E56A77"/>
    <w:multiLevelType w:val="hybridMultilevel"/>
    <w:tmpl w:val="63E6F3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448A1583"/>
    <w:multiLevelType w:val="hybridMultilevel"/>
    <w:tmpl w:val="CA5A9282"/>
    <w:lvl w:ilvl="0" w:tplc="639E2088">
      <w:start w:val="2"/>
      <w:numFmt w:val="upperRoman"/>
      <w:lvlText w:val="%1."/>
      <w:lvlJc w:val="left"/>
      <w:pPr>
        <w:tabs>
          <w:tab w:val="num" w:pos="1440"/>
        </w:tabs>
        <w:ind w:left="1440" w:hanging="1080"/>
      </w:pPr>
      <w:rPr>
        <w:rFonts w:hint="default"/>
        <w:b/>
      </w:rPr>
    </w:lvl>
    <w:lvl w:ilvl="1" w:tplc="FD66BF4A">
      <w:start w:val="1"/>
      <w:numFmt w:val="upperLetter"/>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8">
    <w:nsid w:val="45452F7B"/>
    <w:multiLevelType w:val="singleLevel"/>
    <w:tmpl w:val="9D8C90FA"/>
    <w:lvl w:ilvl="0">
      <w:numFmt w:val="bullet"/>
      <w:lvlText w:val="-"/>
      <w:lvlJc w:val="left"/>
      <w:pPr>
        <w:tabs>
          <w:tab w:val="num" w:pos="360"/>
        </w:tabs>
        <w:ind w:left="360" w:hanging="360"/>
      </w:pPr>
      <w:rPr>
        <w:rFonts w:ascii="Times New Roman" w:hAnsi="Times New Roman" w:hint="default"/>
      </w:rPr>
    </w:lvl>
  </w:abstractNum>
  <w:abstractNum w:abstractNumId="29">
    <w:nsid w:val="466C50DB"/>
    <w:multiLevelType w:val="hybridMultilevel"/>
    <w:tmpl w:val="72FCA5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48B6211E"/>
    <w:multiLevelType w:val="hybridMultilevel"/>
    <w:tmpl w:val="5218BCF8"/>
    <w:lvl w:ilvl="0" w:tplc="08090001">
      <w:start w:val="1"/>
      <w:numFmt w:val="bullet"/>
      <w:lvlText w:val=""/>
      <w:lvlJc w:val="left"/>
      <w:pPr>
        <w:tabs>
          <w:tab w:val="num" w:pos="1068"/>
        </w:tabs>
        <w:ind w:left="1068" w:hanging="360"/>
      </w:pPr>
      <w:rPr>
        <w:rFonts w:ascii="Symbol" w:hAnsi="Symbol" w:hint="default"/>
      </w:rPr>
    </w:lvl>
    <w:lvl w:ilvl="1" w:tplc="3B70A164">
      <w:start w:val="86"/>
      <w:numFmt w:val="bullet"/>
      <w:lvlText w:val="-"/>
      <w:lvlJc w:val="left"/>
      <w:pPr>
        <w:tabs>
          <w:tab w:val="num" w:pos="1788"/>
        </w:tabs>
        <w:ind w:left="1788" w:hanging="360"/>
      </w:pPr>
      <w:rPr>
        <w:rFonts w:ascii="Arial" w:eastAsia="Times New Roman" w:hAnsi="Arial" w:cs="Arial"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31">
    <w:nsid w:val="4CED680D"/>
    <w:multiLevelType w:val="hybridMultilevel"/>
    <w:tmpl w:val="8152BABC"/>
    <w:lvl w:ilvl="0" w:tplc="DB9C837A">
      <w:start w:val="1"/>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4D4E7F3B"/>
    <w:multiLevelType w:val="hybridMultilevel"/>
    <w:tmpl w:val="6FF47EF4"/>
    <w:lvl w:ilvl="0" w:tplc="586691D8">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4E067A63"/>
    <w:multiLevelType w:val="hybridMultilevel"/>
    <w:tmpl w:val="EF786720"/>
    <w:lvl w:ilvl="0" w:tplc="F2FE9BDC">
      <w:start w:val="1"/>
      <w:numFmt w:val="bullet"/>
      <w:lvlText w:val=""/>
      <w:lvlJc w:val="left"/>
      <w:pPr>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34">
    <w:nsid w:val="521B1ED1"/>
    <w:multiLevelType w:val="hybridMultilevel"/>
    <w:tmpl w:val="C1C8A4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53327D2E"/>
    <w:multiLevelType w:val="hybridMultilevel"/>
    <w:tmpl w:val="2064EDA4"/>
    <w:lvl w:ilvl="0" w:tplc="04240001">
      <w:start w:val="1"/>
      <w:numFmt w:val="bullet"/>
      <w:lvlText w:val=""/>
      <w:lvlJc w:val="left"/>
      <w:pPr>
        <w:ind w:left="1038" w:hanging="360"/>
      </w:pPr>
      <w:rPr>
        <w:rFonts w:ascii="Symbol" w:hAnsi="Symbol" w:hint="default"/>
      </w:rPr>
    </w:lvl>
    <w:lvl w:ilvl="1" w:tplc="04240003" w:tentative="1">
      <w:start w:val="1"/>
      <w:numFmt w:val="bullet"/>
      <w:lvlText w:val="o"/>
      <w:lvlJc w:val="left"/>
      <w:pPr>
        <w:ind w:left="1758" w:hanging="360"/>
      </w:pPr>
      <w:rPr>
        <w:rFonts w:ascii="Courier New" w:hAnsi="Courier New" w:cs="Courier New" w:hint="default"/>
      </w:rPr>
    </w:lvl>
    <w:lvl w:ilvl="2" w:tplc="04240005" w:tentative="1">
      <w:start w:val="1"/>
      <w:numFmt w:val="bullet"/>
      <w:lvlText w:val=""/>
      <w:lvlJc w:val="left"/>
      <w:pPr>
        <w:ind w:left="2478" w:hanging="360"/>
      </w:pPr>
      <w:rPr>
        <w:rFonts w:ascii="Wingdings" w:hAnsi="Wingdings" w:hint="default"/>
      </w:rPr>
    </w:lvl>
    <w:lvl w:ilvl="3" w:tplc="04240001" w:tentative="1">
      <w:start w:val="1"/>
      <w:numFmt w:val="bullet"/>
      <w:lvlText w:val=""/>
      <w:lvlJc w:val="left"/>
      <w:pPr>
        <w:ind w:left="3198" w:hanging="360"/>
      </w:pPr>
      <w:rPr>
        <w:rFonts w:ascii="Symbol" w:hAnsi="Symbol" w:hint="default"/>
      </w:rPr>
    </w:lvl>
    <w:lvl w:ilvl="4" w:tplc="04240003" w:tentative="1">
      <w:start w:val="1"/>
      <w:numFmt w:val="bullet"/>
      <w:lvlText w:val="o"/>
      <w:lvlJc w:val="left"/>
      <w:pPr>
        <w:ind w:left="3918" w:hanging="360"/>
      </w:pPr>
      <w:rPr>
        <w:rFonts w:ascii="Courier New" w:hAnsi="Courier New" w:cs="Courier New" w:hint="default"/>
      </w:rPr>
    </w:lvl>
    <w:lvl w:ilvl="5" w:tplc="04240005" w:tentative="1">
      <w:start w:val="1"/>
      <w:numFmt w:val="bullet"/>
      <w:lvlText w:val=""/>
      <w:lvlJc w:val="left"/>
      <w:pPr>
        <w:ind w:left="4638" w:hanging="360"/>
      </w:pPr>
      <w:rPr>
        <w:rFonts w:ascii="Wingdings" w:hAnsi="Wingdings" w:hint="default"/>
      </w:rPr>
    </w:lvl>
    <w:lvl w:ilvl="6" w:tplc="04240001" w:tentative="1">
      <w:start w:val="1"/>
      <w:numFmt w:val="bullet"/>
      <w:lvlText w:val=""/>
      <w:lvlJc w:val="left"/>
      <w:pPr>
        <w:ind w:left="5358" w:hanging="360"/>
      </w:pPr>
      <w:rPr>
        <w:rFonts w:ascii="Symbol" w:hAnsi="Symbol" w:hint="default"/>
      </w:rPr>
    </w:lvl>
    <w:lvl w:ilvl="7" w:tplc="04240003" w:tentative="1">
      <w:start w:val="1"/>
      <w:numFmt w:val="bullet"/>
      <w:lvlText w:val="o"/>
      <w:lvlJc w:val="left"/>
      <w:pPr>
        <w:ind w:left="6078" w:hanging="360"/>
      </w:pPr>
      <w:rPr>
        <w:rFonts w:ascii="Courier New" w:hAnsi="Courier New" w:cs="Courier New" w:hint="default"/>
      </w:rPr>
    </w:lvl>
    <w:lvl w:ilvl="8" w:tplc="04240005" w:tentative="1">
      <w:start w:val="1"/>
      <w:numFmt w:val="bullet"/>
      <w:lvlText w:val=""/>
      <w:lvlJc w:val="left"/>
      <w:pPr>
        <w:ind w:left="6798" w:hanging="360"/>
      </w:pPr>
      <w:rPr>
        <w:rFonts w:ascii="Wingdings" w:hAnsi="Wingdings" w:hint="default"/>
      </w:rPr>
    </w:lvl>
  </w:abstractNum>
  <w:abstractNum w:abstractNumId="36">
    <w:nsid w:val="5A4D1579"/>
    <w:multiLevelType w:val="multilevel"/>
    <w:tmpl w:val="19067AE0"/>
    <w:lvl w:ilvl="0">
      <w:start w:val="1"/>
      <w:numFmt w:val="decimal"/>
      <w:lvlText w:val="%1."/>
      <w:lvlJc w:val="left"/>
      <w:pPr>
        <w:ind w:left="360" w:hanging="360"/>
      </w:pPr>
    </w:lvl>
    <w:lvl w:ilvl="1">
      <w:start w:val="1"/>
      <w:numFmt w:val="decimal"/>
      <w:isLgl/>
      <w:lvlText w:val="%1.%2"/>
      <w:lvlJc w:val="left"/>
      <w:pPr>
        <w:ind w:left="870" w:hanging="51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7">
    <w:nsid w:val="5ABA4CFA"/>
    <w:multiLevelType w:val="hybridMultilevel"/>
    <w:tmpl w:val="14649134"/>
    <w:lvl w:ilvl="0" w:tplc="61649596">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5E9830AB"/>
    <w:multiLevelType w:val="hybridMultilevel"/>
    <w:tmpl w:val="971A295E"/>
    <w:lvl w:ilvl="0" w:tplc="F2B0E236">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nsid w:val="64B52D49"/>
    <w:multiLevelType w:val="hybridMultilevel"/>
    <w:tmpl w:val="B92438E4"/>
    <w:lvl w:ilvl="0" w:tplc="421C88CE">
      <w:start w:val="1"/>
      <w:numFmt w:val="decimal"/>
      <w:lvlText w:val="%1."/>
      <w:lvlJc w:val="left"/>
      <w:pPr>
        <w:tabs>
          <w:tab w:val="num" w:pos="360"/>
        </w:tabs>
        <w:ind w:left="360" w:hanging="360"/>
      </w:pPr>
      <w:rPr>
        <w:b/>
      </w:rPr>
    </w:lvl>
    <w:lvl w:ilvl="1" w:tplc="CC60FACA">
      <w:start w:val="1"/>
      <w:numFmt w:val="lowerLetter"/>
      <w:lvlText w:val="%2."/>
      <w:lvlJc w:val="left"/>
      <w:pPr>
        <w:tabs>
          <w:tab w:val="num" w:pos="1440"/>
        </w:tabs>
        <w:ind w:left="1440" w:hanging="360"/>
      </w:pPr>
      <w:rPr>
        <w:b w:val="0"/>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0">
    <w:nsid w:val="6DBA51E3"/>
    <w:multiLevelType w:val="hybridMultilevel"/>
    <w:tmpl w:val="B92438E4"/>
    <w:lvl w:ilvl="0" w:tplc="421C88CE">
      <w:start w:val="1"/>
      <w:numFmt w:val="decimal"/>
      <w:lvlText w:val="%1."/>
      <w:lvlJc w:val="left"/>
      <w:pPr>
        <w:tabs>
          <w:tab w:val="num" w:pos="360"/>
        </w:tabs>
        <w:ind w:left="360" w:hanging="360"/>
      </w:pPr>
      <w:rPr>
        <w:b/>
      </w:rPr>
    </w:lvl>
    <w:lvl w:ilvl="1" w:tplc="CC60FACA">
      <w:start w:val="1"/>
      <w:numFmt w:val="lowerLetter"/>
      <w:lvlText w:val="%2."/>
      <w:lvlJc w:val="left"/>
      <w:pPr>
        <w:tabs>
          <w:tab w:val="num" w:pos="1440"/>
        </w:tabs>
        <w:ind w:left="1440" w:hanging="360"/>
      </w:pPr>
      <w:rPr>
        <w:b w:val="0"/>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1">
    <w:nsid w:val="6FBF49C3"/>
    <w:multiLevelType w:val="hybridMultilevel"/>
    <w:tmpl w:val="DC8CA782"/>
    <w:lvl w:ilvl="0" w:tplc="CEA2AB80">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70AE0BC5"/>
    <w:multiLevelType w:val="singleLevel"/>
    <w:tmpl w:val="74DEF026"/>
    <w:lvl w:ilvl="0">
      <w:start w:val="1000"/>
      <w:numFmt w:val="bullet"/>
      <w:lvlText w:val="-"/>
      <w:lvlJc w:val="left"/>
      <w:pPr>
        <w:tabs>
          <w:tab w:val="num" w:pos="435"/>
        </w:tabs>
        <w:ind w:left="435" w:hanging="360"/>
      </w:pPr>
      <w:rPr>
        <w:rFonts w:ascii="Times New Roman" w:hAnsi="Times New Roman" w:hint="default"/>
      </w:rPr>
    </w:lvl>
  </w:abstractNum>
  <w:abstractNum w:abstractNumId="43">
    <w:nsid w:val="71E351C7"/>
    <w:multiLevelType w:val="hybridMultilevel"/>
    <w:tmpl w:val="80C80662"/>
    <w:lvl w:ilvl="0" w:tplc="FFFFFFFF">
      <w:start w:val="3"/>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rPr>
        <w:rFont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4">
    <w:nsid w:val="73BD6025"/>
    <w:multiLevelType w:val="hybridMultilevel"/>
    <w:tmpl w:val="474E0E34"/>
    <w:lvl w:ilvl="0" w:tplc="CBE497B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766853EA"/>
    <w:multiLevelType w:val="multilevel"/>
    <w:tmpl w:val="182A4854"/>
    <w:lvl w:ilvl="0">
      <w:start w:val="1"/>
      <w:numFmt w:val="decimal"/>
      <w:lvlText w:val="%1."/>
      <w:lvlJc w:val="left"/>
      <w:pPr>
        <w:ind w:left="480" w:hanging="48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46">
    <w:nsid w:val="791165B2"/>
    <w:multiLevelType w:val="hybridMultilevel"/>
    <w:tmpl w:val="D5944690"/>
    <w:lvl w:ilvl="0" w:tplc="0622B8D2">
      <w:numFmt w:val="bullet"/>
      <w:lvlText w:val="–"/>
      <w:lvlJc w:val="left"/>
      <w:pPr>
        <w:ind w:left="1080" w:hanging="360"/>
      </w:pPr>
      <w:rPr>
        <w:rFonts w:ascii="Tahoma" w:eastAsia="Times New Roman" w:hAnsi="Tahoma" w:cs="Tahoma"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7">
    <w:nsid w:val="7DFC7E44"/>
    <w:multiLevelType w:val="hybridMultilevel"/>
    <w:tmpl w:val="8F8A07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nsid w:val="7F443110"/>
    <w:multiLevelType w:val="multilevel"/>
    <w:tmpl w:val="182A4854"/>
    <w:lvl w:ilvl="0">
      <w:start w:val="1"/>
      <w:numFmt w:val="decimal"/>
      <w:lvlText w:val="%1."/>
      <w:lvlJc w:val="left"/>
      <w:pPr>
        <w:ind w:left="480" w:hanging="48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num w:numId="1">
    <w:abstractNumId w:val="10"/>
  </w:num>
  <w:num w:numId="2">
    <w:abstractNumId w:val="13"/>
  </w:num>
  <w:num w:numId="3">
    <w:abstractNumId w:val="28"/>
  </w:num>
  <w:num w:numId="4">
    <w:abstractNumId w:val="15"/>
  </w:num>
  <w:num w:numId="5">
    <w:abstractNumId w:val="43"/>
  </w:num>
  <w:num w:numId="6">
    <w:abstractNumId w:val="21"/>
  </w:num>
  <w:num w:numId="7">
    <w:abstractNumId w:val="27"/>
  </w:num>
  <w:num w:numId="8">
    <w:abstractNumId w:val="25"/>
  </w:num>
  <w:num w:numId="9">
    <w:abstractNumId w:val="33"/>
  </w:num>
  <w:num w:numId="10">
    <w:abstractNumId w:val="19"/>
  </w:num>
  <w:num w:numId="11">
    <w:abstractNumId w:val="12"/>
  </w:num>
  <w:num w:numId="12">
    <w:abstractNumId w:val="37"/>
  </w:num>
  <w:num w:numId="13">
    <w:abstractNumId w:val="5"/>
  </w:num>
  <w:num w:numId="14">
    <w:abstractNumId w:val="9"/>
  </w:num>
  <w:num w:numId="15">
    <w:abstractNumId w:val="45"/>
  </w:num>
  <w:num w:numId="16">
    <w:abstractNumId w:val="41"/>
  </w:num>
  <w:num w:numId="17">
    <w:abstractNumId w:val="48"/>
  </w:num>
  <w:num w:numId="18">
    <w:abstractNumId w:val="42"/>
  </w:num>
  <w:num w:numId="19">
    <w:abstractNumId w:val="39"/>
  </w:num>
  <w:num w:numId="20">
    <w:abstractNumId w:val="8"/>
  </w:num>
  <w:num w:numId="21">
    <w:abstractNumId w:val="36"/>
  </w:num>
  <w:num w:numId="22">
    <w:abstractNumId w:val="11"/>
  </w:num>
  <w:num w:numId="23">
    <w:abstractNumId w:val="46"/>
  </w:num>
  <w:num w:numId="24">
    <w:abstractNumId w:val="6"/>
  </w:num>
  <w:num w:numId="25">
    <w:abstractNumId w:val="16"/>
  </w:num>
  <w:num w:numId="26">
    <w:abstractNumId w:val="32"/>
  </w:num>
  <w:num w:numId="27">
    <w:abstractNumId w:val="20"/>
  </w:num>
  <w:num w:numId="28">
    <w:abstractNumId w:val="23"/>
  </w:num>
  <w:num w:numId="29">
    <w:abstractNumId w:val="35"/>
  </w:num>
  <w:num w:numId="30">
    <w:abstractNumId w:val="29"/>
  </w:num>
  <w:num w:numId="31">
    <w:abstractNumId w:val="17"/>
  </w:num>
  <w:num w:numId="32">
    <w:abstractNumId w:val="18"/>
  </w:num>
  <w:num w:numId="33">
    <w:abstractNumId w:val="14"/>
  </w:num>
  <w:num w:numId="34">
    <w:abstractNumId w:val="26"/>
  </w:num>
  <w:num w:numId="35">
    <w:abstractNumId w:val="34"/>
  </w:num>
  <w:num w:numId="36">
    <w:abstractNumId w:val="47"/>
  </w:num>
  <w:num w:numId="37">
    <w:abstractNumId w:val="24"/>
  </w:num>
  <w:num w:numId="38">
    <w:abstractNumId w:val="7"/>
  </w:num>
  <w:num w:numId="39">
    <w:abstractNumId w:val="22"/>
  </w:num>
  <w:num w:numId="40">
    <w:abstractNumId w:val="40"/>
  </w:num>
  <w:num w:numId="41">
    <w:abstractNumId w:val="31"/>
  </w:num>
  <w:num w:numId="42">
    <w:abstractNumId w:val="38"/>
  </w:num>
  <w:num w:numId="43">
    <w:abstractNumId w:val="44"/>
  </w:num>
  <w:num w:numId="44">
    <w:abstractNumId w:val="30"/>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INA">
    <w15:presenceInfo w15:providerId="None" w15:userId="T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NotTrackMoves/>
  <w:doNotTrackFormatting/>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0A1"/>
    <w:rsid w:val="0000066C"/>
    <w:rsid w:val="000009B7"/>
    <w:rsid w:val="00000A76"/>
    <w:rsid w:val="00000C8A"/>
    <w:rsid w:val="00001A3E"/>
    <w:rsid w:val="00001D78"/>
    <w:rsid w:val="0000206B"/>
    <w:rsid w:val="000034DE"/>
    <w:rsid w:val="00003A2B"/>
    <w:rsid w:val="00003E1B"/>
    <w:rsid w:val="000042FF"/>
    <w:rsid w:val="000043F8"/>
    <w:rsid w:val="000049DE"/>
    <w:rsid w:val="0000520C"/>
    <w:rsid w:val="0000613B"/>
    <w:rsid w:val="000063E6"/>
    <w:rsid w:val="00006EC6"/>
    <w:rsid w:val="000071C9"/>
    <w:rsid w:val="000074B6"/>
    <w:rsid w:val="000075AC"/>
    <w:rsid w:val="00007700"/>
    <w:rsid w:val="00010F17"/>
    <w:rsid w:val="00010FE1"/>
    <w:rsid w:val="00011089"/>
    <w:rsid w:val="00011235"/>
    <w:rsid w:val="00011993"/>
    <w:rsid w:val="00011B83"/>
    <w:rsid w:val="00011F1B"/>
    <w:rsid w:val="00012CF7"/>
    <w:rsid w:val="00012CF8"/>
    <w:rsid w:val="000132DD"/>
    <w:rsid w:val="0001445A"/>
    <w:rsid w:val="000145A5"/>
    <w:rsid w:val="0001484A"/>
    <w:rsid w:val="00014A6F"/>
    <w:rsid w:val="0001580C"/>
    <w:rsid w:val="00015D3D"/>
    <w:rsid w:val="00015D6E"/>
    <w:rsid w:val="0001627C"/>
    <w:rsid w:val="0001657E"/>
    <w:rsid w:val="00016B2B"/>
    <w:rsid w:val="00016C1F"/>
    <w:rsid w:val="0002040F"/>
    <w:rsid w:val="00021047"/>
    <w:rsid w:val="0002142C"/>
    <w:rsid w:val="000218D1"/>
    <w:rsid w:val="0002284B"/>
    <w:rsid w:val="00022C63"/>
    <w:rsid w:val="00022F38"/>
    <w:rsid w:val="00023203"/>
    <w:rsid w:val="00024685"/>
    <w:rsid w:val="00024703"/>
    <w:rsid w:val="00024BED"/>
    <w:rsid w:val="00024FEF"/>
    <w:rsid w:val="00025064"/>
    <w:rsid w:val="00025B4F"/>
    <w:rsid w:val="00026931"/>
    <w:rsid w:val="00026CAA"/>
    <w:rsid w:val="000304D3"/>
    <w:rsid w:val="00031DDA"/>
    <w:rsid w:val="0003244D"/>
    <w:rsid w:val="000325BE"/>
    <w:rsid w:val="000326E2"/>
    <w:rsid w:val="00032754"/>
    <w:rsid w:val="000335A5"/>
    <w:rsid w:val="00034339"/>
    <w:rsid w:val="00035271"/>
    <w:rsid w:val="00037AB0"/>
    <w:rsid w:val="000404C9"/>
    <w:rsid w:val="000414D7"/>
    <w:rsid w:val="0004599E"/>
    <w:rsid w:val="00045E2C"/>
    <w:rsid w:val="000478FE"/>
    <w:rsid w:val="00047922"/>
    <w:rsid w:val="00047A4C"/>
    <w:rsid w:val="00050762"/>
    <w:rsid w:val="000514D8"/>
    <w:rsid w:val="00051629"/>
    <w:rsid w:val="00051E9C"/>
    <w:rsid w:val="00052493"/>
    <w:rsid w:val="0005290E"/>
    <w:rsid w:val="00052EFD"/>
    <w:rsid w:val="000538C0"/>
    <w:rsid w:val="00053CFA"/>
    <w:rsid w:val="0005415C"/>
    <w:rsid w:val="000569BD"/>
    <w:rsid w:val="00056D91"/>
    <w:rsid w:val="000606B6"/>
    <w:rsid w:val="00060F32"/>
    <w:rsid w:val="000611F7"/>
    <w:rsid w:val="00062896"/>
    <w:rsid w:val="0006349C"/>
    <w:rsid w:val="00063F28"/>
    <w:rsid w:val="00064A9B"/>
    <w:rsid w:val="00066178"/>
    <w:rsid w:val="00070790"/>
    <w:rsid w:val="000710B3"/>
    <w:rsid w:val="00072391"/>
    <w:rsid w:val="00072448"/>
    <w:rsid w:val="0007251E"/>
    <w:rsid w:val="00072CCA"/>
    <w:rsid w:val="00073387"/>
    <w:rsid w:val="000736D6"/>
    <w:rsid w:val="0007392D"/>
    <w:rsid w:val="00073B9B"/>
    <w:rsid w:val="00074A90"/>
    <w:rsid w:val="0007502E"/>
    <w:rsid w:val="0007574B"/>
    <w:rsid w:val="00075B1B"/>
    <w:rsid w:val="00076A62"/>
    <w:rsid w:val="000772E5"/>
    <w:rsid w:val="00077583"/>
    <w:rsid w:val="000776F9"/>
    <w:rsid w:val="000777C3"/>
    <w:rsid w:val="000778AC"/>
    <w:rsid w:val="000779FC"/>
    <w:rsid w:val="00077C6D"/>
    <w:rsid w:val="0008070A"/>
    <w:rsid w:val="000808BD"/>
    <w:rsid w:val="00081916"/>
    <w:rsid w:val="000822AE"/>
    <w:rsid w:val="00083AEA"/>
    <w:rsid w:val="00084680"/>
    <w:rsid w:val="00085CC2"/>
    <w:rsid w:val="00086971"/>
    <w:rsid w:val="00086A9D"/>
    <w:rsid w:val="0008770D"/>
    <w:rsid w:val="00087D1D"/>
    <w:rsid w:val="00087DAE"/>
    <w:rsid w:val="00091C34"/>
    <w:rsid w:val="00094688"/>
    <w:rsid w:val="0009474A"/>
    <w:rsid w:val="00096060"/>
    <w:rsid w:val="0009631F"/>
    <w:rsid w:val="00096374"/>
    <w:rsid w:val="00096C88"/>
    <w:rsid w:val="000972BC"/>
    <w:rsid w:val="00097F8C"/>
    <w:rsid w:val="000A0069"/>
    <w:rsid w:val="000A0388"/>
    <w:rsid w:val="000A076D"/>
    <w:rsid w:val="000A104F"/>
    <w:rsid w:val="000A159C"/>
    <w:rsid w:val="000A18DF"/>
    <w:rsid w:val="000A1EC6"/>
    <w:rsid w:val="000A2619"/>
    <w:rsid w:val="000A2723"/>
    <w:rsid w:val="000A2AB7"/>
    <w:rsid w:val="000A35CB"/>
    <w:rsid w:val="000A38E2"/>
    <w:rsid w:val="000A3E67"/>
    <w:rsid w:val="000A3F4C"/>
    <w:rsid w:val="000A6E22"/>
    <w:rsid w:val="000A6F22"/>
    <w:rsid w:val="000A7744"/>
    <w:rsid w:val="000A777D"/>
    <w:rsid w:val="000A7EC7"/>
    <w:rsid w:val="000B00D1"/>
    <w:rsid w:val="000B012B"/>
    <w:rsid w:val="000B23F0"/>
    <w:rsid w:val="000B56EC"/>
    <w:rsid w:val="000B59CB"/>
    <w:rsid w:val="000B5D34"/>
    <w:rsid w:val="000B5DD8"/>
    <w:rsid w:val="000C0B43"/>
    <w:rsid w:val="000C0FD2"/>
    <w:rsid w:val="000C1E30"/>
    <w:rsid w:val="000C2FE0"/>
    <w:rsid w:val="000C3344"/>
    <w:rsid w:val="000C36A2"/>
    <w:rsid w:val="000C36D4"/>
    <w:rsid w:val="000C424C"/>
    <w:rsid w:val="000C4BF7"/>
    <w:rsid w:val="000C5243"/>
    <w:rsid w:val="000C6487"/>
    <w:rsid w:val="000D0167"/>
    <w:rsid w:val="000D1988"/>
    <w:rsid w:val="000D1A84"/>
    <w:rsid w:val="000D1CA4"/>
    <w:rsid w:val="000D3507"/>
    <w:rsid w:val="000D3E47"/>
    <w:rsid w:val="000D500C"/>
    <w:rsid w:val="000D55CA"/>
    <w:rsid w:val="000D5894"/>
    <w:rsid w:val="000D5DDC"/>
    <w:rsid w:val="000D62A3"/>
    <w:rsid w:val="000D6692"/>
    <w:rsid w:val="000D6ED8"/>
    <w:rsid w:val="000D6F85"/>
    <w:rsid w:val="000D748B"/>
    <w:rsid w:val="000D78E9"/>
    <w:rsid w:val="000D79BC"/>
    <w:rsid w:val="000D7E09"/>
    <w:rsid w:val="000D7F61"/>
    <w:rsid w:val="000E0371"/>
    <w:rsid w:val="000E08F3"/>
    <w:rsid w:val="000E0ABD"/>
    <w:rsid w:val="000E1097"/>
    <w:rsid w:val="000E1C4B"/>
    <w:rsid w:val="000E2191"/>
    <w:rsid w:val="000E4A63"/>
    <w:rsid w:val="000E6E0C"/>
    <w:rsid w:val="000F0AAB"/>
    <w:rsid w:val="000F12A7"/>
    <w:rsid w:val="000F2296"/>
    <w:rsid w:val="000F2ACA"/>
    <w:rsid w:val="000F3D6D"/>
    <w:rsid w:val="000F5850"/>
    <w:rsid w:val="000F596A"/>
    <w:rsid w:val="000F5AE8"/>
    <w:rsid w:val="000F6570"/>
    <w:rsid w:val="000F6B53"/>
    <w:rsid w:val="000F6FD7"/>
    <w:rsid w:val="00100668"/>
    <w:rsid w:val="00100A01"/>
    <w:rsid w:val="001015DC"/>
    <w:rsid w:val="001018B3"/>
    <w:rsid w:val="001019CC"/>
    <w:rsid w:val="00102BE1"/>
    <w:rsid w:val="001033B9"/>
    <w:rsid w:val="00104697"/>
    <w:rsid w:val="00104E2A"/>
    <w:rsid w:val="00105220"/>
    <w:rsid w:val="00105222"/>
    <w:rsid w:val="0010568C"/>
    <w:rsid w:val="001060E9"/>
    <w:rsid w:val="00106233"/>
    <w:rsid w:val="0010683B"/>
    <w:rsid w:val="001073E4"/>
    <w:rsid w:val="001073E7"/>
    <w:rsid w:val="00110BE2"/>
    <w:rsid w:val="00110E02"/>
    <w:rsid w:val="00111630"/>
    <w:rsid w:val="00112D9C"/>
    <w:rsid w:val="00115E9D"/>
    <w:rsid w:val="0011631D"/>
    <w:rsid w:val="00116838"/>
    <w:rsid w:val="001175D4"/>
    <w:rsid w:val="00117A3E"/>
    <w:rsid w:val="00117AB9"/>
    <w:rsid w:val="00120B84"/>
    <w:rsid w:val="00121CF3"/>
    <w:rsid w:val="0012263B"/>
    <w:rsid w:val="00122700"/>
    <w:rsid w:val="0012294E"/>
    <w:rsid w:val="00122C7F"/>
    <w:rsid w:val="00123B12"/>
    <w:rsid w:val="00125875"/>
    <w:rsid w:val="00126304"/>
    <w:rsid w:val="00127B2B"/>
    <w:rsid w:val="00127B82"/>
    <w:rsid w:val="0013034E"/>
    <w:rsid w:val="0013056B"/>
    <w:rsid w:val="00131C69"/>
    <w:rsid w:val="001322E7"/>
    <w:rsid w:val="001326A6"/>
    <w:rsid w:val="001329E4"/>
    <w:rsid w:val="0013381C"/>
    <w:rsid w:val="0013461E"/>
    <w:rsid w:val="00135300"/>
    <w:rsid w:val="0013536A"/>
    <w:rsid w:val="001360A5"/>
    <w:rsid w:val="00136A97"/>
    <w:rsid w:val="00136DA0"/>
    <w:rsid w:val="00136F5C"/>
    <w:rsid w:val="001372AD"/>
    <w:rsid w:val="00137300"/>
    <w:rsid w:val="0013754D"/>
    <w:rsid w:val="0013763F"/>
    <w:rsid w:val="00137B63"/>
    <w:rsid w:val="00137BF1"/>
    <w:rsid w:val="00141476"/>
    <w:rsid w:val="001417B7"/>
    <w:rsid w:val="00141D57"/>
    <w:rsid w:val="0014292D"/>
    <w:rsid w:val="001429DD"/>
    <w:rsid w:val="00143913"/>
    <w:rsid w:val="00143AEF"/>
    <w:rsid w:val="00143C8F"/>
    <w:rsid w:val="00143F99"/>
    <w:rsid w:val="001441BA"/>
    <w:rsid w:val="0014486A"/>
    <w:rsid w:val="00145AB9"/>
    <w:rsid w:val="00145DE1"/>
    <w:rsid w:val="001468EB"/>
    <w:rsid w:val="00146A30"/>
    <w:rsid w:val="00146A50"/>
    <w:rsid w:val="00146BBA"/>
    <w:rsid w:val="00146E76"/>
    <w:rsid w:val="00146F1B"/>
    <w:rsid w:val="00147135"/>
    <w:rsid w:val="0014759E"/>
    <w:rsid w:val="0014775B"/>
    <w:rsid w:val="001514B7"/>
    <w:rsid w:val="001521CC"/>
    <w:rsid w:val="00152C07"/>
    <w:rsid w:val="00153531"/>
    <w:rsid w:val="0015365F"/>
    <w:rsid w:val="00153D7E"/>
    <w:rsid w:val="001554E4"/>
    <w:rsid w:val="00155ABF"/>
    <w:rsid w:val="001563A4"/>
    <w:rsid w:val="00156AC3"/>
    <w:rsid w:val="0015756F"/>
    <w:rsid w:val="0015781A"/>
    <w:rsid w:val="001579DE"/>
    <w:rsid w:val="00157B4C"/>
    <w:rsid w:val="00157C20"/>
    <w:rsid w:val="00157DC5"/>
    <w:rsid w:val="00163854"/>
    <w:rsid w:val="001638AF"/>
    <w:rsid w:val="00165C5E"/>
    <w:rsid w:val="001664A6"/>
    <w:rsid w:val="00167CDD"/>
    <w:rsid w:val="00171035"/>
    <w:rsid w:val="0017110D"/>
    <w:rsid w:val="00171476"/>
    <w:rsid w:val="001716D3"/>
    <w:rsid w:val="00171BAB"/>
    <w:rsid w:val="00171DC0"/>
    <w:rsid w:val="0017205D"/>
    <w:rsid w:val="00172229"/>
    <w:rsid w:val="00172798"/>
    <w:rsid w:val="00173DE8"/>
    <w:rsid w:val="00175156"/>
    <w:rsid w:val="001760EC"/>
    <w:rsid w:val="00176C8C"/>
    <w:rsid w:val="00177058"/>
    <w:rsid w:val="0017786A"/>
    <w:rsid w:val="00180C5C"/>
    <w:rsid w:val="00181CFB"/>
    <w:rsid w:val="00182036"/>
    <w:rsid w:val="0018230B"/>
    <w:rsid w:val="00182A9D"/>
    <w:rsid w:val="0018369E"/>
    <w:rsid w:val="00183E1F"/>
    <w:rsid w:val="001846FA"/>
    <w:rsid w:val="00184726"/>
    <w:rsid w:val="00184D04"/>
    <w:rsid w:val="00185B2B"/>
    <w:rsid w:val="00185F8A"/>
    <w:rsid w:val="001872DC"/>
    <w:rsid w:val="00187759"/>
    <w:rsid w:val="00187B33"/>
    <w:rsid w:val="00190370"/>
    <w:rsid w:val="0019106C"/>
    <w:rsid w:val="001917DD"/>
    <w:rsid w:val="00193548"/>
    <w:rsid w:val="00193E0E"/>
    <w:rsid w:val="00194C32"/>
    <w:rsid w:val="00195B85"/>
    <w:rsid w:val="00195C4C"/>
    <w:rsid w:val="00195E67"/>
    <w:rsid w:val="001A0819"/>
    <w:rsid w:val="001A096C"/>
    <w:rsid w:val="001A0989"/>
    <w:rsid w:val="001A1717"/>
    <w:rsid w:val="001A2465"/>
    <w:rsid w:val="001A2C12"/>
    <w:rsid w:val="001A4340"/>
    <w:rsid w:val="001A4BF6"/>
    <w:rsid w:val="001A52A4"/>
    <w:rsid w:val="001A58AB"/>
    <w:rsid w:val="001A6015"/>
    <w:rsid w:val="001A6C1F"/>
    <w:rsid w:val="001A6F6F"/>
    <w:rsid w:val="001B0125"/>
    <w:rsid w:val="001B10C8"/>
    <w:rsid w:val="001B257C"/>
    <w:rsid w:val="001B486A"/>
    <w:rsid w:val="001B4909"/>
    <w:rsid w:val="001B4C04"/>
    <w:rsid w:val="001B4FF4"/>
    <w:rsid w:val="001B51BF"/>
    <w:rsid w:val="001B57D4"/>
    <w:rsid w:val="001B6931"/>
    <w:rsid w:val="001B7B78"/>
    <w:rsid w:val="001C0345"/>
    <w:rsid w:val="001C0AA2"/>
    <w:rsid w:val="001C0FAC"/>
    <w:rsid w:val="001C1C16"/>
    <w:rsid w:val="001C22D4"/>
    <w:rsid w:val="001C24AB"/>
    <w:rsid w:val="001C2CC6"/>
    <w:rsid w:val="001C49D3"/>
    <w:rsid w:val="001C4D5E"/>
    <w:rsid w:val="001C5BC7"/>
    <w:rsid w:val="001C5E30"/>
    <w:rsid w:val="001C6509"/>
    <w:rsid w:val="001C6EEB"/>
    <w:rsid w:val="001C7160"/>
    <w:rsid w:val="001C7C0B"/>
    <w:rsid w:val="001C7C6B"/>
    <w:rsid w:val="001D1811"/>
    <w:rsid w:val="001D27BC"/>
    <w:rsid w:val="001D294D"/>
    <w:rsid w:val="001D381E"/>
    <w:rsid w:val="001D3B30"/>
    <w:rsid w:val="001D40F7"/>
    <w:rsid w:val="001D42EF"/>
    <w:rsid w:val="001D4BF8"/>
    <w:rsid w:val="001D5681"/>
    <w:rsid w:val="001D588C"/>
    <w:rsid w:val="001D6040"/>
    <w:rsid w:val="001D7684"/>
    <w:rsid w:val="001D7D34"/>
    <w:rsid w:val="001E083D"/>
    <w:rsid w:val="001E17B8"/>
    <w:rsid w:val="001E2814"/>
    <w:rsid w:val="001E2820"/>
    <w:rsid w:val="001E2B42"/>
    <w:rsid w:val="001E2E30"/>
    <w:rsid w:val="001E3D8C"/>
    <w:rsid w:val="001E4C92"/>
    <w:rsid w:val="001E5FA8"/>
    <w:rsid w:val="001E6178"/>
    <w:rsid w:val="001E6327"/>
    <w:rsid w:val="001E6A01"/>
    <w:rsid w:val="001E7EEC"/>
    <w:rsid w:val="001F1157"/>
    <w:rsid w:val="001F1194"/>
    <w:rsid w:val="001F12E1"/>
    <w:rsid w:val="001F195B"/>
    <w:rsid w:val="001F1C05"/>
    <w:rsid w:val="001F2140"/>
    <w:rsid w:val="001F2290"/>
    <w:rsid w:val="001F2382"/>
    <w:rsid w:val="001F2D4D"/>
    <w:rsid w:val="001F39E8"/>
    <w:rsid w:val="001F47B5"/>
    <w:rsid w:val="001F4904"/>
    <w:rsid w:val="001F5B0F"/>
    <w:rsid w:val="001F5E2F"/>
    <w:rsid w:val="001F5FDB"/>
    <w:rsid w:val="001F6EA2"/>
    <w:rsid w:val="001F738B"/>
    <w:rsid w:val="001F7820"/>
    <w:rsid w:val="001F78EC"/>
    <w:rsid w:val="001F7D65"/>
    <w:rsid w:val="0020005E"/>
    <w:rsid w:val="00200159"/>
    <w:rsid w:val="002008E0"/>
    <w:rsid w:val="00200AE0"/>
    <w:rsid w:val="00200B1B"/>
    <w:rsid w:val="00200C77"/>
    <w:rsid w:val="0020162A"/>
    <w:rsid w:val="00201C6F"/>
    <w:rsid w:val="00203567"/>
    <w:rsid w:val="00203C40"/>
    <w:rsid w:val="00203D01"/>
    <w:rsid w:val="00205398"/>
    <w:rsid w:val="00205560"/>
    <w:rsid w:val="00205C2D"/>
    <w:rsid w:val="00206554"/>
    <w:rsid w:val="00206DDF"/>
    <w:rsid w:val="002073EC"/>
    <w:rsid w:val="00207F2B"/>
    <w:rsid w:val="00211345"/>
    <w:rsid w:val="0021325E"/>
    <w:rsid w:val="0021341B"/>
    <w:rsid w:val="00213E93"/>
    <w:rsid w:val="00214449"/>
    <w:rsid w:val="002150F8"/>
    <w:rsid w:val="0021579E"/>
    <w:rsid w:val="0021668E"/>
    <w:rsid w:val="00216FF9"/>
    <w:rsid w:val="00217EC0"/>
    <w:rsid w:val="002202F6"/>
    <w:rsid w:val="002229A3"/>
    <w:rsid w:val="00222AE7"/>
    <w:rsid w:val="00223656"/>
    <w:rsid w:val="00224914"/>
    <w:rsid w:val="002249BC"/>
    <w:rsid w:val="00224B82"/>
    <w:rsid w:val="002252FB"/>
    <w:rsid w:val="00225B3A"/>
    <w:rsid w:val="00225B84"/>
    <w:rsid w:val="00225BCA"/>
    <w:rsid w:val="00226519"/>
    <w:rsid w:val="00226D80"/>
    <w:rsid w:val="002278F1"/>
    <w:rsid w:val="00227B41"/>
    <w:rsid w:val="00227C5C"/>
    <w:rsid w:val="00227EFF"/>
    <w:rsid w:val="002301FB"/>
    <w:rsid w:val="00230317"/>
    <w:rsid w:val="002303FA"/>
    <w:rsid w:val="00230C90"/>
    <w:rsid w:val="00231756"/>
    <w:rsid w:val="00231E11"/>
    <w:rsid w:val="00232B5A"/>
    <w:rsid w:val="002333FC"/>
    <w:rsid w:val="00233E61"/>
    <w:rsid w:val="00234902"/>
    <w:rsid w:val="00234CD6"/>
    <w:rsid w:val="002353E4"/>
    <w:rsid w:val="002359A6"/>
    <w:rsid w:val="00236F69"/>
    <w:rsid w:val="00237755"/>
    <w:rsid w:val="0023782F"/>
    <w:rsid w:val="00237975"/>
    <w:rsid w:val="002403E2"/>
    <w:rsid w:val="00242098"/>
    <w:rsid w:val="002420BC"/>
    <w:rsid w:val="0024288F"/>
    <w:rsid w:val="00245CB8"/>
    <w:rsid w:val="002465E8"/>
    <w:rsid w:val="0024670B"/>
    <w:rsid w:val="00246CFE"/>
    <w:rsid w:val="00246FF2"/>
    <w:rsid w:val="00247211"/>
    <w:rsid w:val="002474B7"/>
    <w:rsid w:val="002505DE"/>
    <w:rsid w:val="0025101D"/>
    <w:rsid w:val="00251458"/>
    <w:rsid w:val="002517B1"/>
    <w:rsid w:val="00253633"/>
    <w:rsid w:val="00253AB2"/>
    <w:rsid w:val="002569E2"/>
    <w:rsid w:val="00256CA6"/>
    <w:rsid w:val="00256D56"/>
    <w:rsid w:val="0026110C"/>
    <w:rsid w:val="00261B00"/>
    <w:rsid w:val="00261F9F"/>
    <w:rsid w:val="00261FE1"/>
    <w:rsid w:val="002632AE"/>
    <w:rsid w:val="00264F35"/>
    <w:rsid w:val="002657B7"/>
    <w:rsid w:val="00266E53"/>
    <w:rsid w:val="0026746C"/>
    <w:rsid w:val="002676E3"/>
    <w:rsid w:val="00267F19"/>
    <w:rsid w:val="0027040F"/>
    <w:rsid w:val="00271C81"/>
    <w:rsid w:val="00271FD1"/>
    <w:rsid w:val="00272194"/>
    <w:rsid w:val="0027226B"/>
    <w:rsid w:val="002738D0"/>
    <w:rsid w:val="00273AD8"/>
    <w:rsid w:val="00273B64"/>
    <w:rsid w:val="00273CD4"/>
    <w:rsid w:val="00273DFF"/>
    <w:rsid w:val="00275625"/>
    <w:rsid w:val="0027636D"/>
    <w:rsid w:val="002768C9"/>
    <w:rsid w:val="0027731C"/>
    <w:rsid w:val="00277BDE"/>
    <w:rsid w:val="00277D7D"/>
    <w:rsid w:val="00277E1B"/>
    <w:rsid w:val="00281154"/>
    <w:rsid w:val="002816D8"/>
    <w:rsid w:val="00281E57"/>
    <w:rsid w:val="00286216"/>
    <w:rsid w:val="00286AA3"/>
    <w:rsid w:val="00286AA9"/>
    <w:rsid w:val="00286C9E"/>
    <w:rsid w:val="00287459"/>
    <w:rsid w:val="00290554"/>
    <w:rsid w:val="0029058B"/>
    <w:rsid w:val="00290BA8"/>
    <w:rsid w:val="00291B3D"/>
    <w:rsid w:val="00291BCA"/>
    <w:rsid w:val="002926DD"/>
    <w:rsid w:val="00292D87"/>
    <w:rsid w:val="002933E2"/>
    <w:rsid w:val="0029348C"/>
    <w:rsid w:val="00293CE4"/>
    <w:rsid w:val="00294185"/>
    <w:rsid w:val="00295A10"/>
    <w:rsid w:val="0029692E"/>
    <w:rsid w:val="002A0BF1"/>
    <w:rsid w:val="002A0C54"/>
    <w:rsid w:val="002A1134"/>
    <w:rsid w:val="002A1832"/>
    <w:rsid w:val="002A23A6"/>
    <w:rsid w:val="002A4934"/>
    <w:rsid w:val="002A4DF3"/>
    <w:rsid w:val="002A550C"/>
    <w:rsid w:val="002A5721"/>
    <w:rsid w:val="002A5D90"/>
    <w:rsid w:val="002A720D"/>
    <w:rsid w:val="002A7C08"/>
    <w:rsid w:val="002B0526"/>
    <w:rsid w:val="002B186D"/>
    <w:rsid w:val="002B1EA5"/>
    <w:rsid w:val="002B2389"/>
    <w:rsid w:val="002B2D0F"/>
    <w:rsid w:val="002B3693"/>
    <w:rsid w:val="002B3B18"/>
    <w:rsid w:val="002B3B8D"/>
    <w:rsid w:val="002B5329"/>
    <w:rsid w:val="002B54C0"/>
    <w:rsid w:val="002B561A"/>
    <w:rsid w:val="002B6DB7"/>
    <w:rsid w:val="002B70C2"/>
    <w:rsid w:val="002C07EF"/>
    <w:rsid w:val="002C0F88"/>
    <w:rsid w:val="002C1258"/>
    <w:rsid w:val="002C21F5"/>
    <w:rsid w:val="002C2A8F"/>
    <w:rsid w:val="002C318E"/>
    <w:rsid w:val="002C3A4C"/>
    <w:rsid w:val="002C43CE"/>
    <w:rsid w:val="002C56D9"/>
    <w:rsid w:val="002C6799"/>
    <w:rsid w:val="002C6872"/>
    <w:rsid w:val="002C6A50"/>
    <w:rsid w:val="002C70CC"/>
    <w:rsid w:val="002C77F9"/>
    <w:rsid w:val="002C7D53"/>
    <w:rsid w:val="002C7FAC"/>
    <w:rsid w:val="002D05E7"/>
    <w:rsid w:val="002D339A"/>
    <w:rsid w:val="002D39A7"/>
    <w:rsid w:val="002D3EC8"/>
    <w:rsid w:val="002D4194"/>
    <w:rsid w:val="002D4A3C"/>
    <w:rsid w:val="002D4A9C"/>
    <w:rsid w:val="002D5EE1"/>
    <w:rsid w:val="002D64E0"/>
    <w:rsid w:val="002D7813"/>
    <w:rsid w:val="002E07C4"/>
    <w:rsid w:val="002E09CC"/>
    <w:rsid w:val="002E2082"/>
    <w:rsid w:val="002E50EF"/>
    <w:rsid w:val="002E6C97"/>
    <w:rsid w:val="002E6DA4"/>
    <w:rsid w:val="002F0256"/>
    <w:rsid w:val="002F248B"/>
    <w:rsid w:val="002F2738"/>
    <w:rsid w:val="002F3B96"/>
    <w:rsid w:val="002F3C63"/>
    <w:rsid w:val="002F4376"/>
    <w:rsid w:val="002F4DD2"/>
    <w:rsid w:val="002F52B9"/>
    <w:rsid w:val="00300381"/>
    <w:rsid w:val="0030072F"/>
    <w:rsid w:val="0030084E"/>
    <w:rsid w:val="00301CF6"/>
    <w:rsid w:val="003020E0"/>
    <w:rsid w:val="0030280F"/>
    <w:rsid w:val="00302B8A"/>
    <w:rsid w:val="00302FD5"/>
    <w:rsid w:val="00303280"/>
    <w:rsid w:val="0030461C"/>
    <w:rsid w:val="003048FC"/>
    <w:rsid w:val="0030498A"/>
    <w:rsid w:val="00304ABD"/>
    <w:rsid w:val="003050D7"/>
    <w:rsid w:val="00305132"/>
    <w:rsid w:val="003052C2"/>
    <w:rsid w:val="003062C4"/>
    <w:rsid w:val="003074FE"/>
    <w:rsid w:val="00307802"/>
    <w:rsid w:val="003079AB"/>
    <w:rsid w:val="00311161"/>
    <w:rsid w:val="0031150A"/>
    <w:rsid w:val="00311586"/>
    <w:rsid w:val="003121C3"/>
    <w:rsid w:val="00312F7D"/>
    <w:rsid w:val="00312FB5"/>
    <w:rsid w:val="00313D65"/>
    <w:rsid w:val="0031519C"/>
    <w:rsid w:val="00315882"/>
    <w:rsid w:val="00316474"/>
    <w:rsid w:val="003164CD"/>
    <w:rsid w:val="00317F3E"/>
    <w:rsid w:val="00320A1B"/>
    <w:rsid w:val="0032256F"/>
    <w:rsid w:val="003227B3"/>
    <w:rsid w:val="00322BBD"/>
    <w:rsid w:val="0032334A"/>
    <w:rsid w:val="0032379D"/>
    <w:rsid w:val="00324BDA"/>
    <w:rsid w:val="00325548"/>
    <w:rsid w:val="00325C29"/>
    <w:rsid w:val="003262D0"/>
    <w:rsid w:val="00330CC1"/>
    <w:rsid w:val="003312E4"/>
    <w:rsid w:val="00332110"/>
    <w:rsid w:val="0033313E"/>
    <w:rsid w:val="00333198"/>
    <w:rsid w:val="00333BF8"/>
    <w:rsid w:val="00333C26"/>
    <w:rsid w:val="00334536"/>
    <w:rsid w:val="003346CB"/>
    <w:rsid w:val="0033476A"/>
    <w:rsid w:val="003347E2"/>
    <w:rsid w:val="00334BB3"/>
    <w:rsid w:val="0033587C"/>
    <w:rsid w:val="003359EB"/>
    <w:rsid w:val="00335D52"/>
    <w:rsid w:val="00336BA1"/>
    <w:rsid w:val="00336F0D"/>
    <w:rsid w:val="00337464"/>
    <w:rsid w:val="003375F6"/>
    <w:rsid w:val="00337D19"/>
    <w:rsid w:val="00337E4A"/>
    <w:rsid w:val="0034017D"/>
    <w:rsid w:val="0034044D"/>
    <w:rsid w:val="003408B8"/>
    <w:rsid w:val="0034095F"/>
    <w:rsid w:val="003418E8"/>
    <w:rsid w:val="00341923"/>
    <w:rsid w:val="003419FC"/>
    <w:rsid w:val="00342A7D"/>
    <w:rsid w:val="00343206"/>
    <w:rsid w:val="0034451F"/>
    <w:rsid w:val="00344917"/>
    <w:rsid w:val="00344CE0"/>
    <w:rsid w:val="00344F9C"/>
    <w:rsid w:val="0034637A"/>
    <w:rsid w:val="003470A3"/>
    <w:rsid w:val="0034712E"/>
    <w:rsid w:val="003504A0"/>
    <w:rsid w:val="00350BD2"/>
    <w:rsid w:val="0035149A"/>
    <w:rsid w:val="00352782"/>
    <w:rsid w:val="00352EA1"/>
    <w:rsid w:val="00354EDB"/>
    <w:rsid w:val="00355386"/>
    <w:rsid w:val="00355727"/>
    <w:rsid w:val="00356B57"/>
    <w:rsid w:val="00357AF8"/>
    <w:rsid w:val="00357BC9"/>
    <w:rsid w:val="003603AA"/>
    <w:rsid w:val="00361C09"/>
    <w:rsid w:val="00361F67"/>
    <w:rsid w:val="00362574"/>
    <w:rsid w:val="00362905"/>
    <w:rsid w:val="00362FB6"/>
    <w:rsid w:val="00363745"/>
    <w:rsid w:val="003647C5"/>
    <w:rsid w:val="00364D42"/>
    <w:rsid w:val="00365056"/>
    <w:rsid w:val="00365A83"/>
    <w:rsid w:val="00366168"/>
    <w:rsid w:val="0036621D"/>
    <w:rsid w:val="00366599"/>
    <w:rsid w:val="0037187E"/>
    <w:rsid w:val="003727E4"/>
    <w:rsid w:val="00373040"/>
    <w:rsid w:val="0037324E"/>
    <w:rsid w:val="0037336A"/>
    <w:rsid w:val="003747EA"/>
    <w:rsid w:val="00375610"/>
    <w:rsid w:val="0037613B"/>
    <w:rsid w:val="003765EF"/>
    <w:rsid w:val="00376801"/>
    <w:rsid w:val="003768FA"/>
    <w:rsid w:val="003772AA"/>
    <w:rsid w:val="0037768D"/>
    <w:rsid w:val="00377B65"/>
    <w:rsid w:val="00377F5E"/>
    <w:rsid w:val="00377F7C"/>
    <w:rsid w:val="00380EB6"/>
    <w:rsid w:val="00380ED8"/>
    <w:rsid w:val="003811D2"/>
    <w:rsid w:val="00381201"/>
    <w:rsid w:val="00381695"/>
    <w:rsid w:val="00382D76"/>
    <w:rsid w:val="00383246"/>
    <w:rsid w:val="003844B0"/>
    <w:rsid w:val="00385E04"/>
    <w:rsid w:val="00385E71"/>
    <w:rsid w:val="00386EE2"/>
    <w:rsid w:val="003875B4"/>
    <w:rsid w:val="003876B3"/>
    <w:rsid w:val="0038776E"/>
    <w:rsid w:val="00391627"/>
    <w:rsid w:val="00391D6D"/>
    <w:rsid w:val="00391E13"/>
    <w:rsid w:val="00391E61"/>
    <w:rsid w:val="00391FBD"/>
    <w:rsid w:val="003924AF"/>
    <w:rsid w:val="003924BA"/>
    <w:rsid w:val="003924E2"/>
    <w:rsid w:val="00392AE2"/>
    <w:rsid w:val="00392CD1"/>
    <w:rsid w:val="003931CC"/>
    <w:rsid w:val="003939D0"/>
    <w:rsid w:val="00394670"/>
    <w:rsid w:val="003956D1"/>
    <w:rsid w:val="00395702"/>
    <w:rsid w:val="00395842"/>
    <w:rsid w:val="00395BE7"/>
    <w:rsid w:val="003963C6"/>
    <w:rsid w:val="00396494"/>
    <w:rsid w:val="003A00EE"/>
    <w:rsid w:val="003A0338"/>
    <w:rsid w:val="003A0B71"/>
    <w:rsid w:val="003A1C25"/>
    <w:rsid w:val="003A26CE"/>
    <w:rsid w:val="003A2E38"/>
    <w:rsid w:val="003A3B08"/>
    <w:rsid w:val="003A3D29"/>
    <w:rsid w:val="003A51DB"/>
    <w:rsid w:val="003A60BF"/>
    <w:rsid w:val="003A64DB"/>
    <w:rsid w:val="003A6C89"/>
    <w:rsid w:val="003A6D8E"/>
    <w:rsid w:val="003A706B"/>
    <w:rsid w:val="003A7275"/>
    <w:rsid w:val="003B176A"/>
    <w:rsid w:val="003B2B5D"/>
    <w:rsid w:val="003B34D4"/>
    <w:rsid w:val="003B38A4"/>
    <w:rsid w:val="003B4866"/>
    <w:rsid w:val="003B51B6"/>
    <w:rsid w:val="003B5F1C"/>
    <w:rsid w:val="003B620D"/>
    <w:rsid w:val="003B6810"/>
    <w:rsid w:val="003B6B37"/>
    <w:rsid w:val="003B6E3A"/>
    <w:rsid w:val="003B7267"/>
    <w:rsid w:val="003B734F"/>
    <w:rsid w:val="003B74C2"/>
    <w:rsid w:val="003C01C9"/>
    <w:rsid w:val="003C0563"/>
    <w:rsid w:val="003C06CE"/>
    <w:rsid w:val="003C0E5D"/>
    <w:rsid w:val="003C1EE1"/>
    <w:rsid w:val="003C1FC0"/>
    <w:rsid w:val="003C2483"/>
    <w:rsid w:val="003C29A4"/>
    <w:rsid w:val="003C3655"/>
    <w:rsid w:val="003C45B9"/>
    <w:rsid w:val="003C64CC"/>
    <w:rsid w:val="003C6EAA"/>
    <w:rsid w:val="003D0D38"/>
    <w:rsid w:val="003D1610"/>
    <w:rsid w:val="003D21B1"/>
    <w:rsid w:val="003D23F1"/>
    <w:rsid w:val="003D24E7"/>
    <w:rsid w:val="003D27BD"/>
    <w:rsid w:val="003D2C3D"/>
    <w:rsid w:val="003D2D57"/>
    <w:rsid w:val="003D2D9A"/>
    <w:rsid w:val="003D3565"/>
    <w:rsid w:val="003D3C32"/>
    <w:rsid w:val="003D3E5D"/>
    <w:rsid w:val="003D474F"/>
    <w:rsid w:val="003D49F3"/>
    <w:rsid w:val="003D581F"/>
    <w:rsid w:val="003D67F9"/>
    <w:rsid w:val="003E0360"/>
    <w:rsid w:val="003E0524"/>
    <w:rsid w:val="003E0E55"/>
    <w:rsid w:val="003E0FC5"/>
    <w:rsid w:val="003E1689"/>
    <w:rsid w:val="003E1D36"/>
    <w:rsid w:val="003E1D94"/>
    <w:rsid w:val="003E2910"/>
    <w:rsid w:val="003E32E5"/>
    <w:rsid w:val="003E3489"/>
    <w:rsid w:val="003E359E"/>
    <w:rsid w:val="003E4BAC"/>
    <w:rsid w:val="003E514D"/>
    <w:rsid w:val="003E562B"/>
    <w:rsid w:val="003E5D5D"/>
    <w:rsid w:val="003E65B5"/>
    <w:rsid w:val="003F10E4"/>
    <w:rsid w:val="003F16FB"/>
    <w:rsid w:val="003F16FE"/>
    <w:rsid w:val="003F1BC3"/>
    <w:rsid w:val="003F1D3C"/>
    <w:rsid w:val="003F21DD"/>
    <w:rsid w:val="003F2ADC"/>
    <w:rsid w:val="003F2E7C"/>
    <w:rsid w:val="003F3442"/>
    <w:rsid w:val="003F363A"/>
    <w:rsid w:val="003F38C2"/>
    <w:rsid w:val="003F3BC5"/>
    <w:rsid w:val="003F441A"/>
    <w:rsid w:val="003F4473"/>
    <w:rsid w:val="003F460A"/>
    <w:rsid w:val="003F480B"/>
    <w:rsid w:val="003F5593"/>
    <w:rsid w:val="003F76E1"/>
    <w:rsid w:val="003F7FCC"/>
    <w:rsid w:val="004004E0"/>
    <w:rsid w:val="0040123A"/>
    <w:rsid w:val="004024B1"/>
    <w:rsid w:val="00402885"/>
    <w:rsid w:val="00402E6E"/>
    <w:rsid w:val="004033A3"/>
    <w:rsid w:val="00403B46"/>
    <w:rsid w:val="0040408B"/>
    <w:rsid w:val="004040B5"/>
    <w:rsid w:val="00404199"/>
    <w:rsid w:val="00404637"/>
    <w:rsid w:val="00404661"/>
    <w:rsid w:val="00404AFE"/>
    <w:rsid w:val="0040526A"/>
    <w:rsid w:val="0040530A"/>
    <w:rsid w:val="0040574C"/>
    <w:rsid w:val="00406DA8"/>
    <w:rsid w:val="004078DB"/>
    <w:rsid w:val="00411368"/>
    <w:rsid w:val="004117CD"/>
    <w:rsid w:val="004118F5"/>
    <w:rsid w:val="00411925"/>
    <w:rsid w:val="00411CC5"/>
    <w:rsid w:val="00413199"/>
    <w:rsid w:val="00413359"/>
    <w:rsid w:val="00413434"/>
    <w:rsid w:val="004134B6"/>
    <w:rsid w:val="0041451D"/>
    <w:rsid w:val="004154CE"/>
    <w:rsid w:val="0041574F"/>
    <w:rsid w:val="00415E4D"/>
    <w:rsid w:val="00415EE4"/>
    <w:rsid w:val="00417177"/>
    <w:rsid w:val="0041754E"/>
    <w:rsid w:val="004200A7"/>
    <w:rsid w:val="00421594"/>
    <w:rsid w:val="00421DBA"/>
    <w:rsid w:val="00422341"/>
    <w:rsid w:val="00422687"/>
    <w:rsid w:val="0042338B"/>
    <w:rsid w:val="00423AA9"/>
    <w:rsid w:val="004243D5"/>
    <w:rsid w:val="004244F8"/>
    <w:rsid w:val="00424B4A"/>
    <w:rsid w:val="004255AB"/>
    <w:rsid w:val="00425A6F"/>
    <w:rsid w:val="00427EF5"/>
    <w:rsid w:val="004320E0"/>
    <w:rsid w:val="00432243"/>
    <w:rsid w:val="00433B7A"/>
    <w:rsid w:val="004341E0"/>
    <w:rsid w:val="00434564"/>
    <w:rsid w:val="00435386"/>
    <w:rsid w:val="00436A36"/>
    <w:rsid w:val="00436D27"/>
    <w:rsid w:val="00436D7A"/>
    <w:rsid w:val="00437C2D"/>
    <w:rsid w:val="00440318"/>
    <w:rsid w:val="004406D2"/>
    <w:rsid w:val="00440B99"/>
    <w:rsid w:val="00440BF3"/>
    <w:rsid w:val="004414D5"/>
    <w:rsid w:val="00442DD1"/>
    <w:rsid w:val="00443232"/>
    <w:rsid w:val="00444666"/>
    <w:rsid w:val="00444E72"/>
    <w:rsid w:val="0044526C"/>
    <w:rsid w:val="00445FFF"/>
    <w:rsid w:val="00447181"/>
    <w:rsid w:val="004502BD"/>
    <w:rsid w:val="00450B01"/>
    <w:rsid w:val="0045341C"/>
    <w:rsid w:val="00454346"/>
    <w:rsid w:val="00455E46"/>
    <w:rsid w:val="00456D33"/>
    <w:rsid w:val="00456FF4"/>
    <w:rsid w:val="004573BA"/>
    <w:rsid w:val="00460372"/>
    <w:rsid w:val="00460544"/>
    <w:rsid w:val="004607A5"/>
    <w:rsid w:val="00460AEF"/>
    <w:rsid w:val="00461414"/>
    <w:rsid w:val="00461504"/>
    <w:rsid w:val="00461A09"/>
    <w:rsid w:val="00461C7C"/>
    <w:rsid w:val="00462275"/>
    <w:rsid w:val="00462481"/>
    <w:rsid w:val="00462DD3"/>
    <w:rsid w:val="00463E11"/>
    <w:rsid w:val="00463E54"/>
    <w:rsid w:val="0046576E"/>
    <w:rsid w:val="00466671"/>
    <w:rsid w:val="004679FF"/>
    <w:rsid w:val="004707D9"/>
    <w:rsid w:val="00471CC6"/>
    <w:rsid w:val="00472118"/>
    <w:rsid w:val="0047238D"/>
    <w:rsid w:val="00472446"/>
    <w:rsid w:val="004730EF"/>
    <w:rsid w:val="004731D7"/>
    <w:rsid w:val="00473859"/>
    <w:rsid w:val="00474527"/>
    <w:rsid w:val="00475828"/>
    <w:rsid w:val="0047610A"/>
    <w:rsid w:val="00476C22"/>
    <w:rsid w:val="00476FB1"/>
    <w:rsid w:val="0047792C"/>
    <w:rsid w:val="00480AC6"/>
    <w:rsid w:val="00481853"/>
    <w:rsid w:val="004833C9"/>
    <w:rsid w:val="00483421"/>
    <w:rsid w:val="00484A1F"/>
    <w:rsid w:val="004854D0"/>
    <w:rsid w:val="00485627"/>
    <w:rsid w:val="00485860"/>
    <w:rsid w:val="00490C99"/>
    <w:rsid w:val="00491E73"/>
    <w:rsid w:val="00491E8D"/>
    <w:rsid w:val="0049306C"/>
    <w:rsid w:val="004930D6"/>
    <w:rsid w:val="00493CB8"/>
    <w:rsid w:val="004942AA"/>
    <w:rsid w:val="00495391"/>
    <w:rsid w:val="00495496"/>
    <w:rsid w:val="004958CB"/>
    <w:rsid w:val="00495EE0"/>
    <w:rsid w:val="00496A3D"/>
    <w:rsid w:val="00497684"/>
    <w:rsid w:val="00497925"/>
    <w:rsid w:val="004A1868"/>
    <w:rsid w:val="004A2430"/>
    <w:rsid w:val="004A2656"/>
    <w:rsid w:val="004A307B"/>
    <w:rsid w:val="004A32E7"/>
    <w:rsid w:val="004A4753"/>
    <w:rsid w:val="004A492E"/>
    <w:rsid w:val="004A4A50"/>
    <w:rsid w:val="004A4F5F"/>
    <w:rsid w:val="004A5431"/>
    <w:rsid w:val="004A595E"/>
    <w:rsid w:val="004A5BEE"/>
    <w:rsid w:val="004A6156"/>
    <w:rsid w:val="004A68C5"/>
    <w:rsid w:val="004A6B70"/>
    <w:rsid w:val="004B1632"/>
    <w:rsid w:val="004B1640"/>
    <w:rsid w:val="004B2C73"/>
    <w:rsid w:val="004B4D9C"/>
    <w:rsid w:val="004B507E"/>
    <w:rsid w:val="004B5F72"/>
    <w:rsid w:val="004B5FBD"/>
    <w:rsid w:val="004B6D95"/>
    <w:rsid w:val="004B6EA4"/>
    <w:rsid w:val="004B7452"/>
    <w:rsid w:val="004B7C74"/>
    <w:rsid w:val="004C006D"/>
    <w:rsid w:val="004C048E"/>
    <w:rsid w:val="004C05F8"/>
    <w:rsid w:val="004C0884"/>
    <w:rsid w:val="004C0AE5"/>
    <w:rsid w:val="004C11B3"/>
    <w:rsid w:val="004C15EF"/>
    <w:rsid w:val="004C1A65"/>
    <w:rsid w:val="004C1C7F"/>
    <w:rsid w:val="004C1F78"/>
    <w:rsid w:val="004C22FF"/>
    <w:rsid w:val="004C352F"/>
    <w:rsid w:val="004C3D17"/>
    <w:rsid w:val="004C5372"/>
    <w:rsid w:val="004C579A"/>
    <w:rsid w:val="004C6150"/>
    <w:rsid w:val="004C6E2B"/>
    <w:rsid w:val="004C7FF8"/>
    <w:rsid w:val="004D091E"/>
    <w:rsid w:val="004D191E"/>
    <w:rsid w:val="004D1B09"/>
    <w:rsid w:val="004D2534"/>
    <w:rsid w:val="004D38C4"/>
    <w:rsid w:val="004D4073"/>
    <w:rsid w:val="004D50A5"/>
    <w:rsid w:val="004D59B3"/>
    <w:rsid w:val="004D5FB7"/>
    <w:rsid w:val="004D6D18"/>
    <w:rsid w:val="004D7442"/>
    <w:rsid w:val="004D76B4"/>
    <w:rsid w:val="004D79F5"/>
    <w:rsid w:val="004D7DCB"/>
    <w:rsid w:val="004D7E63"/>
    <w:rsid w:val="004E04E8"/>
    <w:rsid w:val="004E10F2"/>
    <w:rsid w:val="004E1946"/>
    <w:rsid w:val="004E1BCA"/>
    <w:rsid w:val="004E2B5F"/>
    <w:rsid w:val="004E34E4"/>
    <w:rsid w:val="004E644A"/>
    <w:rsid w:val="004E6511"/>
    <w:rsid w:val="004E6B5E"/>
    <w:rsid w:val="004E6E66"/>
    <w:rsid w:val="004E7686"/>
    <w:rsid w:val="004E7B9F"/>
    <w:rsid w:val="004F05EC"/>
    <w:rsid w:val="004F0A28"/>
    <w:rsid w:val="004F14B1"/>
    <w:rsid w:val="004F161D"/>
    <w:rsid w:val="004F272A"/>
    <w:rsid w:val="004F2EA8"/>
    <w:rsid w:val="004F33B3"/>
    <w:rsid w:val="004F412B"/>
    <w:rsid w:val="004F498B"/>
    <w:rsid w:val="004F5032"/>
    <w:rsid w:val="004F523A"/>
    <w:rsid w:val="004F586D"/>
    <w:rsid w:val="004F5D5A"/>
    <w:rsid w:val="004F5FEB"/>
    <w:rsid w:val="004F675D"/>
    <w:rsid w:val="004F741F"/>
    <w:rsid w:val="004F7C9D"/>
    <w:rsid w:val="00500A39"/>
    <w:rsid w:val="005016C7"/>
    <w:rsid w:val="00501F3F"/>
    <w:rsid w:val="00502008"/>
    <w:rsid w:val="0050253B"/>
    <w:rsid w:val="005029E9"/>
    <w:rsid w:val="00502E8E"/>
    <w:rsid w:val="00503A11"/>
    <w:rsid w:val="00503E7E"/>
    <w:rsid w:val="00503EAA"/>
    <w:rsid w:val="0050476B"/>
    <w:rsid w:val="00504AA6"/>
    <w:rsid w:val="00505C46"/>
    <w:rsid w:val="005061EE"/>
    <w:rsid w:val="00506247"/>
    <w:rsid w:val="00507E67"/>
    <w:rsid w:val="00507E89"/>
    <w:rsid w:val="00507EAE"/>
    <w:rsid w:val="005119D7"/>
    <w:rsid w:val="00511A8E"/>
    <w:rsid w:val="00512642"/>
    <w:rsid w:val="00512B5C"/>
    <w:rsid w:val="005132B2"/>
    <w:rsid w:val="005135D4"/>
    <w:rsid w:val="005141C5"/>
    <w:rsid w:val="0051443B"/>
    <w:rsid w:val="0051464E"/>
    <w:rsid w:val="00514708"/>
    <w:rsid w:val="005179F6"/>
    <w:rsid w:val="00520623"/>
    <w:rsid w:val="00520802"/>
    <w:rsid w:val="0052109E"/>
    <w:rsid w:val="005223D6"/>
    <w:rsid w:val="00522C41"/>
    <w:rsid w:val="00523498"/>
    <w:rsid w:val="005237C4"/>
    <w:rsid w:val="0052447C"/>
    <w:rsid w:val="005250B9"/>
    <w:rsid w:val="005251BD"/>
    <w:rsid w:val="0052563F"/>
    <w:rsid w:val="00525655"/>
    <w:rsid w:val="00525B1A"/>
    <w:rsid w:val="00526271"/>
    <w:rsid w:val="005265A3"/>
    <w:rsid w:val="00527046"/>
    <w:rsid w:val="005271CA"/>
    <w:rsid w:val="005275CD"/>
    <w:rsid w:val="00527B47"/>
    <w:rsid w:val="00527DE8"/>
    <w:rsid w:val="005302DC"/>
    <w:rsid w:val="0053033B"/>
    <w:rsid w:val="00531397"/>
    <w:rsid w:val="0053192F"/>
    <w:rsid w:val="0053224C"/>
    <w:rsid w:val="005325A1"/>
    <w:rsid w:val="0053285A"/>
    <w:rsid w:val="005346DF"/>
    <w:rsid w:val="00534944"/>
    <w:rsid w:val="00534E49"/>
    <w:rsid w:val="00534F98"/>
    <w:rsid w:val="005357BA"/>
    <w:rsid w:val="00536746"/>
    <w:rsid w:val="005369A2"/>
    <w:rsid w:val="00536F5D"/>
    <w:rsid w:val="0053722A"/>
    <w:rsid w:val="00537939"/>
    <w:rsid w:val="0054060F"/>
    <w:rsid w:val="00540BFA"/>
    <w:rsid w:val="00540CB3"/>
    <w:rsid w:val="00541A3B"/>
    <w:rsid w:val="00542375"/>
    <w:rsid w:val="00542462"/>
    <w:rsid w:val="0054259A"/>
    <w:rsid w:val="0054339D"/>
    <w:rsid w:val="00543A08"/>
    <w:rsid w:val="00544C84"/>
    <w:rsid w:val="005450C5"/>
    <w:rsid w:val="0054520B"/>
    <w:rsid w:val="00545802"/>
    <w:rsid w:val="00545BD7"/>
    <w:rsid w:val="005462AB"/>
    <w:rsid w:val="00546B3C"/>
    <w:rsid w:val="005510DA"/>
    <w:rsid w:val="005515EC"/>
    <w:rsid w:val="00551B3C"/>
    <w:rsid w:val="00551CF2"/>
    <w:rsid w:val="00552305"/>
    <w:rsid w:val="00553098"/>
    <w:rsid w:val="0055321F"/>
    <w:rsid w:val="005553C5"/>
    <w:rsid w:val="00555417"/>
    <w:rsid w:val="00556606"/>
    <w:rsid w:val="00562237"/>
    <w:rsid w:val="0056309F"/>
    <w:rsid w:val="0056453C"/>
    <w:rsid w:val="00564949"/>
    <w:rsid w:val="005649BD"/>
    <w:rsid w:val="00564C1F"/>
    <w:rsid w:val="00564C84"/>
    <w:rsid w:val="00565300"/>
    <w:rsid w:val="005661CC"/>
    <w:rsid w:val="0056639B"/>
    <w:rsid w:val="005668F6"/>
    <w:rsid w:val="00572C6A"/>
    <w:rsid w:val="00572E68"/>
    <w:rsid w:val="00573E69"/>
    <w:rsid w:val="00574C47"/>
    <w:rsid w:val="00575670"/>
    <w:rsid w:val="00575A99"/>
    <w:rsid w:val="00575CCE"/>
    <w:rsid w:val="00576F4B"/>
    <w:rsid w:val="00580017"/>
    <w:rsid w:val="00580115"/>
    <w:rsid w:val="005807AD"/>
    <w:rsid w:val="00580E37"/>
    <w:rsid w:val="00581FA8"/>
    <w:rsid w:val="00582DA7"/>
    <w:rsid w:val="00582E4F"/>
    <w:rsid w:val="005836E1"/>
    <w:rsid w:val="005853DD"/>
    <w:rsid w:val="00585A6B"/>
    <w:rsid w:val="00585A92"/>
    <w:rsid w:val="00585C50"/>
    <w:rsid w:val="00586216"/>
    <w:rsid w:val="00586922"/>
    <w:rsid w:val="0058694C"/>
    <w:rsid w:val="00586A62"/>
    <w:rsid w:val="0058743F"/>
    <w:rsid w:val="00590B71"/>
    <w:rsid w:val="00590C4E"/>
    <w:rsid w:val="00591473"/>
    <w:rsid w:val="00591A73"/>
    <w:rsid w:val="00591B2A"/>
    <w:rsid w:val="0059209E"/>
    <w:rsid w:val="00592312"/>
    <w:rsid w:val="0059245B"/>
    <w:rsid w:val="00592F18"/>
    <w:rsid w:val="005947E7"/>
    <w:rsid w:val="0059527E"/>
    <w:rsid w:val="00596DA5"/>
    <w:rsid w:val="0059701D"/>
    <w:rsid w:val="00597576"/>
    <w:rsid w:val="00597BD6"/>
    <w:rsid w:val="005A0B2E"/>
    <w:rsid w:val="005A13E4"/>
    <w:rsid w:val="005A1B2C"/>
    <w:rsid w:val="005A2020"/>
    <w:rsid w:val="005A2041"/>
    <w:rsid w:val="005A2F76"/>
    <w:rsid w:val="005A3001"/>
    <w:rsid w:val="005A3AF8"/>
    <w:rsid w:val="005A468E"/>
    <w:rsid w:val="005A5E3D"/>
    <w:rsid w:val="005A7A0B"/>
    <w:rsid w:val="005B02F8"/>
    <w:rsid w:val="005B03F8"/>
    <w:rsid w:val="005B1A6C"/>
    <w:rsid w:val="005B2E09"/>
    <w:rsid w:val="005B2F9A"/>
    <w:rsid w:val="005B43F6"/>
    <w:rsid w:val="005B5707"/>
    <w:rsid w:val="005B67DD"/>
    <w:rsid w:val="005B78FB"/>
    <w:rsid w:val="005B7DCB"/>
    <w:rsid w:val="005C0164"/>
    <w:rsid w:val="005C0A41"/>
    <w:rsid w:val="005C1BB3"/>
    <w:rsid w:val="005C1C7C"/>
    <w:rsid w:val="005C1E29"/>
    <w:rsid w:val="005C225C"/>
    <w:rsid w:val="005C3987"/>
    <w:rsid w:val="005C4321"/>
    <w:rsid w:val="005C476A"/>
    <w:rsid w:val="005C4F9A"/>
    <w:rsid w:val="005C5602"/>
    <w:rsid w:val="005C5A5A"/>
    <w:rsid w:val="005C6107"/>
    <w:rsid w:val="005C65EF"/>
    <w:rsid w:val="005C7255"/>
    <w:rsid w:val="005D04FF"/>
    <w:rsid w:val="005D1D6C"/>
    <w:rsid w:val="005D1E76"/>
    <w:rsid w:val="005D2618"/>
    <w:rsid w:val="005D3EF5"/>
    <w:rsid w:val="005D562B"/>
    <w:rsid w:val="005D5C08"/>
    <w:rsid w:val="005D61EC"/>
    <w:rsid w:val="005D64D4"/>
    <w:rsid w:val="005E0A41"/>
    <w:rsid w:val="005E0EDF"/>
    <w:rsid w:val="005E1F62"/>
    <w:rsid w:val="005E25C0"/>
    <w:rsid w:val="005E2F73"/>
    <w:rsid w:val="005E3414"/>
    <w:rsid w:val="005E348D"/>
    <w:rsid w:val="005E4125"/>
    <w:rsid w:val="005E4BCF"/>
    <w:rsid w:val="005E4C0C"/>
    <w:rsid w:val="005E55AB"/>
    <w:rsid w:val="005E574D"/>
    <w:rsid w:val="005E606A"/>
    <w:rsid w:val="005E6579"/>
    <w:rsid w:val="005E6B0F"/>
    <w:rsid w:val="005E70B9"/>
    <w:rsid w:val="005E769E"/>
    <w:rsid w:val="005F0207"/>
    <w:rsid w:val="005F043B"/>
    <w:rsid w:val="005F0D1F"/>
    <w:rsid w:val="005F0DA3"/>
    <w:rsid w:val="005F148E"/>
    <w:rsid w:val="005F28EB"/>
    <w:rsid w:val="005F2BC0"/>
    <w:rsid w:val="005F34C1"/>
    <w:rsid w:val="005F39F0"/>
    <w:rsid w:val="005F4941"/>
    <w:rsid w:val="005F4DEE"/>
    <w:rsid w:val="005F5E43"/>
    <w:rsid w:val="005F712C"/>
    <w:rsid w:val="005F740B"/>
    <w:rsid w:val="005F77C2"/>
    <w:rsid w:val="0060010A"/>
    <w:rsid w:val="00600663"/>
    <w:rsid w:val="006009C0"/>
    <w:rsid w:val="00600F77"/>
    <w:rsid w:val="006023E7"/>
    <w:rsid w:val="006025A7"/>
    <w:rsid w:val="006036E7"/>
    <w:rsid w:val="00606492"/>
    <w:rsid w:val="00606D23"/>
    <w:rsid w:val="006109AD"/>
    <w:rsid w:val="00610BE7"/>
    <w:rsid w:val="00610C6B"/>
    <w:rsid w:val="00612A96"/>
    <w:rsid w:val="00613299"/>
    <w:rsid w:val="00613CF9"/>
    <w:rsid w:val="00613E0A"/>
    <w:rsid w:val="00614F5D"/>
    <w:rsid w:val="006156E2"/>
    <w:rsid w:val="00617406"/>
    <w:rsid w:val="006175F5"/>
    <w:rsid w:val="00621688"/>
    <w:rsid w:val="00622012"/>
    <w:rsid w:val="006229C2"/>
    <w:rsid w:val="00622A16"/>
    <w:rsid w:val="006230FB"/>
    <w:rsid w:val="006233C9"/>
    <w:rsid w:val="00623689"/>
    <w:rsid w:val="00623F48"/>
    <w:rsid w:val="0062423C"/>
    <w:rsid w:val="006246EE"/>
    <w:rsid w:val="00624B0B"/>
    <w:rsid w:val="00624FCD"/>
    <w:rsid w:val="00625963"/>
    <w:rsid w:val="00625C56"/>
    <w:rsid w:val="00625D4B"/>
    <w:rsid w:val="006266F4"/>
    <w:rsid w:val="00626B08"/>
    <w:rsid w:val="00627F5E"/>
    <w:rsid w:val="00630109"/>
    <w:rsid w:val="00630B13"/>
    <w:rsid w:val="00631C3B"/>
    <w:rsid w:val="0063267A"/>
    <w:rsid w:val="00632A9D"/>
    <w:rsid w:val="00632ABA"/>
    <w:rsid w:val="0063338B"/>
    <w:rsid w:val="006346C1"/>
    <w:rsid w:val="00634ABD"/>
    <w:rsid w:val="006366DE"/>
    <w:rsid w:val="00636A36"/>
    <w:rsid w:val="006372F5"/>
    <w:rsid w:val="006374C6"/>
    <w:rsid w:val="00637A2C"/>
    <w:rsid w:val="00640063"/>
    <w:rsid w:val="006402A9"/>
    <w:rsid w:val="00640D45"/>
    <w:rsid w:val="00640F3C"/>
    <w:rsid w:val="00641D52"/>
    <w:rsid w:val="006437C1"/>
    <w:rsid w:val="0064381A"/>
    <w:rsid w:val="00643DDD"/>
    <w:rsid w:val="00643F04"/>
    <w:rsid w:val="00644812"/>
    <w:rsid w:val="006452C8"/>
    <w:rsid w:val="0064590F"/>
    <w:rsid w:val="00645EF5"/>
    <w:rsid w:val="00646840"/>
    <w:rsid w:val="00646E58"/>
    <w:rsid w:val="00646FC7"/>
    <w:rsid w:val="00647468"/>
    <w:rsid w:val="0064780E"/>
    <w:rsid w:val="00647967"/>
    <w:rsid w:val="00650419"/>
    <w:rsid w:val="00650E5C"/>
    <w:rsid w:val="00650EEB"/>
    <w:rsid w:val="00651353"/>
    <w:rsid w:val="00651714"/>
    <w:rsid w:val="00651809"/>
    <w:rsid w:val="00651EE1"/>
    <w:rsid w:val="00652148"/>
    <w:rsid w:val="00652BEC"/>
    <w:rsid w:val="00652D98"/>
    <w:rsid w:val="00653208"/>
    <w:rsid w:val="0065320F"/>
    <w:rsid w:val="0065336D"/>
    <w:rsid w:val="00654AC8"/>
    <w:rsid w:val="006552D8"/>
    <w:rsid w:val="00656590"/>
    <w:rsid w:val="00656A2B"/>
    <w:rsid w:val="0065736F"/>
    <w:rsid w:val="00661254"/>
    <w:rsid w:val="00662FA6"/>
    <w:rsid w:val="00663061"/>
    <w:rsid w:val="006631FE"/>
    <w:rsid w:val="00665B32"/>
    <w:rsid w:val="00665DC3"/>
    <w:rsid w:val="00666136"/>
    <w:rsid w:val="00666660"/>
    <w:rsid w:val="00667509"/>
    <w:rsid w:val="00670077"/>
    <w:rsid w:val="00670492"/>
    <w:rsid w:val="00670E6F"/>
    <w:rsid w:val="0067139F"/>
    <w:rsid w:val="006716FD"/>
    <w:rsid w:val="006719A1"/>
    <w:rsid w:val="00671C9A"/>
    <w:rsid w:val="0067207E"/>
    <w:rsid w:val="00672611"/>
    <w:rsid w:val="006735A1"/>
    <w:rsid w:val="00673CDE"/>
    <w:rsid w:val="00673F32"/>
    <w:rsid w:val="006748B9"/>
    <w:rsid w:val="00674B58"/>
    <w:rsid w:val="00674EFC"/>
    <w:rsid w:val="0067582A"/>
    <w:rsid w:val="00675D97"/>
    <w:rsid w:val="006767E5"/>
    <w:rsid w:val="00676FDC"/>
    <w:rsid w:val="00680575"/>
    <w:rsid w:val="006805AE"/>
    <w:rsid w:val="00681A84"/>
    <w:rsid w:val="00682247"/>
    <w:rsid w:val="00682FF4"/>
    <w:rsid w:val="00683F3A"/>
    <w:rsid w:val="00684C74"/>
    <w:rsid w:val="00686279"/>
    <w:rsid w:val="0068683C"/>
    <w:rsid w:val="00686FD5"/>
    <w:rsid w:val="006871B2"/>
    <w:rsid w:val="00687E8E"/>
    <w:rsid w:val="00692151"/>
    <w:rsid w:val="00692BE8"/>
    <w:rsid w:val="00692E7B"/>
    <w:rsid w:val="00693F44"/>
    <w:rsid w:val="00695813"/>
    <w:rsid w:val="0069659C"/>
    <w:rsid w:val="00697440"/>
    <w:rsid w:val="00697821"/>
    <w:rsid w:val="006A14E1"/>
    <w:rsid w:val="006A15FC"/>
    <w:rsid w:val="006A1CBC"/>
    <w:rsid w:val="006A1FB2"/>
    <w:rsid w:val="006A26FA"/>
    <w:rsid w:val="006A2891"/>
    <w:rsid w:val="006A2935"/>
    <w:rsid w:val="006A368E"/>
    <w:rsid w:val="006A3F6C"/>
    <w:rsid w:val="006A40EC"/>
    <w:rsid w:val="006A5327"/>
    <w:rsid w:val="006A5D86"/>
    <w:rsid w:val="006A6E68"/>
    <w:rsid w:val="006B0BE7"/>
    <w:rsid w:val="006B1B68"/>
    <w:rsid w:val="006B1EDB"/>
    <w:rsid w:val="006B30E9"/>
    <w:rsid w:val="006B3202"/>
    <w:rsid w:val="006B3A9F"/>
    <w:rsid w:val="006B4477"/>
    <w:rsid w:val="006B67C5"/>
    <w:rsid w:val="006B6E4E"/>
    <w:rsid w:val="006B73DD"/>
    <w:rsid w:val="006B757D"/>
    <w:rsid w:val="006C27F4"/>
    <w:rsid w:val="006C2FC7"/>
    <w:rsid w:val="006C3E32"/>
    <w:rsid w:val="006C41EC"/>
    <w:rsid w:val="006C43F3"/>
    <w:rsid w:val="006C4C08"/>
    <w:rsid w:val="006C5620"/>
    <w:rsid w:val="006C6277"/>
    <w:rsid w:val="006C6470"/>
    <w:rsid w:val="006C655E"/>
    <w:rsid w:val="006C6D4C"/>
    <w:rsid w:val="006C6E58"/>
    <w:rsid w:val="006C78C2"/>
    <w:rsid w:val="006D03DC"/>
    <w:rsid w:val="006D0668"/>
    <w:rsid w:val="006D2047"/>
    <w:rsid w:val="006D20E0"/>
    <w:rsid w:val="006D2369"/>
    <w:rsid w:val="006D289A"/>
    <w:rsid w:val="006D3CF9"/>
    <w:rsid w:val="006D4A7C"/>
    <w:rsid w:val="006D53B7"/>
    <w:rsid w:val="006D57D9"/>
    <w:rsid w:val="006E0216"/>
    <w:rsid w:val="006E0465"/>
    <w:rsid w:val="006E0A56"/>
    <w:rsid w:val="006E1B8B"/>
    <w:rsid w:val="006E25A5"/>
    <w:rsid w:val="006E3742"/>
    <w:rsid w:val="006E3F6B"/>
    <w:rsid w:val="006E3FD9"/>
    <w:rsid w:val="006E4743"/>
    <w:rsid w:val="006E49FD"/>
    <w:rsid w:val="006E5AF6"/>
    <w:rsid w:val="006E68AE"/>
    <w:rsid w:val="006E71C3"/>
    <w:rsid w:val="006E7C2D"/>
    <w:rsid w:val="006F0C7F"/>
    <w:rsid w:val="006F100D"/>
    <w:rsid w:val="006F205E"/>
    <w:rsid w:val="006F2B25"/>
    <w:rsid w:val="006F302B"/>
    <w:rsid w:val="006F4206"/>
    <w:rsid w:val="006F4B76"/>
    <w:rsid w:val="006F4DD0"/>
    <w:rsid w:val="006F53DE"/>
    <w:rsid w:val="006F6E96"/>
    <w:rsid w:val="006F6EB0"/>
    <w:rsid w:val="00700175"/>
    <w:rsid w:val="00700480"/>
    <w:rsid w:val="0070051D"/>
    <w:rsid w:val="007007B8"/>
    <w:rsid w:val="007009BF"/>
    <w:rsid w:val="00702B79"/>
    <w:rsid w:val="00703B47"/>
    <w:rsid w:val="00703EF9"/>
    <w:rsid w:val="007044B3"/>
    <w:rsid w:val="00704627"/>
    <w:rsid w:val="00704807"/>
    <w:rsid w:val="007049AC"/>
    <w:rsid w:val="00704DB7"/>
    <w:rsid w:val="007067C8"/>
    <w:rsid w:val="00706C97"/>
    <w:rsid w:val="00706F0F"/>
    <w:rsid w:val="007079C1"/>
    <w:rsid w:val="007103F9"/>
    <w:rsid w:val="007116AE"/>
    <w:rsid w:val="00712029"/>
    <w:rsid w:val="00712C35"/>
    <w:rsid w:val="00712EF3"/>
    <w:rsid w:val="0071382E"/>
    <w:rsid w:val="00713FEA"/>
    <w:rsid w:val="00715FDB"/>
    <w:rsid w:val="00716F57"/>
    <w:rsid w:val="007176E4"/>
    <w:rsid w:val="00717732"/>
    <w:rsid w:val="0071777F"/>
    <w:rsid w:val="00717F3A"/>
    <w:rsid w:val="007200F7"/>
    <w:rsid w:val="007205A9"/>
    <w:rsid w:val="007209B7"/>
    <w:rsid w:val="0072252C"/>
    <w:rsid w:val="00722628"/>
    <w:rsid w:val="007226C9"/>
    <w:rsid w:val="00722D93"/>
    <w:rsid w:val="00722E68"/>
    <w:rsid w:val="00723283"/>
    <w:rsid w:val="00723B9D"/>
    <w:rsid w:val="00723D17"/>
    <w:rsid w:val="00723FBC"/>
    <w:rsid w:val="0072406E"/>
    <w:rsid w:val="0072434B"/>
    <w:rsid w:val="00724726"/>
    <w:rsid w:val="00724E4E"/>
    <w:rsid w:val="0072513F"/>
    <w:rsid w:val="00725277"/>
    <w:rsid w:val="007255A4"/>
    <w:rsid w:val="00727416"/>
    <w:rsid w:val="007276DA"/>
    <w:rsid w:val="0072787D"/>
    <w:rsid w:val="00727E4A"/>
    <w:rsid w:val="0073074E"/>
    <w:rsid w:val="00730E71"/>
    <w:rsid w:val="00730FB2"/>
    <w:rsid w:val="00732720"/>
    <w:rsid w:val="0073278E"/>
    <w:rsid w:val="007327C8"/>
    <w:rsid w:val="00733011"/>
    <w:rsid w:val="007334DD"/>
    <w:rsid w:val="00733C52"/>
    <w:rsid w:val="00734BA6"/>
    <w:rsid w:val="00734DC1"/>
    <w:rsid w:val="0073512E"/>
    <w:rsid w:val="00735578"/>
    <w:rsid w:val="007359CC"/>
    <w:rsid w:val="00735A38"/>
    <w:rsid w:val="00735E0A"/>
    <w:rsid w:val="00736BB3"/>
    <w:rsid w:val="0073769E"/>
    <w:rsid w:val="00737BE3"/>
    <w:rsid w:val="00740329"/>
    <w:rsid w:val="00740929"/>
    <w:rsid w:val="00741F43"/>
    <w:rsid w:val="0074265B"/>
    <w:rsid w:val="007428C4"/>
    <w:rsid w:val="007428F1"/>
    <w:rsid w:val="0074332C"/>
    <w:rsid w:val="00744808"/>
    <w:rsid w:val="00745DAC"/>
    <w:rsid w:val="007464D7"/>
    <w:rsid w:val="00746757"/>
    <w:rsid w:val="00746DA9"/>
    <w:rsid w:val="00746FCD"/>
    <w:rsid w:val="00747A4D"/>
    <w:rsid w:val="00750063"/>
    <w:rsid w:val="0075012A"/>
    <w:rsid w:val="00750AE3"/>
    <w:rsid w:val="00750F4A"/>
    <w:rsid w:val="00752166"/>
    <w:rsid w:val="0075228B"/>
    <w:rsid w:val="0075292D"/>
    <w:rsid w:val="00752E51"/>
    <w:rsid w:val="007539E9"/>
    <w:rsid w:val="00753A50"/>
    <w:rsid w:val="00753BB4"/>
    <w:rsid w:val="00754508"/>
    <w:rsid w:val="00754A9D"/>
    <w:rsid w:val="00754CCC"/>
    <w:rsid w:val="007557BD"/>
    <w:rsid w:val="00756398"/>
    <w:rsid w:val="00756812"/>
    <w:rsid w:val="00756D23"/>
    <w:rsid w:val="00756E28"/>
    <w:rsid w:val="0075744A"/>
    <w:rsid w:val="007576D4"/>
    <w:rsid w:val="00760070"/>
    <w:rsid w:val="0076076B"/>
    <w:rsid w:val="00762692"/>
    <w:rsid w:val="00762B2D"/>
    <w:rsid w:val="00764416"/>
    <w:rsid w:val="007647B4"/>
    <w:rsid w:val="00764AEC"/>
    <w:rsid w:val="00764D21"/>
    <w:rsid w:val="007653AE"/>
    <w:rsid w:val="00765E2B"/>
    <w:rsid w:val="00766310"/>
    <w:rsid w:val="00766673"/>
    <w:rsid w:val="00766C6B"/>
    <w:rsid w:val="0076719B"/>
    <w:rsid w:val="00767842"/>
    <w:rsid w:val="00770BA7"/>
    <w:rsid w:val="00770FAF"/>
    <w:rsid w:val="007712DD"/>
    <w:rsid w:val="007714A3"/>
    <w:rsid w:val="007717F3"/>
    <w:rsid w:val="007721B3"/>
    <w:rsid w:val="00772553"/>
    <w:rsid w:val="00772773"/>
    <w:rsid w:val="007727F8"/>
    <w:rsid w:val="00773E31"/>
    <w:rsid w:val="007742F3"/>
    <w:rsid w:val="0077454C"/>
    <w:rsid w:val="007762AD"/>
    <w:rsid w:val="007764EF"/>
    <w:rsid w:val="00776728"/>
    <w:rsid w:val="00777852"/>
    <w:rsid w:val="0078076A"/>
    <w:rsid w:val="007824BD"/>
    <w:rsid w:val="007825AD"/>
    <w:rsid w:val="007827C9"/>
    <w:rsid w:val="00783304"/>
    <w:rsid w:val="007847C0"/>
    <w:rsid w:val="00784D6F"/>
    <w:rsid w:val="00786DE1"/>
    <w:rsid w:val="00787220"/>
    <w:rsid w:val="007879DA"/>
    <w:rsid w:val="00787A19"/>
    <w:rsid w:val="00787EE4"/>
    <w:rsid w:val="007902CA"/>
    <w:rsid w:val="00792B66"/>
    <w:rsid w:val="00792CED"/>
    <w:rsid w:val="00793D49"/>
    <w:rsid w:val="00793F21"/>
    <w:rsid w:val="007946A6"/>
    <w:rsid w:val="007952C6"/>
    <w:rsid w:val="00796176"/>
    <w:rsid w:val="0079624A"/>
    <w:rsid w:val="007973F4"/>
    <w:rsid w:val="00797B65"/>
    <w:rsid w:val="00797FA7"/>
    <w:rsid w:val="007A0ACE"/>
    <w:rsid w:val="007A0F7D"/>
    <w:rsid w:val="007A1247"/>
    <w:rsid w:val="007A18B9"/>
    <w:rsid w:val="007A196E"/>
    <w:rsid w:val="007A2D6A"/>
    <w:rsid w:val="007A2F91"/>
    <w:rsid w:val="007A31A4"/>
    <w:rsid w:val="007A31FF"/>
    <w:rsid w:val="007A3F06"/>
    <w:rsid w:val="007A4125"/>
    <w:rsid w:val="007A52D0"/>
    <w:rsid w:val="007A61EF"/>
    <w:rsid w:val="007A6500"/>
    <w:rsid w:val="007A7E23"/>
    <w:rsid w:val="007A7F20"/>
    <w:rsid w:val="007B0DE2"/>
    <w:rsid w:val="007B0F40"/>
    <w:rsid w:val="007B2E9A"/>
    <w:rsid w:val="007B3CF9"/>
    <w:rsid w:val="007B47A3"/>
    <w:rsid w:val="007B607B"/>
    <w:rsid w:val="007B6908"/>
    <w:rsid w:val="007B6BD0"/>
    <w:rsid w:val="007B6ED8"/>
    <w:rsid w:val="007B6F8E"/>
    <w:rsid w:val="007B792F"/>
    <w:rsid w:val="007C1A68"/>
    <w:rsid w:val="007C1F65"/>
    <w:rsid w:val="007C2635"/>
    <w:rsid w:val="007C2A43"/>
    <w:rsid w:val="007C2C5D"/>
    <w:rsid w:val="007C30FC"/>
    <w:rsid w:val="007C4140"/>
    <w:rsid w:val="007C4447"/>
    <w:rsid w:val="007C59B0"/>
    <w:rsid w:val="007C5C74"/>
    <w:rsid w:val="007C70A1"/>
    <w:rsid w:val="007C75FA"/>
    <w:rsid w:val="007C7DE5"/>
    <w:rsid w:val="007D1052"/>
    <w:rsid w:val="007D15FF"/>
    <w:rsid w:val="007D18B4"/>
    <w:rsid w:val="007D1E14"/>
    <w:rsid w:val="007D2410"/>
    <w:rsid w:val="007D2E84"/>
    <w:rsid w:val="007D2F24"/>
    <w:rsid w:val="007D2F28"/>
    <w:rsid w:val="007D4F1A"/>
    <w:rsid w:val="007D50D3"/>
    <w:rsid w:val="007D57A1"/>
    <w:rsid w:val="007D5C7C"/>
    <w:rsid w:val="007D7412"/>
    <w:rsid w:val="007D7739"/>
    <w:rsid w:val="007E02BF"/>
    <w:rsid w:val="007E075E"/>
    <w:rsid w:val="007E089B"/>
    <w:rsid w:val="007E0D26"/>
    <w:rsid w:val="007E0FDD"/>
    <w:rsid w:val="007E0FF9"/>
    <w:rsid w:val="007E1365"/>
    <w:rsid w:val="007E1752"/>
    <w:rsid w:val="007E5354"/>
    <w:rsid w:val="007E56A2"/>
    <w:rsid w:val="007E59A6"/>
    <w:rsid w:val="007E59D7"/>
    <w:rsid w:val="007E5B51"/>
    <w:rsid w:val="007E5FCB"/>
    <w:rsid w:val="007E68A4"/>
    <w:rsid w:val="007E7302"/>
    <w:rsid w:val="007E74DF"/>
    <w:rsid w:val="007E7738"/>
    <w:rsid w:val="007F0673"/>
    <w:rsid w:val="007F1692"/>
    <w:rsid w:val="007F200A"/>
    <w:rsid w:val="007F2BB2"/>
    <w:rsid w:val="007F2DA2"/>
    <w:rsid w:val="007F3093"/>
    <w:rsid w:val="007F367B"/>
    <w:rsid w:val="007F3A0A"/>
    <w:rsid w:val="007F439D"/>
    <w:rsid w:val="007F54C4"/>
    <w:rsid w:val="007F60DA"/>
    <w:rsid w:val="007F7344"/>
    <w:rsid w:val="007F7560"/>
    <w:rsid w:val="007F7568"/>
    <w:rsid w:val="007F76FD"/>
    <w:rsid w:val="007F7D6E"/>
    <w:rsid w:val="00800EDD"/>
    <w:rsid w:val="00802508"/>
    <w:rsid w:val="008025EB"/>
    <w:rsid w:val="00804576"/>
    <w:rsid w:val="008046B2"/>
    <w:rsid w:val="00804B15"/>
    <w:rsid w:val="0080547E"/>
    <w:rsid w:val="00805B6C"/>
    <w:rsid w:val="00806CF6"/>
    <w:rsid w:val="0080784D"/>
    <w:rsid w:val="00807C43"/>
    <w:rsid w:val="008108EE"/>
    <w:rsid w:val="00810C71"/>
    <w:rsid w:val="00811161"/>
    <w:rsid w:val="008113B6"/>
    <w:rsid w:val="008117E5"/>
    <w:rsid w:val="00811A65"/>
    <w:rsid w:val="008123FF"/>
    <w:rsid w:val="00812E2E"/>
    <w:rsid w:val="00813A49"/>
    <w:rsid w:val="00813A8B"/>
    <w:rsid w:val="008142C7"/>
    <w:rsid w:val="0081434D"/>
    <w:rsid w:val="00814DF3"/>
    <w:rsid w:val="0081552F"/>
    <w:rsid w:val="00815E58"/>
    <w:rsid w:val="008167D8"/>
    <w:rsid w:val="00816BF5"/>
    <w:rsid w:val="00817024"/>
    <w:rsid w:val="00817F13"/>
    <w:rsid w:val="00820F09"/>
    <w:rsid w:val="00821498"/>
    <w:rsid w:val="00821BE2"/>
    <w:rsid w:val="00821CE8"/>
    <w:rsid w:val="0082215F"/>
    <w:rsid w:val="008229D9"/>
    <w:rsid w:val="00822A63"/>
    <w:rsid w:val="00824467"/>
    <w:rsid w:val="00826302"/>
    <w:rsid w:val="00826814"/>
    <w:rsid w:val="00827A7C"/>
    <w:rsid w:val="00827BA4"/>
    <w:rsid w:val="00830807"/>
    <w:rsid w:val="00830818"/>
    <w:rsid w:val="00830BBC"/>
    <w:rsid w:val="00830E0B"/>
    <w:rsid w:val="008310C8"/>
    <w:rsid w:val="008312D7"/>
    <w:rsid w:val="0083167E"/>
    <w:rsid w:val="008317D6"/>
    <w:rsid w:val="008317EC"/>
    <w:rsid w:val="0083196D"/>
    <w:rsid w:val="0083566E"/>
    <w:rsid w:val="00835B1A"/>
    <w:rsid w:val="00835E31"/>
    <w:rsid w:val="0083700F"/>
    <w:rsid w:val="00837427"/>
    <w:rsid w:val="00837C77"/>
    <w:rsid w:val="00840228"/>
    <w:rsid w:val="00840476"/>
    <w:rsid w:val="00841121"/>
    <w:rsid w:val="008415C5"/>
    <w:rsid w:val="008415F9"/>
    <w:rsid w:val="00841F32"/>
    <w:rsid w:val="0084389E"/>
    <w:rsid w:val="00845C52"/>
    <w:rsid w:val="00846FAA"/>
    <w:rsid w:val="00847A5D"/>
    <w:rsid w:val="00847B22"/>
    <w:rsid w:val="00847FC6"/>
    <w:rsid w:val="00850484"/>
    <w:rsid w:val="008507AA"/>
    <w:rsid w:val="0085166A"/>
    <w:rsid w:val="00851899"/>
    <w:rsid w:val="008519DE"/>
    <w:rsid w:val="00851DE3"/>
    <w:rsid w:val="00852AC7"/>
    <w:rsid w:val="00852BA7"/>
    <w:rsid w:val="00852E15"/>
    <w:rsid w:val="00854AA5"/>
    <w:rsid w:val="008550B0"/>
    <w:rsid w:val="00856F7B"/>
    <w:rsid w:val="00857969"/>
    <w:rsid w:val="00857B7F"/>
    <w:rsid w:val="008600DB"/>
    <w:rsid w:val="00860D04"/>
    <w:rsid w:val="0086165D"/>
    <w:rsid w:val="008619FC"/>
    <w:rsid w:val="008620E6"/>
    <w:rsid w:val="008626CF"/>
    <w:rsid w:val="008649E9"/>
    <w:rsid w:val="008653ED"/>
    <w:rsid w:val="00866041"/>
    <w:rsid w:val="0086655C"/>
    <w:rsid w:val="0086757F"/>
    <w:rsid w:val="00867760"/>
    <w:rsid w:val="00867BB7"/>
    <w:rsid w:val="00870775"/>
    <w:rsid w:val="008713E7"/>
    <w:rsid w:val="00871FCD"/>
    <w:rsid w:val="008720E4"/>
    <w:rsid w:val="008732AA"/>
    <w:rsid w:val="008740AF"/>
    <w:rsid w:val="008740EB"/>
    <w:rsid w:val="00874588"/>
    <w:rsid w:val="00875063"/>
    <w:rsid w:val="00876572"/>
    <w:rsid w:val="00876B59"/>
    <w:rsid w:val="00880986"/>
    <w:rsid w:val="00880BD9"/>
    <w:rsid w:val="0088204C"/>
    <w:rsid w:val="008823DE"/>
    <w:rsid w:val="008826EF"/>
    <w:rsid w:val="008827E0"/>
    <w:rsid w:val="0088353E"/>
    <w:rsid w:val="00883743"/>
    <w:rsid w:val="0088391D"/>
    <w:rsid w:val="00883B5B"/>
    <w:rsid w:val="00883E91"/>
    <w:rsid w:val="00885B80"/>
    <w:rsid w:val="00886163"/>
    <w:rsid w:val="00886456"/>
    <w:rsid w:val="008873D9"/>
    <w:rsid w:val="0088741F"/>
    <w:rsid w:val="008876D8"/>
    <w:rsid w:val="0089020B"/>
    <w:rsid w:val="00890395"/>
    <w:rsid w:val="00890C57"/>
    <w:rsid w:val="00890FA5"/>
    <w:rsid w:val="008910EA"/>
    <w:rsid w:val="00891B39"/>
    <w:rsid w:val="00891B75"/>
    <w:rsid w:val="0089420A"/>
    <w:rsid w:val="00894ABA"/>
    <w:rsid w:val="00895276"/>
    <w:rsid w:val="00895D73"/>
    <w:rsid w:val="00896CE9"/>
    <w:rsid w:val="008971F6"/>
    <w:rsid w:val="0089759E"/>
    <w:rsid w:val="00897660"/>
    <w:rsid w:val="00897D48"/>
    <w:rsid w:val="008A0D6E"/>
    <w:rsid w:val="008A2081"/>
    <w:rsid w:val="008A2986"/>
    <w:rsid w:val="008A3CC8"/>
    <w:rsid w:val="008A4198"/>
    <w:rsid w:val="008A47C2"/>
    <w:rsid w:val="008A4CC5"/>
    <w:rsid w:val="008A50F7"/>
    <w:rsid w:val="008A561E"/>
    <w:rsid w:val="008A56EB"/>
    <w:rsid w:val="008A5A2F"/>
    <w:rsid w:val="008A5CBC"/>
    <w:rsid w:val="008A5E83"/>
    <w:rsid w:val="008A5EEB"/>
    <w:rsid w:val="008A5FA6"/>
    <w:rsid w:val="008A61AC"/>
    <w:rsid w:val="008A66B1"/>
    <w:rsid w:val="008A6804"/>
    <w:rsid w:val="008A7FE3"/>
    <w:rsid w:val="008B04F9"/>
    <w:rsid w:val="008B15BA"/>
    <w:rsid w:val="008B15FE"/>
    <w:rsid w:val="008B18D0"/>
    <w:rsid w:val="008B1B10"/>
    <w:rsid w:val="008B238F"/>
    <w:rsid w:val="008B258B"/>
    <w:rsid w:val="008B2E05"/>
    <w:rsid w:val="008B313F"/>
    <w:rsid w:val="008B4F5F"/>
    <w:rsid w:val="008B4F8D"/>
    <w:rsid w:val="008B517D"/>
    <w:rsid w:val="008B5B3A"/>
    <w:rsid w:val="008B6912"/>
    <w:rsid w:val="008B756B"/>
    <w:rsid w:val="008B7D08"/>
    <w:rsid w:val="008C2C36"/>
    <w:rsid w:val="008C2FE1"/>
    <w:rsid w:val="008C43D3"/>
    <w:rsid w:val="008C6000"/>
    <w:rsid w:val="008C6118"/>
    <w:rsid w:val="008C613B"/>
    <w:rsid w:val="008C7494"/>
    <w:rsid w:val="008C77E8"/>
    <w:rsid w:val="008C7A21"/>
    <w:rsid w:val="008C7F7D"/>
    <w:rsid w:val="008D1188"/>
    <w:rsid w:val="008D1A04"/>
    <w:rsid w:val="008D27F8"/>
    <w:rsid w:val="008D2A1A"/>
    <w:rsid w:val="008D2C80"/>
    <w:rsid w:val="008D31FA"/>
    <w:rsid w:val="008D329E"/>
    <w:rsid w:val="008D35FA"/>
    <w:rsid w:val="008D4357"/>
    <w:rsid w:val="008D501F"/>
    <w:rsid w:val="008D5E31"/>
    <w:rsid w:val="008D6CC6"/>
    <w:rsid w:val="008D6DBE"/>
    <w:rsid w:val="008D7DE7"/>
    <w:rsid w:val="008E00EA"/>
    <w:rsid w:val="008E0D9A"/>
    <w:rsid w:val="008E0EFE"/>
    <w:rsid w:val="008E15B2"/>
    <w:rsid w:val="008E192F"/>
    <w:rsid w:val="008E3804"/>
    <w:rsid w:val="008E4095"/>
    <w:rsid w:val="008E414A"/>
    <w:rsid w:val="008E5149"/>
    <w:rsid w:val="008E5296"/>
    <w:rsid w:val="008E5B4A"/>
    <w:rsid w:val="008E5D30"/>
    <w:rsid w:val="008F13CA"/>
    <w:rsid w:val="008F2323"/>
    <w:rsid w:val="008F244B"/>
    <w:rsid w:val="008F342F"/>
    <w:rsid w:val="008F4A49"/>
    <w:rsid w:val="008F6099"/>
    <w:rsid w:val="008F6689"/>
    <w:rsid w:val="008F674C"/>
    <w:rsid w:val="008F6EBC"/>
    <w:rsid w:val="008F7A35"/>
    <w:rsid w:val="008F7F81"/>
    <w:rsid w:val="009000F9"/>
    <w:rsid w:val="00900EA7"/>
    <w:rsid w:val="00901338"/>
    <w:rsid w:val="009015C1"/>
    <w:rsid w:val="00902354"/>
    <w:rsid w:val="009024DB"/>
    <w:rsid w:val="00902962"/>
    <w:rsid w:val="0090331F"/>
    <w:rsid w:val="0090351C"/>
    <w:rsid w:val="009035F3"/>
    <w:rsid w:val="00904741"/>
    <w:rsid w:val="009054E5"/>
    <w:rsid w:val="009058D3"/>
    <w:rsid w:val="00905A92"/>
    <w:rsid w:val="00906711"/>
    <w:rsid w:val="00906EA6"/>
    <w:rsid w:val="009071B3"/>
    <w:rsid w:val="00907B69"/>
    <w:rsid w:val="00910E0F"/>
    <w:rsid w:val="00912130"/>
    <w:rsid w:val="00912DA9"/>
    <w:rsid w:val="00913139"/>
    <w:rsid w:val="00913222"/>
    <w:rsid w:val="0091466D"/>
    <w:rsid w:val="009147A2"/>
    <w:rsid w:val="009159B4"/>
    <w:rsid w:val="009163DE"/>
    <w:rsid w:val="00917DB7"/>
    <w:rsid w:val="00920638"/>
    <w:rsid w:val="00922685"/>
    <w:rsid w:val="0092288B"/>
    <w:rsid w:val="009230E2"/>
    <w:rsid w:val="00923A51"/>
    <w:rsid w:val="00924275"/>
    <w:rsid w:val="0092548A"/>
    <w:rsid w:val="00925C34"/>
    <w:rsid w:val="00925D65"/>
    <w:rsid w:val="009263D1"/>
    <w:rsid w:val="009265E0"/>
    <w:rsid w:val="00926CE6"/>
    <w:rsid w:val="00927387"/>
    <w:rsid w:val="00931F2A"/>
    <w:rsid w:val="00932798"/>
    <w:rsid w:val="00932A0D"/>
    <w:rsid w:val="00933EF4"/>
    <w:rsid w:val="0093417C"/>
    <w:rsid w:val="00934562"/>
    <w:rsid w:val="00934635"/>
    <w:rsid w:val="00934719"/>
    <w:rsid w:val="00935CFC"/>
    <w:rsid w:val="00935E5D"/>
    <w:rsid w:val="00936304"/>
    <w:rsid w:val="00936EE4"/>
    <w:rsid w:val="009372A4"/>
    <w:rsid w:val="00940008"/>
    <w:rsid w:val="009402E9"/>
    <w:rsid w:val="00940FE4"/>
    <w:rsid w:val="0094187F"/>
    <w:rsid w:val="00942528"/>
    <w:rsid w:val="00942BAA"/>
    <w:rsid w:val="0094393B"/>
    <w:rsid w:val="00943DA6"/>
    <w:rsid w:val="0094415D"/>
    <w:rsid w:val="00944612"/>
    <w:rsid w:val="00945D8F"/>
    <w:rsid w:val="009460F3"/>
    <w:rsid w:val="00946949"/>
    <w:rsid w:val="00946AE0"/>
    <w:rsid w:val="009472A8"/>
    <w:rsid w:val="00947422"/>
    <w:rsid w:val="0095151F"/>
    <w:rsid w:val="009518A5"/>
    <w:rsid w:val="0095211E"/>
    <w:rsid w:val="00952E23"/>
    <w:rsid w:val="009573D1"/>
    <w:rsid w:val="00957F65"/>
    <w:rsid w:val="00960FDA"/>
    <w:rsid w:val="00961335"/>
    <w:rsid w:val="00962EF6"/>
    <w:rsid w:val="00963287"/>
    <w:rsid w:val="009635FB"/>
    <w:rsid w:val="00963979"/>
    <w:rsid w:val="00963A48"/>
    <w:rsid w:val="00964320"/>
    <w:rsid w:val="00965025"/>
    <w:rsid w:val="009654EB"/>
    <w:rsid w:val="009655FB"/>
    <w:rsid w:val="00966D0C"/>
    <w:rsid w:val="009670F5"/>
    <w:rsid w:val="009679CA"/>
    <w:rsid w:val="00970589"/>
    <w:rsid w:val="00970D2B"/>
    <w:rsid w:val="00971071"/>
    <w:rsid w:val="00971487"/>
    <w:rsid w:val="00971550"/>
    <w:rsid w:val="009718B7"/>
    <w:rsid w:val="00971BAC"/>
    <w:rsid w:val="00972129"/>
    <w:rsid w:val="0097226F"/>
    <w:rsid w:val="009729B6"/>
    <w:rsid w:val="00972A47"/>
    <w:rsid w:val="009733A0"/>
    <w:rsid w:val="0097425B"/>
    <w:rsid w:val="00974EA3"/>
    <w:rsid w:val="00975D54"/>
    <w:rsid w:val="00976F1E"/>
    <w:rsid w:val="0097721A"/>
    <w:rsid w:val="00977247"/>
    <w:rsid w:val="00977549"/>
    <w:rsid w:val="00980018"/>
    <w:rsid w:val="009806CD"/>
    <w:rsid w:val="0098131B"/>
    <w:rsid w:val="0098148C"/>
    <w:rsid w:val="0098162A"/>
    <w:rsid w:val="009828C4"/>
    <w:rsid w:val="00983806"/>
    <w:rsid w:val="00985708"/>
    <w:rsid w:val="00985C29"/>
    <w:rsid w:val="009876E3"/>
    <w:rsid w:val="009902DC"/>
    <w:rsid w:val="009908BF"/>
    <w:rsid w:val="00990A7C"/>
    <w:rsid w:val="00992318"/>
    <w:rsid w:val="0099281C"/>
    <w:rsid w:val="009938CB"/>
    <w:rsid w:val="00994647"/>
    <w:rsid w:val="0099466C"/>
    <w:rsid w:val="00994FC1"/>
    <w:rsid w:val="0099508C"/>
    <w:rsid w:val="00995A41"/>
    <w:rsid w:val="009963ED"/>
    <w:rsid w:val="009969B4"/>
    <w:rsid w:val="009A016D"/>
    <w:rsid w:val="009A0D9B"/>
    <w:rsid w:val="009A1975"/>
    <w:rsid w:val="009A1F22"/>
    <w:rsid w:val="009A1F55"/>
    <w:rsid w:val="009A3997"/>
    <w:rsid w:val="009A3DC9"/>
    <w:rsid w:val="009A4516"/>
    <w:rsid w:val="009A5802"/>
    <w:rsid w:val="009A5BFB"/>
    <w:rsid w:val="009A5CF0"/>
    <w:rsid w:val="009A5F76"/>
    <w:rsid w:val="009B2B6D"/>
    <w:rsid w:val="009B39D4"/>
    <w:rsid w:val="009B43CD"/>
    <w:rsid w:val="009B4580"/>
    <w:rsid w:val="009B49D7"/>
    <w:rsid w:val="009B5D96"/>
    <w:rsid w:val="009B5DB9"/>
    <w:rsid w:val="009B6560"/>
    <w:rsid w:val="009B6C3F"/>
    <w:rsid w:val="009B7617"/>
    <w:rsid w:val="009C01E2"/>
    <w:rsid w:val="009C0D7F"/>
    <w:rsid w:val="009C2F22"/>
    <w:rsid w:val="009C32C3"/>
    <w:rsid w:val="009C4764"/>
    <w:rsid w:val="009C47B0"/>
    <w:rsid w:val="009C4A77"/>
    <w:rsid w:val="009C5278"/>
    <w:rsid w:val="009C5A07"/>
    <w:rsid w:val="009C60FD"/>
    <w:rsid w:val="009C631F"/>
    <w:rsid w:val="009C6F69"/>
    <w:rsid w:val="009D0A0F"/>
    <w:rsid w:val="009D31A1"/>
    <w:rsid w:val="009D3D5B"/>
    <w:rsid w:val="009D3DA5"/>
    <w:rsid w:val="009D61F2"/>
    <w:rsid w:val="009D6655"/>
    <w:rsid w:val="009D6990"/>
    <w:rsid w:val="009D6BD2"/>
    <w:rsid w:val="009D77F2"/>
    <w:rsid w:val="009D7F31"/>
    <w:rsid w:val="009E0299"/>
    <w:rsid w:val="009E0428"/>
    <w:rsid w:val="009E05FD"/>
    <w:rsid w:val="009E0D1C"/>
    <w:rsid w:val="009E0DC3"/>
    <w:rsid w:val="009E1058"/>
    <w:rsid w:val="009E11F3"/>
    <w:rsid w:val="009E12E4"/>
    <w:rsid w:val="009E1AED"/>
    <w:rsid w:val="009E24D8"/>
    <w:rsid w:val="009E40ED"/>
    <w:rsid w:val="009E573B"/>
    <w:rsid w:val="009E5CA9"/>
    <w:rsid w:val="009E66E4"/>
    <w:rsid w:val="009E6993"/>
    <w:rsid w:val="009E72F6"/>
    <w:rsid w:val="009E7D2A"/>
    <w:rsid w:val="009E7F41"/>
    <w:rsid w:val="009F004D"/>
    <w:rsid w:val="009F14D6"/>
    <w:rsid w:val="009F23F9"/>
    <w:rsid w:val="009F2A5D"/>
    <w:rsid w:val="009F35FE"/>
    <w:rsid w:val="009F3F22"/>
    <w:rsid w:val="009F4E76"/>
    <w:rsid w:val="009F5AC0"/>
    <w:rsid w:val="009F60FD"/>
    <w:rsid w:val="009F6C2B"/>
    <w:rsid w:val="009F77A3"/>
    <w:rsid w:val="009F7836"/>
    <w:rsid w:val="00A00541"/>
    <w:rsid w:val="00A0078B"/>
    <w:rsid w:val="00A01538"/>
    <w:rsid w:val="00A0219C"/>
    <w:rsid w:val="00A04160"/>
    <w:rsid w:val="00A04EF0"/>
    <w:rsid w:val="00A0500E"/>
    <w:rsid w:val="00A05F2A"/>
    <w:rsid w:val="00A06DBD"/>
    <w:rsid w:val="00A07C63"/>
    <w:rsid w:val="00A103C0"/>
    <w:rsid w:val="00A10A27"/>
    <w:rsid w:val="00A10B9A"/>
    <w:rsid w:val="00A10EAC"/>
    <w:rsid w:val="00A114D9"/>
    <w:rsid w:val="00A1220B"/>
    <w:rsid w:val="00A12EAA"/>
    <w:rsid w:val="00A13412"/>
    <w:rsid w:val="00A138B4"/>
    <w:rsid w:val="00A13DA2"/>
    <w:rsid w:val="00A1493D"/>
    <w:rsid w:val="00A14AF0"/>
    <w:rsid w:val="00A15114"/>
    <w:rsid w:val="00A16A3C"/>
    <w:rsid w:val="00A16D52"/>
    <w:rsid w:val="00A16DD0"/>
    <w:rsid w:val="00A1784D"/>
    <w:rsid w:val="00A17A92"/>
    <w:rsid w:val="00A20F3F"/>
    <w:rsid w:val="00A210A0"/>
    <w:rsid w:val="00A21445"/>
    <w:rsid w:val="00A23334"/>
    <w:rsid w:val="00A2369F"/>
    <w:rsid w:val="00A238FA"/>
    <w:rsid w:val="00A24E9D"/>
    <w:rsid w:val="00A25059"/>
    <w:rsid w:val="00A253A7"/>
    <w:rsid w:val="00A25CE2"/>
    <w:rsid w:val="00A25DD3"/>
    <w:rsid w:val="00A26565"/>
    <w:rsid w:val="00A2667F"/>
    <w:rsid w:val="00A26BA9"/>
    <w:rsid w:val="00A270D9"/>
    <w:rsid w:val="00A2756B"/>
    <w:rsid w:val="00A27AEF"/>
    <w:rsid w:val="00A30E13"/>
    <w:rsid w:val="00A33F02"/>
    <w:rsid w:val="00A34807"/>
    <w:rsid w:val="00A35688"/>
    <w:rsid w:val="00A35B1E"/>
    <w:rsid w:val="00A362B2"/>
    <w:rsid w:val="00A3688B"/>
    <w:rsid w:val="00A37ABC"/>
    <w:rsid w:val="00A40730"/>
    <w:rsid w:val="00A41B1C"/>
    <w:rsid w:val="00A41D60"/>
    <w:rsid w:val="00A41E48"/>
    <w:rsid w:val="00A41E90"/>
    <w:rsid w:val="00A42535"/>
    <w:rsid w:val="00A433F6"/>
    <w:rsid w:val="00A43BA5"/>
    <w:rsid w:val="00A43FB3"/>
    <w:rsid w:val="00A443E1"/>
    <w:rsid w:val="00A45060"/>
    <w:rsid w:val="00A45302"/>
    <w:rsid w:val="00A460F0"/>
    <w:rsid w:val="00A46D15"/>
    <w:rsid w:val="00A47809"/>
    <w:rsid w:val="00A47C0D"/>
    <w:rsid w:val="00A5202E"/>
    <w:rsid w:val="00A532A3"/>
    <w:rsid w:val="00A5370E"/>
    <w:rsid w:val="00A539F0"/>
    <w:rsid w:val="00A54316"/>
    <w:rsid w:val="00A54D5D"/>
    <w:rsid w:val="00A54D88"/>
    <w:rsid w:val="00A55A05"/>
    <w:rsid w:val="00A5657A"/>
    <w:rsid w:val="00A56875"/>
    <w:rsid w:val="00A57699"/>
    <w:rsid w:val="00A5788F"/>
    <w:rsid w:val="00A57E4F"/>
    <w:rsid w:val="00A602C3"/>
    <w:rsid w:val="00A62057"/>
    <w:rsid w:val="00A621A7"/>
    <w:rsid w:val="00A638B1"/>
    <w:rsid w:val="00A63AD7"/>
    <w:rsid w:val="00A644B2"/>
    <w:rsid w:val="00A654A4"/>
    <w:rsid w:val="00A65DE9"/>
    <w:rsid w:val="00A65EBB"/>
    <w:rsid w:val="00A6658E"/>
    <w:rsid w:val="00A66A17"/>
    <w:rsid w:val="00A66C7F"/>
    <w:rsid w:val="00A66FFD"/>
    <w:rsid w:val="00A67231"/>
    <w:rsid w:val="00A676F9"/>
    <w:rsid w:val="00A67960"/>
    <w:rsid w:val="00A67B9E"/>
    <w:rsid w:val="00A7164C"/>
    <w:rsid w:val="00A71A86"/>
    <w:rsid w:val="00A71BA9"/>
    <w:rsid w:val="00A71E03"/>
    <w:rsid w:val="00A71E2C"/>
    <w:rsid w:val="00A71E57"/>
    <w:rsid w:val="00A7249C"/>
    <w:rsid w:val="00A72ADB"/>
    <w:rsid w:val="00A73018"/>
    <w:rsid w:val="00A7327B"/>
    <w:rsid w:val="00A73BBF"/>
    <w:rsid w:val="00A73DDE"/>
    <w:rsid w:val="00A743C9"/>
    <w:rsid w:val="00A74594"/>
    <w:rsid w:val="00A74679"/>
    <w:rsid w:val="00A747BF"/>
    <w:rsid w:val="00A7504F"/>
    <w:rsid w:val="00A758F2"/>
    <w:rsid w:val="00A76806"/>
    <w:rsid w:val="00A768DC"/>
    <w:rsid w:val="00A76D16"/>
    <w:rsid w:val="00A76F35"/>
    <w:rsid w:val="00A76F4D"/>
    <w:rsid w:val="00A771EF"/>
    <w:rsid w:val="00A778C9"/>
    <w:rsid w:val="00A77F00"/>
    <w:rsid w:val="00A8094E"/>
    <w:rsid w:val="00A809DB"/>
    <w:rsid w:val="00A80B7B"/>
    <w:rsid w:val="00A80DD1"/>
    <w:rsid w:val="00A82260"/>
    <w:rsid w:val="00A82B01"/>
    <w:rsid w:val="00A85532"/>
    <w:rsid w:val="00A85940"/>
    <w:rsid w:val="00A85E4E"/>
    <w:rsid w:val="00A86453"/>
    <w:rsid w:val="00A866FD"/>
    <w:rsid w:val="00A8679C"/>
    <w:rsid w:val="00A86C20"/>
    <w:rsid w:val="00A86C41"/>
    <w:rsid w:val="00A87352"/>
    <w:rsid w:val="00A90FB7"/>
    <w:rsid w:val="00A91333"/>
    <w:rsid w:val="00A91D7E"/>
    <w:rsid w:val="00A91E5E"/>
    <w:rsid w:val="00A92512"/>
    <w:rsid w:val="00A9293E"/>
    <w:rsid w:val="00A92E0F"/>
    <w:rsid w:val="00A92F55"/>
    <w:rsid w:val="00A93352"/>
    <w:rsid w:val="00A9342D"/>
    <w:rsid w:val="00A93463"/>
    <w:rsid w:val="00A9387B"/>
    <w:rsid w:val="00A93E59"/>
    <w:rsid w:val="00A9533C"/>
    <w:rsid w:val="00A95B0C"/>
    <w:rsid w:val="00A96828"/>
    <w:rsid w:val="00A96998"/>
    <w:rsid w:val="00A96FA6"/>
    <w:rsid w:val="00AA024E"/>
    <w:rsid w:val="00AA184C"/>
    <w:rsid w:val="00AA190E"/>
    <w:rsid w:val="00AA2710"/>
    <w:rsid w:val="00AA2A0A"/>
    <w:rsid w:val="00AA2D9E"/>
    <w:rsid w:val="00AA2F8C"/>
    <w:rsid w:val="00AA367E"/>
    <w:rsid w:val="00AA39DE"/>
    <w:rsid w:val="00AA431B"/>
    <w:rsid w:val="00AA4585"/>
    <w:rsid w:val="00AA539F"/>
    <w:rsid w:val="00AA589C"/>
    <w:rsid w:val="00AA6BB4"/>
    <w:rsid w:val="00AA6EF5"/>
    <w:rsid w:val="00AA7323"/>
    <w:rsid w:val="00AA74B7"/>
    <w:rsid w:val="00AA7D89"/>
    <w:rsid w:val="00AB0A97"/>
    <w:rsid w:val="00AB0EDA"/>
    <w:rsid w:val="00AB153D"/>
    <w:rsid w:val="00AB335B"/>
    <w:rsid w:val="00AB33EE"/>
    <w:rsid w:val="00AB4A60"/>
    <w:rsid w:val="00AB4F30"/>
    <w:rsid w:val="00AB4F4A"/>
    <w:rsid w:val="00AB574A"/>
    <w:rsid w:val="00AB5E1B"/>
    <w:rsid w:val="00AB5EB8"/>
    <w:rsid w:val="00AB6FD9"/>
    <w:rsid w:val="00AC1D05"/>
    <w:rsid w:val="00AC2635"/>
    <w:rsid w:val="00AC2B6A"/>
    <w:rsid w:val="00AC2E77"/>
    <w:rsid w:val="00AC30C9"/>
    <w:rsid w:val="00AC4259"/>
    <w:rsid w:val="00AC48C7"/>
    <w:rsid w:val="00AC49AC"/>
    <w:rsid w:val="00AC4F9E"/>
    <w:rsid w:val="00AC50BE"/>
    <w:rsid w:val="00AC7A85"/>
    <w:rsid w:val="00AD053B"/>
    <w:rsid w:val="00AD0AAB"/>
    <w:rsid w:val="00AD1BBC"/>
    <w:rsid w:val="00AD2110"/>
    <w:rsid w:val="00AD2455"/>
    <w:rsid w:val="00AD2C56"/>
    <w:rsid w:val="00AD4775"/>
    <w:rsid w:val="00AD5264"/>
    <w:rsid w:val="00AD5412"/>
    <w:rsid w:val="00AD6180"/>
    <w:rsid w:val="00AD6544"/>
    <w:rsid w:val="00AE0704"/>
    <w:rsid w:val="00AE084C"/>
    <w:rsid w:val="00AE0D16"/>
    <w:rsid w:val="00AE1709"/>
    <w:rsid w:val="00AE2096"/>
    <w:rsid w:val="00AE30A5"/>
    <w:rsid w:val="00AE3610"/>
    <w:rsid w:val="00AE3738"/>
    <w:rsid w:val="00AE3A45"/>
    <w:rsid w:val="00AE453C"/>
    <w:rsid w:val="00AE4BEB"/>
    <w:rsid w:val="00AE5C4E"/>
    <w:rsid w:val="00AE655B"/>
    <w:rsid w:val="00AE6594"/>
    <w:rsid w:val="00AE70DD"/>
    <w:rsid w:val="00AE766E"/>
    <w:rsid w:val="00AF14E0"/>
    <w:rsid w:val="00AF1D85"/>
    <w:rsid w:val="00AF22EC"/>
    <w:rsid w:val="00AF2BCA"/>
    <w:rsid w:val="00AF3083"/>
    <w:rsid w:val="00AF3B72"/>
    <w:rsid w:val="00AF443F"/>
    <w:rsid w:val="00AF4DD1"/>
    <w:rsid w:val="00AF5B17"/>
    <w:rsid w:val="00B001ED"/>
    <w:rsid w:val="00B004BC"/>
    <w:rsid w:val="00B00630"/>
    <w:rsid w:val="00B0100E"/>
    <w:rsid w:val="00B01B2D"/>
    <w:rsid w:val="00B0221D"/>
    <w:rsid w:val="00B0413D"/>
    <w:rsid w:val="00B05972"/>
    <w:rsid w:val="00B06651"/>
    <w:rsid w:val="00B06797"/>
    <w:rsid w:val="00B071D8"/>
    <w:rsid w:val="00B1072E"/>
    <w:rsid w:val="00B11EF8"/>
    <w:rsid w:val="00B1262D"/>
    <w:rsid w:val="00B129F5"/>
    <w:rsid w:val="00B12D96"/>
    <w:rsid w:val="00B12DD5"/>
    <w:rsid w:val="00B131AB"/>
    <w:rsid w:val="00B1440A"/>
    <w:rsid w:val="00B146E4"/>
    <w:rsid w:val="00B14766"/>
    <w:rsid w:val="00B163BC"/>
    <w:rsid w:val="00B1666A"/>
    <w:rsid w:val="00B175F8"/>
    <w:rsid w:val="00B2025B"/>
    <w:rsid w:val="00B20B6B"/>
    <w:rsid w:val="00B20DE9"/>
    <w:rsid w:val="00B2124F"/>
    <w:rsid w:val="00B2178F"/>
    <w:rsid w:val="00B2326E"/>
    <w:rsid w:val="00B2427A"/>
    <w:rsid w:val="00B25896"/>
    <w:rsid w:val="00B2663F"/>
    <w:rsid w:val="00B3048F"/>
    <w:rsid w:val="00B31625"/>
    <w:rsid w:val="00B33676"/>
    <w:rsid w:val="00B3436F"/>
    <w:rsid w:val="00B3482B"/>
    <w:rsid w:val="00B34CB2"/>
    <w:rsid w:val="00B34D39"/>
    <w:rsid w:val="00B35E1F"/>
    <w:rsid w:val="00B36918"/>
    <w:rsid w:val="00B36C79"/>
    <w:rsid w:val="00B37873"/>
    <w:rsid w:val="00B40BE7"/>
    <w:rsid w:val="00B40E69"/>
    <w:rsid w:val="00B41261"/>
    <w:rsid w:val="00B41545"/>
    <w:rsid w:val="00B41CA5"/>
    <w:rsid w:val="00B42B48"/>
    <w:rsid w:val="00B43D05"/>
    <w:rsid w:val="00B445A2"/>
    <w:rsid w:val="00B4482E"/>
    <w:rsid w:val="00B46BCD"/>
    <w:rsid w:val="00B46DE4"/>
    <w:rsid w:val="00B46F41"/>
    <w:rsid w:val="00B47A65"/>
    <w:rsid w:val="00B47F9F"/>
    <w:rsid w:val="00B50DDA"/>
    <w:rsid w:val="00B5221D"/>
    <w:rsid w:val="00B5305C"/>
    <w:rsid w:val="00B537C7"/>
    <w:rsid w:val="00B53A63"/>
    <w:rsid w:val="00B5432F"/>
    <w:rsid w:val="00B549CF"/>
    <w:rsid w:val="00B55E6A"/>
    <w:rsid w:val="00B5661E"/>
    <w:rsid w:val="00B56E90"/>
    <w:rsid w:val="00B578F7"/>
    <w:rsid w:val="00B5795A"/>
    <w:rsid w:val="00B61252"/>
    <w:rsid w:val="00B614A9"/>
    <w:rsid w:val="00B618B1"/>
    <w:rsid w:val="00B62851"/>
    <w:rsid w:val="00B62DCA"/>
    <w:rsid w:val="00B630AD"/>
    <w:rsid w:val="00B638BE"/>
    <w:rsid w:val="00B63C65"/>
    <w:rsid w:val="00B64057"/>
    <w:rsid w:val="00B64147"/>
    <w:rsid w:val="00B64ABA"/>
    <w:rsid w:val="00B65167"/>
    <w:rsid w:val="00B6588E"/>
    <w:rsid w:val="00B65AF5"/>
    <w:rsid w:val="00B66418"/>
    <w:rsid w:val="00B66D90"/>
    <w:rsid w:val="00B7045E"/>
    <w:rsid w:val="00B70769"/>
    <w:rsid w:val="00B70EC3"/>
    <w:rsid w:val="00B70F8E"/>
    <w:rsid w:val="00B7101C"/>
    <w:rsid w:val="00B719B5"/>
    <w:rsid w:val="00B71C9E"/>
    <w:rsid w:val="00B72089"/>
    <w:rsid w:val="00B73391"/>
    <w:rsid w:val="00B7340B"/>
    <w:rsid w:val="00B73E56"/>
    <w:rsid w:val="00B75C76"/>
    <w:rsid w:val="00B75E4B"/>
    <w:rsid w:val="00B760FB"/>
    <w:rsid w:val="00B765F1"/>
    <w:rsid w:val="00B77584"/>
    <w:rsid w:val="00B8029E"/>
    <w:rsid w:val="00B802D7"/>
    <w:rsid w:val="00B8119C"/>
    <w:rsid w:val="00B8135C"/>
    <w:rsid w:val="00B821E8"/>
    <w:rsid w:val="00B82798"/>
    <w:rsid w:val="00B827CE"/>
    <w:rsid w:val="00B82A47"/>
    <w:rsid w:val="00B8344F"/>
    <w:rsid w:val="00B83EB9"/>
    <w:rsid w:val="00B8436C"/>
    <w:rsid w:val="00B8723D"/>
    <w:rsid w:val="00B8731B"/>
    <w:rsid w:val="00B876E4"/>
    <w:rsid w:val="00B87942"/>
    <w:rsid w:val="00B90117"/>
    <w:rsid w:val="00B93C06"/>
    <w:rsid w:val="00B96115"/>
    <w:rsid w:val="00B9693B"/>
    <w:rsid w:val="00BA0E79"/>
    <w:rsid w:val="00BA0EF9"/>
    <w:rsid w:val="00BA12F1"/>
    <w:rsid w:val="00BA195C"/>
    <w:rsid w:val="00BA1BB6"/>
    <w:rsid w:val="00BA1CF3"/>
    <w:rsid w:val="00BA2B00"/>
    <w:rsid w:val="00BA3233"/>
    <w:rsid w:val="00BA420D"/>
    <w:rsid w:val="00BA4AD5"/>
    <w:rsid w:val="00BA54F2"/>
    <w:rsid w:val="00BA580C"/>
    <w:rsid w:val="00BA6100"/>
    <w:rsid w:val="00BA6432"/>
    <w:rsid w:val="00BA7B79"/>
    <w:rsid w:val="00BA7D40"/>
    <w:rsid w:val="00BB142D"/>
    <w:rsid w:val="00BB1FC8"/>
    <w:rsid w:val="00BB2334"/>
    <w:rsid w:val="00BB2F9F"/>
    <w:rsid w:val="00BB34B2"/>
    <w:rsid w:val="00BB34EB"/>
    <w:rsid w:val="00BB3A77"/>
    <w:rsid w:val="00BB4CB1"/>
    <w:rsid w:val="00BB550C"/>
    <w:rsid w:val="00BB593C"/>
    <w:rsid w:val="00BB5997"/>
    <w:rsid w:val="00BB67DE"/>
    <w:rsid w:val="00BB6EC5"/>
    <w:rsid w:val="00BB70C5"/>
    <w:rsid w:val="00BB74B1"/>
    <w:rsid w:val="00BB7C3A"/>
    <w:rsid w:val="00BB7C41"/>
    <w:rsid w:val="00BC0188"/>
    <w:rsid w:val="00BC1135"/>
    <w:rsid w:val="00BC126A"/>
    <w:rsid w:val="00BC1EEA"/>
    <w:rsid w:val="00BC2169"/>
    <w:rsid w:val="00BC2556"/>
    <w:rsid w:val="00BC4960"/>
    <w:rsid w:val="00BC5CB2"/>
    <w:rsid w:val="00BC63F1"/>
    <w:rsid w:val="00BD0A12"/>
    <w:rsid w:val="00BD0CA8"/>
    <w:rsid w:val="00BD1214"/>
    <w:rsid w:val="00BD13B6"/>
    <w:rsid w:val="00BD189A"/>
    <w:rsid w:val="00BD2322"/>
    <w:rsid w:val="00BD2AAD"/>
    <w:rsid w:val="00BD2F69"/>
    <w:rsid w:val="00BD2F90"/>
    <w:rsid w:val="00BD3347"/>
    <w:rsid w:val="00BD3750"/>
    <w:rsid w:val="00BD3DD5"/>
    <w:rsid w:val="00BD3FC1"/>
    <w:rsid w:val="00BD4E06"/>
    <w:rsid w:val="00BD4FEC"/>
    <w:rsid w:val="00BD6962"/>
    <w:rsid w:val="00BD7F1B"/>
    <w:rsid w:val="00BE049C"/>
    <w:rsid w:val="00BE08B4"/>
    <w:rsid w:val="00BE1363"/>
    <w:rsid w:val="00BE33A4"/>
    <w:rsid w:val="00BE3506"/>
    <w:rsid w:val="00BE3580"/>
    <w:rsid w:val="00BE35D4"/>
    <w:rsid w:val="00BE3600"/>
    <w:rsid w:val="00BE6304"/>
    <w:rsid w:val="00BE6A19"/>
    <w:rsid w:val="00BE6CC4"/>
    <w:rsid w:val="00BE71B1"/>
    <w:rsid w:val="00BE7947"/>
    <w:rsid w:val="00BF094F"/>
    <w:rsid w:val="00BF0F54"/>
    <w:rsid w:val="00BF1530"/>
    <w:rsid w:val="00BF1617"/>
    <w:rsid w:val="00BF1947"/>
    <w:rsid w:val="00BF1EEB"/>
    <w:rsid w:val="00BF4CF9"/>
    <w:rsid w:val="00BF4D55"/>
    <w:rsid w:val="00BF6700"/>
    <w:rsid w:val="00BF68FA"/>
    <w:rsid w:val="00C01F76"/>
    <w:rsid w:val="00C02B2A"/>
    <w:rsid w:val="00C031FE"/>
    <w:rsid w:val="00C03208"/>
    <w:rsid w:val="00C03DC3"/>
    <w:rsid w:val="00C04477"/>
    <w:rsid w:val="00C051EB"/>
    <w:rsid w:val="00C0643C"/>
    <w:rsid w:val="00C07621"/>
    <w:rsid w:val="00C07709"/>
    <w:rsid w:val="00C107FE"/>
    <w:rsid w:val="00C112B8"/>
    <w:rsid w:val="00C11FE0"/>
    <w:rsid w:val="00C12A0B"/>
    <w:rsid w:val="00C140BF"/>
    <w:rsid w:val="00C148D8"/>
    <w:rsid w:val="00C15DDF"/>
    <w:rsid w:val="00C16868"/>
    <w:rsid w:val="00C175D0"/>
    <w:rsid w:val="00C2080A"/>
    <w:rsid w:val="00C21C1E"/>
    <w:rsid w:val="00C2309E"/>
    <w:rsid w:val="00C24D6D"/>
    <w:rsid w:val="00C24F59"/>
    <w:rsid w:val="00C254CA"/>
    <w:rsid w:val="00C25753"/>
    <w:rsid w:val="00C272B5"/>
    <w:rsid w:val="00C272FC"/>
    <w:rsid w:val="00C27A1B"/>
    <w:rsid w:val="00C3177F"/>
    <w:rsid w:val="00C31CF6"/>
    <w:rsid w:val="00C31FDE"/>
    <w:rsid w:val="00C32264"/>
    <w:rsid w:val="00C33056"/>
    <w:rsid w:val="00C34503"/>
    <w:rsid w:val="00C3484D"/>
    <w:rsid w:val="00C34C2C"/>
    <w:rsid w:val="00C36043"/>
    <w:rsid w:val="00C365F7"/>
    <w:rsid w:val="00C36BD8"/>
    <w:rsid w:val="00C3730A"/>
    <w:rsid w:val="00C37CFA"/>
    <w:rsid w:val="00C40E04"/>
    <w:rsid w:val="00C412CD"/>
    <w:rsid w:val="00C4198A"/>
    <w:rsid w:val="00C41C7F"/>
    <w:rsid w:val="00C42A9F"/>
    <w:rsid w:val="00C4470B"/>
    <w:rsid w:val="00C4504E"/>
    <w:rsid w:val="00C4512C"/>
    <w:rsid w:val="00C46220"/>
    <w:rsid w:val="00C466BB"/>
    <w:rsid w:val="00C466F7"/>
    <w:rsid w:val="00C471A9"/>
    <w:rsid w:val="00C511A8"/>
    <w:rsid w:val="00C52C57"/>
    <w:rsid w:val="00C5351C"/>
    <w:rsid w:val="00C540CC"/>
    <w:rsid w:val="00C54875"/>
    <w:rsid w:val="00C54FC4"/>
    <w:rsid w:val="00C552DA"/>
    <w:rsid w:val="00C5622F"/>
    <w:rsid w:val="00C563B3"/>
    <w:rsid w:val="00C56429"/>
    <w:rsid w:val="00C607DE"/>
    <w:rsid w:val="00C609F8"/>
    <w:rsid w:val="00C61153"/>
    <w:rsid w:val="00C61994"/>
    <w:rsid w:val="00C61ED2"/>
    <w:rsid w:val="00C6232C"/>
    <w:rsid w:val="00C6422D"/>
    <w:rsid w:val="00C643AA"/>
    <w:rsid w:val="00C64426"/>
    <w:rsid w:val="00C64AF9"/>
    <w:rsid w:val="00C658DA"/>
    <w:rsid w:val="00C66B5E"/>
    <w:rsid w:val="00C6747B"/>
    <w:rsid w:val="00C702DC"/>
    <w:rsid w:val="00C71BB2"/>
    <w:rsid w:val="00C727FD"/>
    <w:rsid w:val="00C73D84"/>
    <w:rsid w:val="00C73ED8"/>
    <w:rsid w:val="00C742A2"/>
    <w:rsid w:val="00C74881"/>
    <w:rsid w:val="00C7533B"/>
    <w:rsid w:val="00C7565F"/>
    <w:rsid w:val="00C75CAF"/>
    <w:rsid w:val="00C765A2"/>
    <w:rsid w:val="00C76792"/>
    <w:rsid w:val="00C770D0"/>
    <w:rsid w:val="00C805E5"/>
    <w:rsid w:val="00C806DC"/>
    <w:rsid w:val="00C81460"/>
    <w:rsid w:val="00C81654"/>
    <w:rsid w:val="00C82067"/>
    <w:rsid w:val="00C82366"/>
    <w:rsid w:val="00C8241A"/>
    <w:rsid w:val="00C826DB"/>
    <w:rsid w:val="00C82B32"/>
    <w:rsid w:val="00C82B33"/>
    <w:rsid w:val="00C83659"/>
    <w:rsid w:val="00C83DFF"/>
    <w:rsid w:val="00C849A3"/>
    <w:rsid w:val="00C851F0"/>
    <w:rsid w:val="00C85E17"/>
    <w:rsid w:val="00C86102"/>
    <w:rsid w:val="00C87047"/>
    <w:rsid w:val="00C875BF"/>
    <w:rsid w:val="00C87792"/>
    <w:rsid w:val="00C87FA3"/>
    <w:rsid w:val="00C900EE"/>
    <w:rsid w:val="00C9011D"/>
    <w:rsid w:val="00C9095B"/>
    <w:rsid w:val="00C90BCB"/>
    <w:rsid w:val="00C91864"/>
    <w:rsid w:val="00C91A76"/>
    <w:rsid w:val="00C91DB1"/>
    <w:rsid w:val="00C92C25"/>
    <w:rsid w:val="00C9314E"/>
    <w:rsid w:val="00C93ACE"/>
    <w:rsid w:val="00C94553"/>
    <w:rsid w:val="00C95CCC"/>
    <w:rsid w:val="00C95F59"/>
    <w:rsid w:val="00C969A6"/>
    <w:rsid w:val="00CA05C8"/>
    <w:rsid w:val="00CA14A2"/>
    <w:rsid w:val="00CA19B2"/>
    <w:rsid w:val="00CA2554"/>
    <w:rsid w:val="00CA2C4B"/>
    <w:rsid w:val="00CA36CC"/>
    <w:rsid w:val="00CA39CE"/>
    <w:rsid w:val="00CA4E8B"/>
    <w:rsid w:val="00CA5CB5"/>
    <w:rsid w:val="00CA68A8"/>
    <w:rsid w:val="00CA78BB"/>
    <w:rsid w:val="00CA7A3B"/>
    <w:rsid w:val="00CB0547"/>
    <w:rsid w:val="00CB08D8"/>
    <w:rsid w:val="00CB0AA4"/>
    <w:rsid w:val="00CB112D"/>
    <w:rsid w:val="00CB17BC"/>
    <w:rsid w:val="00CB3FCE"/>
    <w:rsid w:val="00CB600F"/>
    <w:rsid w:val="00CB678B"/>
    <w:rsid w:val="00CB688C"/>
    <w:rsid w:val="00CB7787"/>
    <w:rsid w:val="00CB7BE0"/>
    <w:rsid w:val="00CB7FC2"/>
    <w:rsid w:val="00CC0147"/>
    <w:rsid w:val="00CC0160"/>
    <w:rsid w:val="00CC0B2D"/>
    <w:rsid w:val="00CC0D45"/>
    <w:rsid w:val="00CC0D48"/>
    <w:rsid w:val="00CC0FBE"/>
    <w:rsid w:val="00CC11AB"/>
    <w:rsid w:val="00CC28B2"/>
    <w:rsid w:val="00CC2B59"/>
    <w:rsid w:val="00CC2FB1"/>
    <w:rsid w:val="00CC32A1"/>
    <w:rsid w:val="00CC45C9"/>
    <w:rsid w:val="00CC501E"/>
    <w:rsid w:val="00CC6023"/>
    <w:rsid w:val="00CC618C"/>
    <w:rsid w:val="00CC65A4"/>
    <w:rsid w:val="00CC70D9"/>
    <w:rsid w:val="00CC7A58"/>
    <w:rsid w:val="00CC7EE9"/>
    <w:rsid w:val="00CD06D8"/>
    <w:rsid w:val="00CD0938"/>
    <w:rsid w:val="00CD0977"/>
    <w:rsid w:val="00CD2658"/>
    <w:rsid w:val="00CD2E32"/>
    <w:rsid w:val="00CD3B04"/>
    <w:rsid w:val="00CD3F12"/>
    <w:rsid w:val="00CD5446"/>
    <w:rsid w:val="00CD58BF"/>
    <w:rsid w:val="00CD5A2B"/>
    <w:rsid w:val="00CD6185"/>
    <w:rsid w:val="00CD626D"/>
    <w:rsid w:val="00CD68D0"/>
    <w:rsid w:val="00CD6F4D"/>
    <w:rsid w:val="00CE0240"/>
    <w:rsid w:val="00CE040C"/>
    <w:rsid w:val="00CE1340"/>
    <w:rsid w:val="00CE5216"/>
    <w:rsid w:val="00CE5566"/>
    <w:rsid w:val="00CE6623"/>
    <w:rsid w:val="00CE761D"/>
    <w:rsid w:val="00CE7ACC"/>
    <w:rsid w:val="00CE7DCD"/>
    <w:rsid w:val="00CF0343"/>
    <w:rsid w:val="00CF0C40"/>
    <w:rsid w:val="00CF2513"/>
    <w:rsid w:val="00CF273A"/>
    <w:rsid w:val="00CF3F0E"/>
    <w:rsid w:val="00CF4459"/>
    <w:rsid w:val="00CF4EBF"/>
    <w:rsid w:val="00CF5561"/>
    <w:rsid w:val="00CF5C20"/>
    <w:rsid w:val="00CF5DA4"/>
    <w:rsid w:val="00CF64FC"/>
    <w:rsid w:val="00CF6977"/>
    <w:rsid w:val="00CF75EC"/>
    <w:rsid w:val="00D00604"/>
    <w:rsid w:val="00D0127C"/>
    <w:rsid w:val="00D01331"/>
    <w:rsid w:val="00D0137C"/>
    <w:rsid w:val="00D01473"/>
    <w:rsid w:val="00D01712"/>
    <w:rsid w:val="00D01BAC"/>
    <w:rsid w:val="00D01E16"/>
    <w:rsid w:val="00D029EF"/>
    <w:rsid w:val="00D02ACC"/>
    <w:rsid w:val="00D030E2"/>
    <w:rsid w:val="00D0321F"/>
    <w:rsid w:val="00D039F8"/>
    <w:rsid w:val="00D03D8B"/>
    <w:rsid w:val="00D058EE"/>
    <w:rsid w:val="00D066B7"/>
    <w:rsid w:val="00D0692A"/>
    <w:rsid w:val="00D06B02"/>
    <w:rsid w:val="00D111A1"/>
    <w:rsid w:val="00D112A4"/>
    <w:rsid w:val="00D125B0"/>
    <w:rsid w:val="00D12955"/>
    <w:rsid w:val="00D12B57"/>
    <w:rsid w:val="00D12DC2"/>
    <w:rsid w:val="00D132C7"/>
    <w:rsid w:val="00D13836"/>
    <w:rsid w:val="00D1583A"/>
    <w:rsid w:val="00D1688F"/>
    <w:rsid w:val="00D169DF"/>
    <w:rsid w:val="00D17829"/>
    <w:rsid w:val="00D20B17"/>
    <w:rsid w:val="00D21094"/>
    <w:rsid w:val="00D210AF"/>
    <w:rsid w:val="00D21503"/>
    <w:rsid w:val="00D21B6E"/>
    <w:rsid w:val="00D239BA"/>
    <w:rsid w:val="00D24A54"/>
    <w:rsid w:val="00D24B32"/>
    <w:rsid w:val="00D25402"/>
    <w:rsid w:val="00D254CB"/>
    <w:rsid w:val="00D2626D"/>
    <w:rsid w:val="00D31536"/>
    <w:rsid w:val="00D31594"/>
    <w:rsid w:val="00D3199C"/>
    <w:rsid w:val="00D32EE7"/>
    <w:rsid w:val="00D33A5A"/>
    <w:rsid w:val="00D34A3E"/>
    <w:rsid w:val="00D34D93"/>
    <w:rsid w:val="00D35352"/>
    <w:rsid w:val="00D3564C"/>
    <w:rsid w:val="00D35A38"/>
    <w:rsid w:val="00D35F02"/>
    <w:rsid w:val="00D36952"/>
    <w:rsid w:val="00D36AA6"/>
    <w:rsid w:val="00D36B07"/>
    <w:rsid w:val="00D37058"/>
    <w:rsid w:val="00D377B2"/>
    <w:rsid w:val="00D379B9"/>
    <w:rsid w:val="00D37C2D"/>
    <w:rsid w:val="00D37F99"/>
    <w:rsid w:val="00D40067"/>
    <w:rsid w:val="00D41176"/>
    <w:rsid w:val="00D424FF"/>
    <w:rsid w:val="00D42CE4"/>
    <w:rsid w:val="00D4472E"/>
    <w:rsid w:val="00D44C2C"/>
    <w:rsid w:val="00D4530B"/>
    <w:rsid w:val="00D45BB4"/>
    <w:rsid w:val="00D45EC6"/>
    <w:rsid w:val="00D45FC0"/>
    <w:rsid w:val="00D46335"/>
    <w:rsid w:val="00D47207"/>
    <w:rsid w:val="00D47B93"/>
    <w:rsid w:val="00D47C7A"/>
    <w:rsid w:val="00D50242"/>
    <w:rsid w:val="00D50F82"/>
    <w:rsid w:val="00D51156"/>
    <w:rsid w:val="00D51909"/>
    <w:rsid w:val="00D5270E"/>
    <w:rsid w:val="00D529D1"/>
    <w:rsid w:val="00D52B24"/>
    <w:rsid w:val="00D52FA3"/>
    <w:rsid w:val="00D530C3"/>
    <w:rsid w:val="00D538E9"/>
    <w:rsid w:val="00D541E6"/>
    <w:rsid w:val="00D5568D"/>
    <w:rsid w:val="00D56D6D"/>
    <w:rsid w:val="00D607C8"/>
    <w:rsid w:val="00D60F31"/>
    <w:rsid w:val="00D6175E"/>
    <w:rsid w:val="00D6227E"/>
    <w:rsid w:val="00D625DD"/>
    <w:rsid w:val="00D6299A"/>
    <w:rsid w:val="00D634A3"/>
    <w:rsid w:val="00D63C7C"/>
    <w:rsid w:val="00D642BB"/>
    <w:rsid w:val="00D64523"/>
    <w:rsid w:val="00D66761"/>
    <w:rsid w:val="00D66A81"/>
    <w:rsid w:val="00D67677"/>
    <w:rsid w:val="00D703B1"/>
    <w:rsid w:val="00D70957"/>
    <w:rsid w:val="00D717C7"/>
    <w:rsid w:val="00D727C0"/>
    <w:rsid w:val="00D7292F"/>
    <w:rsid w:val="00D74FA1"/>
    <w:rsid w:val="00D764F3"/>
    <w:rsid w:val="00D76612"/>
    <w:rsid w:val="00D77EA5"/>
    <w:rsid w:val="00D8019B"/>
    <w:rsid w:val="00D80BAE"/>
    <w:rsid w:val="00D80F51"/>
    <w:rsid w:val="00D81E2C"/>
    <w:rsid w:val="00D820DE"/>
    <w:rsid w:val="00D825D3"/>
    <w:rsid w:val="00D82CAB"/>
    <w:rsid w:val="00D83045"/>
    <w:rsid w:val="00D83BC6"/>
    <w:rsid w:val="00D83BF8"/>
    <w:rsid w:val="00D83FEE"/>
    <w:rsid w:val="00D8498C"/>
    <w:rsid w:val="00D85382"/>
    <w:rsid w:val="00D8565C"/>
    <w:rsid w:val="00D8579F"/>
    <w:rsid w:val="00D858E3"/>
    <w:rsid w:val="00D8642C"/>
    <w:rsid w:val="00D868BC"/>
    <w:rsid w:val="00D86F49"/>
    <w:rsid w:val="00D86FB6"/>
    <w:rsid w:val="00D902FE"/>
    <w:rsid w:val="00D90562"/>
    <w:rsid w:val="00D90A8F"/>
    <w:rsid w:val="00D90F1D"/>
    <w:rsid w:val="00D91F45"/>
    <w:rsid w:val="00D9227D"/>
    <w:rsid w:val="00D92424"/>
    <w:rsid w:val="00D92922"/>
    <w:rsid w:val="00D94021"/>
    <w:rsid w:val="00D94DBB"/>
    <w:rsid w:val="00D961DD"/>
    <w:rsid w:val="00D9672B"/>
    <w:rsid w:val="00D974F2"/>
    <w:rsid w:val="00D97576"/>
    <w:rsid w:val="00D97A92"/>
    <w:rsid w:val="00DA0A51"/>
    <w:rsid w:val="00DA0D31"/>
    <w:rsid w:val="00DA2A60"/>
    <w:rsid w:val="00DA2B4C"/>
    <w:rsid w:val="00DA33A6"/>
    <w:rsid w:val="00DA4150"/>
    <w:rsid w:val="00DA4231"/>
    <w:rsid w:val="00DA5557"/>
    <w:rsid w:val="00DA55E7"/>
    <w:rsid w:val="00DA5B47"/>
    <w:rsid w:val="00DA605B"/>
    <w:rsid w:val="00DA64DA"/>
    <w:rsid w:val="00DA675D"/>
    <w:rsid w:val="00DA68C2"/>
    <w:rsid w:val="00DA788E"/>
    <w:rsid w:val="00DB005D"/>
    <w:rsid w:val="00DB01FF"/>
    <w:rsid w:val="00DB0AA3"/>
    <w:rsid w:val="00DB2359"/>
    <w:rsid w:val="00DB30A9"/>
    <w:rsid w:val="00DB36E7"/>
    <w:rsid w:val="00DB38DD"/>
    <w:rsid w:val="00DB3D5D"/>
    <w:rsid w:val="00DB3DF0"/>
    <w:rsid w:val="00DB4C64"/>
    <w:rsid w:val="00DB4DA6"/>
    <w:rsid w:val="00DB53A6"/>
    <w:rsid w:val="00DB745E"/>
    <w:rsid w:val="00DB7ED8"/>
    <w:rsid w:val="00DC08F0"/>
    <w:rsid w:val="00DC3424"/>
    <w:rsid w:val="00DC36A2"/>
    <w:rsid w:val="00DC525E"/>
    <w:rsid w:val="00DC5F07"/>
    <w:rsid w:val="00DC638D"/>
    <w:rsid w:val="00DC693C"/>
    <w:rsid w:val="00DC6BFB"/>
    <w:rsid w:val="00DC6C02"/>
    <w:rsid w:val="00DC7136"/>
    <w:rsid w:val="00DC7304"/>
    <w:rsid w:val="00DC78E7"/>
    <w:rsid w:val="00DD0308"/>
    <w:rsid w:val="00DD245C"/>
    <w:rsid w:val="00DD2AF1"/>
    <w:rsid w:val="00DD4043"/>
    <w:rsid w:val="00DD48E0"/>
    <w:rsid w:val="00DD5143"/>
    <w:rsid w:val="00DD5AD1"/>
    <w:rsid w:val="00DD5BF8"/>
    <w:rsid w:val="00DD64BB"/>
    <w:rsid w:val="00DD64D5"/>
    <w:rsid w:val="00DD6681"/>
    <w:rsid w:val="00DD679C"/>
    <w:rsid w:val="00DD73DB"/>
    <w:rsid w:val="00DD7431"/>
    <w:rsid w:val="00DD7A9F"/>
    <w:rsid w:val="00DD7B02"/>
    <w:rsid w:val="00DE02A1"/>
    <w:rsid w:val="00DE098B"/>
    <w:rsid w:val="00DE0CAC"/>
    <w:rsid w:val="00DE161C"/>
    <w:rsid w:val="00DE214F"/>
    <w:rsid w:val="00DE3254"/>
    <w:rsid w:val="00DE49AF"/>
    <w:rsid w:val="00DE76C0"/>
    <w:rsid w:val="00DF0D34"/>
    <w:rsid w:val="00DF1262"/>
    <w:rsid w:val="00DF15A5"/>
    <w:rsid w:val="00DF1FDB"/>
    <w:rsid w:val="00DF26A4"/>
    <w:rsid w:val="00DF2D3F"/>
    <w:rsid w:val="00DF382A"/>
    <w:rsid w:val="00DF3A28"/>
    <w:rsid w:val="00DF3CAE"/>
    <w:rsid w:val="00DF5DA5"/>
    <w:rsid w:val="00DF61CB"/>
    <w:rsid w:val="00DF62CA"/>
    <w:rsid w:val="00DF649B"/>
    <w:rsid w:val="00DF67D4"/>
    <w:rsid w:val="00E01147"/>
    <w:rsid w:val="00E01739"/>
    <w:rsid w:val="00E018DF"/>
    <w:rsid w:val="00E01E04"/>
    <w:rsid w:val="00E0250A"/>
    <w:rsid w:val="00E037D3"/>
    <w:rsid w:val="00E03C64"/>
    <w:rsid w:val="00E03CA7"/>
    <w:rsid w:val="00E03EA3"/>
    <w:rsid w:val="00E03FCA"/>
    <w:rsid w:val="00E04159"/>
    <w:rsid w:val="00E0445D"/>
    <w:rsid w:val="00E057A2"/>
    <w:rsid w:val="00E059DA"/>
    <w:rsid w:val="00E07FE5"/>
    <w:rsid w:val="00E11ADF"/>
    <w:rsid w:val="00E11E2C"/>
    <w:rsid w:val="00E1252A"/>
    <w:rsid w:val="00E125C3"/>
    <w:rsid w:val="00E12755"/>
    <w:rsid w:val="00E13285"/>
    <w:rsid w:val="00E13416"/>
    <w:rsid w:val="00E1425D"/>
    <w:rsid w:val="00E150DF"/>
    <w:rsid w:val="00E15F3D"/>
    <w:rsid w:val="00E200B0"/>
    <w:rsid w:val="00E241F5"/>
    <w:rsid w:val="00E2485A"/>
    <w:rsid w:val="00E25102"/>
    <w:rsid w:val="00E257B2"/>
    <w:rsid w:val="00E25956"/>
    <w:rsid w:val="00E25C9A"/>
    <w:rsid w:val="00E25CDA"/>
    <w:rsid w:val="00E2613D"/>
    <w:rsid w:val="00E264B7"/>
    <w:rsid w:val="00E26FE8"/>
    <w:rsid w:val="00E27801"/>
    <w:rsid w:val="00E27C01"/>
    <w:rsid w:val="00E300B3"/>
    <w:rsid w:val="00E3018F"/>
    <w:rsid w:val="00E30FB9"/>
    <w:rsid w:val="00E31996"/>
    <w:rsid w:val="00E31AFB"/>
    <w:rsid w:val="00E32AAD"/>
    <w:rsid w:val="00E35438"/>
    <w:rsid w:val="00E35470"/>
    <w:rsid w:val="00E3549C"/>
    <w:rsid w:val="00E35BDC"/>
    <w:rsid w:val="00E35C8A"/>
    <w:rsid w:val="00E35DDA"/>
    <w:rsid w:val="00E366E5"/>
    <w:rsid w:val="00E36A21"/>
    <w:rsid w:val="00E3754F"/>
    <w:rsid w:val="00E379EF"/>
    <w:rsid w:val="00E40345"/>
    <w:rsid w:val="00E41319"/>
    <w:rsid w:val="00E4131F"/>
    <w:rsid w:val="00E415E0"/>
    <w:rsid w:val="00E4192C"/>
    <w:rsid w:val="00E419F4"/>
    <w:rsid w:val="00E42796"/>
    <w:rsid w:val="00E435B0"/>
    <w:rsid w:val="00E4376B"/>
    <w:rsid w:val="00E4434C"/>
    <w:rsid w:val="00E44BB9"/>
    <w:rsid w:val="00E44F5B"/>
    <w:rsid w:val="00E45251"/>
    <w:rsid w:val="00E4688C"/>
    <w:rsid w:val="00E47488"/>
    <w:rsid w:val="00E478E9"/>
    <w:rsid w:val="00E47BB0"/>
    <w:rsid w:val="00E47C4C"/>
    <w:rsid w:val="00E47E00"/>
    <w:rsid w:val="00E50301"/>
    <w:rsid w:val="00E505F0"/>
    <w:rsid w:val="00E52CAA"/>
    <w:rsid w:val="00E531DA"/>
    <w:rsid w:val="00E53959"/>
    <w:rsid w:val="00E5444F"/>
    <w:rsid w:val="00E5448F"/>
    <w:rsid w:val="00E55350"/>
    <w:rsid w:val="00E5588F"/>
    <w:rsid w:val="00E56C2B"/>
    <w:rsid w:val="00E5746A"/>
    <w:rsid w:val="00E6013A"/>
    <w:rsid w:val="00E609E3"/>
    <w:rsid w:val="00E60C22"/>
    <w:rsid w:val="00E61C45"/>
    <w:rsid w:val="00E62510"/>
    <w:rsid w:val="00E63065"/>
    <w:rsid w:val="00E640D1"/>
    <w:rsid w:val="00E650FF"/>
    <w:rsid w:val="00E65851"/>
    <w:rsid w:val="00E659FD"/>
    <w:rsid w:val="00E6680E"/>
    <w:rsid w:val="00E67177"/>
    <w:rsid w:val="00E673C5"/>
    <w:rsid w:val="00E70128"/>
    <w:rsid w:val="00E70FE9"/>
    <w:rsid w:val="00E71068"/>
    <w:rsid w:val="00E71DF6"/>
    <w:rsid w:val="00E72A79"/>
    <w:rsid w:val="00E72E1D"/>
    <w:rsid w:val="00E731D0"/>
    <w:rsid w:val="00E75C3E"/>
    <w:rsid w:val="00E75F66"/>
    <w:rsid w:val="00E77739"/>
    <w:rsid w:val="00E77DF1"/>
    <w:rsid w:val="00E8009A"/>
    <w:rsid w:val="00E80593"/>
    <w:rsid w:val="00E80906"/>
    <w:rsid w:val="00E81090"/>
    <w:rsid w:val="00E810DB"/>
    <w:rsid w:val="00E81E01"/>
    <w:rsid w:val="00E81E9A"/>
    <w:rsid w:val="00E82130"/>
    <w:rsid w:val="00E8312E"/>
    <w:rsid w:val="00E84B8B"/>
    <w:rsid w:val="00E8546B"/>
    <w:rsid w:val="00E920C1"/>
    <w:rsid w:val="00E927DD"/>
    <w:rsid w:val="00E92A06"/>
    <w:rsid w:val="00E93E07"/>
    <w:rsid w:val="00E940CF"/>
    <w:rsid w:val="00E9418C"/>
    <w:rsid w:val="00E947B2"/>
    <w:rsid w:val="00E948DE"/>
    <w:rsid w:val="00E94B0E"/>
    <w:rsid w:val="00E94F52"/>
    <w:rsid w:val="00E95090"/>
    <w:rsid w:val="00E96E52"/>
    <w:rsid w:val="00E97186"/>
    <w:rsid w:val="00E973A0"/>
    <w:rsid w:val="00E97F9C"/>
    <w:rsid w:val="00EA009C"/>
    <w:rsid w:val="00EA1260"/>
    <w:rsid w:val="00EA376F"/>
    <w:rsid w:val="00EA4729"/>
    <w:rsid w:val="00EA4905"/>
    <w:rsid w:val="00EA593F"/>
    <w:rsid w:val="00EA629F"/>
    <w:rsid w:val="00EA7016"/>
    <w:rsid w:val="00EB0254"/>
    <w:rsid w:val="00EB08DB"/>
    <w:rsid w:val="00EB0FBB"/>
    <w:rsid w:val="00EB12F6"/>
    <w:rsid w:val="00EB1E1C"/>
    <w:rsid w:val="00EB1E46"/>
    <w:rsid w:val="00EB2355"/>
    <w:rsid w:val="00EB286E"/>
    <w:rsid w:val="00EB2A76"/>
    <w:rsid w:val="00EB33CC"/>
    <w:rsid w:val="00EB3A27"/>
    <w:rsid w:val="00EB4869"/>
    <w:rsid w:val="00EB542A"/>
    <w:rsid w:val="00EB5DF0"/>
    <w:rsid w:val="00EB607A"/>
    <w:rsid w:val="00EB69B5"/>
    <w:rsid w:val="00EB6DDC"/>
    <w:rsid w:val="00EB7351"/>
    <w:rsid w:val="00EB74EB"/>
    <w:rsid w:val="00EB79F6"/>
    <w:rsid w:val="00EC2378"/>
    <w:rsid w:val="00EC3448"/>
    <w:rsid w:val="00EC3F30"/>
    <w:rsid w:val="00EC406B"/>
    <w:rsid w:val="00EC4215"/>
    <w:rsid w:val="00EC5CEA"/>
    <w:rsid w:val="00EC69BB"/>
    <w:rsid w:val="00ED0293"/>
    <w:rsid w:val="00ED050C"/>
    <w:rsid w:val="00ED16A2"/>
    <w:rsid w:val="00ED2023"/>
    <w:rsid w:val="00ED2A15"/>
    <w:rsid w:val="00ED3113"/>
    <w:rsid w:val="00ED3FD8"/>
    <w:rsid w:val="00ED43EA"/>
    <w:rsid w:val="00ED5D9F"/>
    <w:rsid w:val="00ED6C71"/>
    <w:rsid w:val="00ED6E90"/>
    <w:rsid w:val="00ED6EEE"/>
    <w:rsid w:val="00ED7321"/>
    <w:rsid w:val="00ED767D"/>
    <w:rsid w:val="00EE172A"/>
    <w:rsid w:val="00EE2740"/>
    <w:rsid w:val="00EE2BBE"/>
    <w:rsid w:val="00EE3FB0"/>
    <w:rsid w:val="00EE4091"/>
    <w:rsid w:val="00EE5829"/>
    <w:rsid w:val="00EE5EA3"/>
    <w:rsid w:val="00EE6877"/>
    <w:rsid w:val="00EE6D81"/>
    <w:rsid w:val="00EE7553"/>
    <w:rsid w:val="00EF15E7"/>
    <w:rsid w:val="00EF2FD9"/>
    <w:rsid w:val="00EF304B"/>
    <w:rsid w:val="00EF3BE3"/>
    <w:rsid w:val="00EF4D0E"/>
    <w:rsid w:val="00EF53F7"/>
    <w:rsid w:val="00EF617B"/>
    <w:rsid w:val="00EF6AC9"/>
    <w:rsid w:val="00EF7303"/>
    <w:rsid w:val="00F002F3"/>
    <w:rsid w:val="00F00E5C"/>
    <w:rsid w:val="00F016D1"/>
    <w:rsid w:val="00F01D2E"/>
    <w:rsid w:val="00F0234D"/>
    <w:rsid w:val="00F02E91"/>
    <w:rsid w:val="00F035B2"/>
    <w:rsid w:val="00F04689"/>
    <w:rsid w:val="00F047D9"/>
    <w:rsid w:val="00F04D2A"/>
    <w:rsid w:val="00F051C3"/>
    <w:rsid w:val="00F05341"/>
    <w:rsid w:val="00F07459"/>
    <w:rsid w:val="00F07760"/>
    <w:rsid w:val="00F1030C"/>
    <w:rsid w:val="00F103F8"/>
    <w:rsid w:val="00F10D73"/>
    <w:rsid w:val="00F117C5"/>
    <w:rsid w:val="00F119C1"/>
    <w:rsid w:val="00F11B4F"/>
    <w:rsid w:val="00F11F17"/>
    <w:rsid w:val="00F1423B"/>
    <w:rsid w:val="00F150E5"/>
    <w:rsid w:val="00F15C8C"/>
    <w:rsid w:val="00F15CDC"/>
    <w:rsid w:val="00F15E80"/>
    <w:rsid w:val="00F1698B"/>
    <w:rsid w:val="00F16BB3"/>
    <w:rsid w:val="00F20C0B"/>
    <w:rsid w:val="00F20E7D"/>
    <w:rsid w:val="00F21317"/>
    <w:rsid w:val="00F21E23"/>
    <w:rsid w:val="00F2230B"/>
    <w:rsid w:val="00F229F8"/>
    <w:rsid w:val="00F2391E"/>
    <w:rsid w:val="00F23CC5"/>
    <w:rsid w:val="00F25185"/>
    <w:rsid w:val="00F2546A"/>
    <w:rsid w:val="00F254FF"/>
    <w:rsid w:val="00F27BFF"/>
    <w:rsid w:val="00F27C1E"/>
    <w:rsid w:val="00F3019D"/>
    <w:rsid w:val="00F30D3B"/>
    <w:rsid w:val="00F30F04"/>
    <w:rsid w:val="00F31B97"/>
    <w:rsid w:val="00F31C81"/>
    <w:rsid w:val="00F32B52"/>
    <w:rsid w:val="00F33614"/>
    <w:rsid w:val="00F34A9E"/>
    <w:rsid w:val="00F3597D"/>
    <w:rsid w:val="00F4053C"/>
    <w:rsid w:val="00F406FB"/>
    <w:rsid w:val="00F40C59"/>
    <w:rsid w:val="00F40F3C"/>
    <w:rsid w:val="00F40FDC"/>
    <w:rsid w:val="00F41CC8"/>
    <w:rsid w:val="00F42522"/>
    <w:rsid w:val="00F425C9"/>
    <w:rsid w:val="00F4409F"/>
    <w:rsid w:val="00F44108"/>
    <w:rsid w:val="00F447CD"/>
    <w:rsid w:val="00F4568C"/>
    <w:rsid w:val="00F4598D"/>
    <w:rsid w:val="00F46917"/>
    <w:rsid w:val="00F46918"/>
    <w:rsid w:val="00F46CA6"/>
    <w:rsid w:val="00F47B04"/>
    <w:rsid w:val="00F50AAA"/>
    <w:rsid w:val="00F50D6A"/>
    <w:rsid w:val="00F523D0"/>
    <w:rsid w:val="00F52410"/>
    <w:rsid w:val="00F525BE"/>
    <w:rsid w:val="00F530A5"/>
    <w:rsid w:val="00F539C7"/>
    <w:rsid w:val="00F54E06"/>
    <w:rsid w:val="00F56A51"/>
    <w:rsid w:val="00F576DE"/>
    <w:rsid w:val="00F57971"/>
    <w:rsid w:val="00F57F3D"/>
    <w:rsid w:val="00F60520"/>
    <w:rsid w:val="00F61524"/>
    <w:rsid w:val="00F619E1"/>
    <w:rsid w:val="00F620B1"/>
    <w:rsid w:val="00F62116"/>
    <w:rsid w:val="00F62E78"/>
    <w:rsid w:val="00F62EB1"/>
    <w:rsid w:val="00F63AFA"/>
    <w:rsid w:val="00F640CE"/>
    <w:rsid w:val="00F65AB4"/>
    <w:rsid w:val="00F66D86"/>
    <w:rsid w:val="00F67E99"/>
    <w:rsid w:val="00F70B98"/>
    <w:rsid w:val="00F714BD"/>
    <w:rsid w:val="00F71A83"/>
    <w:rsid w:val="00F71D71"/>
    <w:rsid w:val="00F72123"/>
    <w:rsid w:val="00F72A8F"/>
    <w:rsid w:val="00F72A9E"/>
    <w:rsid w:val="00F72C15"/>
    <w:rsid w:val="00F73080"/>
    <w:rsid w:val="00F73294"/>
    <w:rsid w:val="00F73AED"/>
    <w:rsid w:val="00F7409E"/>
    <w:rsid w:val="00F7427E"/>
    <w:rsid w:val="00F74751"/>
    <w:rsid w:val="00F7494C"/>
    <w:rsid w:val="00F76BF3"/>
    <w:rsid w:val="00F772A5"/>
    <w:rsid w:val="00F80AD7"/>
    <w:rsid w:val="00F820CA"/>
    <w:rsid w:val="00F82282"/>
    <w:rsid w:val="00F83F69"/>
    <w:rsid w:val="00F84BF6"/>
    <w:rsid w:val="00F86EE2"/>
    <w:rsid w:val="00F87B67"/>
    <w:rsid w:val="00F903B9"/>
    <w:rsid w:val="00F90404"/>
    <w:rsid w:val="00F90E15"/>
    <w:rsid w:val="00F91692"/>
    <w:rsid w:val="00F91B02"/>
    <w:rsid w:val="00F92384"/>
    <w:rsid w:val="00F929FD"/>
    <w:rsid w:val="00F92BF6"/>
    <w:rsid w:val="00F92DA4"/>
    <w:rsid w:val="00F939CE"/>
    <w:rsid w:val="00F93F9E"/>
    <w:rsid w:val="00F966DA"/>
    <w:rsid w:val="00F96CBB"/>
    <w:rsid w:val="00F96DAE"/>
    <w:rsid w:val="00F97867"/>
    <w:rsid w:val="00FA09BD"/>
    <w:rsid w:val="00FA288E"/>
    <w:rsid w:val="00FA32F4"/>
    <w:rsid w:val="00FA3426"/>
    <w:rsid w:val="00FA3E14"/>
    <w:rsid w:val="00FA522C"/>
    <w:rsid w:val="00FA5CD2"/>
    <w:rsid w:val="00FA6ED8"/>
    <w:rsid w:val="00FA7886"/>
    <w:rsid w:val="00FA7CE9"/>
    <w:rsid w:val="00FA7F0C"/>
    <w:rsid w:val="00FB0027"/>
    <w:rsid w:val="00FB0FF6"/>
    <w:rsid w:val="00FB1141"/>
    <w:rsid w:val="00FB27CC"/>
    <w:rsid w:val="00FB2DD4"/>
    <w:rsid w:val="00FB3781"/>
    <w:rsid w:val="00FB5592"/>
    <w:rsid w:val="00FB5EE4"/>
    <w:rsid w:val="00FB600A"/>
    <w:rsid w:val="00FB640C"/>
    <w:rsid w:val="00FB73E6"/>
    <w:rsid w:val="00FC15A9"/>
    <w:rsid w:val="00FC2E27"/>
    <w:rsid w:val="00FC307B"/>
    <w:rsid w:val="00FC366F"/>
    <w:rsid w:val="00FC3CC4"/>
    <w:rsid w:val="00FC4A95"/>
    <w:rsid w:val="00FC5715"/>
    <w:rsid w:val="00FC6F55"/>
    <w:rsid w:val="00FC70D9"/>
    <w:rsid w:val="00FC7F49"/>
    <w:rsid w:val="00FD0A80"/>
    <w:rsid w:val="00FD1EFF"/>
    <w:rsid w:val="00FD2FAF"/>
    <w:rsid w:val="00FD3715"/>
    <w:rsid w:val="00FD383B"/>
    <w:rsid w:val="00FD42F5"/>
    <w:rsid w:val="00FD4ABD"/>
    <w:rsid w:val="00FD4D2F"/>
    <w:rsid w:val="00FD4FA0"/>
    <w:rsid w:val="00FD6FC9"/>
    <w:rsid w:val="00FD7584"/>
    <w:rsid w:val="00FD7979"/>
    <w:rsid w:val="00FE0298"/>
    <w:rsid w:val="00FE02A4"/>
    <w:rsid w:val="00FE0591"/>
    <w:rsid w:val="00FE0632"/>
    <w:rsid w:val="00FE09B7"/>
    <w:rsid w:val="00FE0BE8"/>
    <w:rsid w:val="00FE165F"/>
    <w:rsid w:val="00FE1A01"/>
    <w:rsid w:val="00FE1FA4"/>
    <w:rsid w:val="00FE2339"/>
    <w:rsid w:val="00FE2915"/>
    <w:rsid w:val="00FE41C3"/>
    <w:rsid w:val="00FE4546"/>
    <w:rsid w:val="00FE5AD6"/>
    <w:rsid w:val="00FF01FE"/>
    <w:rsid w:val="00FF068C"/>
    <w:rsid w:val="00FF0BBB"/>
    <w:rsid w:val="00FF0BDE"/>
    <w:rsid w:val="00FF0D18"/>
    <w:rsid w:val="00FF12A4"/>
    <w:rsid w:val="00FF2FF5"/>
    <w:rsid w:val="00FF306E"/>
    <w:rsid w:val="00FF4766"/>
    <w:rsid w:val="00FF4CE5"/>
    <w:rsid w:val="00FF5AB1"/>
    <w:rsid w:val="00FF6035"/>
    <w:rsid w:val="00FF69E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F845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caption" w:semiHidden="0" w:uiPriority="0" w:unhideWhenUsed="0" w:qFormat="1"/>
    <w:lsdException w:name="annotation reference" w:uiPriority="0"/>
    <w:lsdException w:name="page number"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F34C1"/>
    <w:rPr>
      <w:rFonts w:ascii="Times New Roman" w:eastAsia="Times New Roman" w:hAnsi="Times New Roman"/>
    </w:rPr>
  </w:style>
  <w:style w:type="paragraph" w:styleId="Naslov1">
    <w:name w:val="heading 1"/>
    <w:basedOn w:val="Navaden"/>
    <w:next w:val="Navaden"/>
    <w:link w:val="Naslov1Znak"/>
    <w:qFormat/>
    <w:rsid w:val="007C70A1"/>
    <w:pPr>
      <w:keepNext/>
      <w:jc w:val="both"/>
      <w:outlineLvl w:val="0"/>
    </w:pPr>
    <w:rPr>
      <w:b/>
      <w:lang w:val="x-none"/>
    </w:rPr>
  </w:style>
  <w:style w:type="paragraph" w:styleId="Naslov2">
    <w:name w:val="heading 2"/>
    <w:basedOn w:val="Navaden"/>
    <w:next w:val="Navaden"/>
    <w:link w:val="Naslov2Znak"/>
    <w:autoRedefine/>
    <w:qFormat/>
    <w:rsid w:val="003B6810"/>
    <w:pPr>
      <w:keepNext/>
      <w:tabs>
        <w:tab w:val="left" w:pos="567"/>
        <w:tab w:val="left" w:pos="1134"/>
        <w:tab w:val="left" w:pos="8080"/>
      </w:tabs>
      <w:jc w:val="both"/>
      <w:outlineLvl w:val="1"/>
    </w:pPr>
    <w:rPr>
      <w:rFonts w:ascii="Tahoma" w:eastAsia="Calibri" w:hAnsi="Tahoma" w:cs="Tahoma"/>
      <w:b/>
    </w:rPr>
  </w:style>
  <w:style w:type="paragraph" w:styleId="Naslov3">
    <w:name w:val="heading 3"/>
    <w:basedOn w:val="Navaden"/>
    <w:next w:val="Navaden"/>
    <w:link w:val="Naslov3Znak"/>
    <w:qFormat/>
    <w:rsid w:val="007C70A1"/>
    <w:pPr>
      <w:keepNext/>
      <w:jc w:val="center"/>
      <w:outlineLvl w:val="2"/>
    </w:pPr>
    <w:rPr>
      <w:rFonts w:ascii="Arial" w:hAnsi="Arial"/>
      <w:b/>
      <w:sz w:val="28"/>
      <w:lang w:val="x-none"/>
    </w:rPr>
  </w:style>
  <w:style w:type="paragraph" w:styleId="Naslov4">
    <w:name w:val="heading 4"/>
    <w:basedOn w:val="Navaden"/>
    <w:next w:val="Navaden"/>
    <w:link w:val="Naslov4Znak"/>
    <w:qFormat/>
    <w:rsid w:val="007C70A1"/>
    <w:pPr>
      <w:keepNext/>
      <w:jc w:val="center"/>
      <w:outlineLvl w:val="3"/>
    </w:pPr>
    <w:rPr>
      <w:rFonts w:ascii="Arial" w:hAnsi="Arial"/>
      <w:b/>
      <w:sz w:val="32"/>
      <w:lang w:val="x-none"/>
    </w:rPr>
  </w:style>
  <w:style w:type="paragraph" w:styleId="Naslov5">
    <w:name w:val="heading 5"/>
    <w:basedOn w:val="Navaden"/>
    <w:next w:val="Navaden"/>
    <w:link w:val="Naslov5Znak"/>
    <w:qFormat/>
    <w:rsid w:val="007C70A1"/>
    <w:pPr>
      <w:keepNext/>
      <w:tabs>
        <w:tab w:val="left" w:pos="567"/>
        <w:tab w:val="num" w:pos="851"/>
        <w:tab w:val="left" w:pos="993"/>
      </w:tabs>
      <w:outlineLvl w:val="4"/>
    </w:pPr>
    <w:rPr>
      <w:b/>
      <w:lang w:val="x-none"/>
    </w:rPr>
  </w:style>
  <w:style w:type="paragraph" w:styleId="Naslov6">
    <w:name w:val="heading 6"/>
    <w:basedOn w:val="Navaden"/>
    <w:next w:val="Navaden"/>
    <w:link w:val="Naslov6Znak"/>
    <w:qFormat/>
    <w:rsid w:val="007C70A1"/>
    <w:pPr>
      <w:keepNext/>
      <w:jc w:val="center"/>
      <w:outlineLvl w:val="5"/>
    </w:pPr>
    <w:rPr>
      <w:b/>
      <w:sz w:val="24"/>
      <w:lang w:val="x-none"/>
    </w:rPr>
  </w:style>
  <w:style w:type="paragraph" w:styleId="Naslov7">
    <w:name w:val="heading 7"/>
    <w:basedOn w:val="Navaden"/>
    <w:next w:val="Navaden"/>
    <w:link w:val="Naslov7Znak"/>
    <w:qFormat/>
    <w:rsid w:val="007C70A1"/>
    <w:pPr>
      <w:keepNext/>
      <w:tabs>
        <w:tab w:val="left" w:pos="567"/>
      </w:tabs>
      <w:ind w:left="1224" w:firstLine="142"/>
      <w:outlineLvl w:val="6"/>
    </w:pPr>
    <w:rPr>
      <w:b/>
      <w:sz w:val="24"/>
      <w:lang w:val="x-none"/>
    </w:rPr>
  </w:style>
  <w:style w:type="paragraph" w:styleId="Naslov8">
    <w:name w:val="heading 8"/>
    <w:basedOn w:val="Navaden"/>
    <w:next w:val="Navaden"/>
    <w:link w:val="Naslov8Znak"/>
    <w:uiPriority w:val="99"/>
    <w:qFormat/>
    <w:rsid w:val="007C70A1"/>
    <w:pPr>
      <w:keepNext/>
      <w:tabs>
        <w:tab w:val="left" w:pos="567"/>
      </w:tabs>
      <w:ind w:left="1145" w:hanging="425"/>
      <w:outlineLvl w:val="7"/>
    </w:pPr>
    <w:rPr>
      <w:b/>
      <w:sz w:val="24"/>
      <w:lang w:val="x-none"/>
    </w:rPr>
  </w:style>
  <w:style w:type="paragraph" w:styleId="Naslov9">
    <w:name w:val="heading 9"/>
    <w:basedOn w:val="Navaden"/>
    <w:next w:val="Navaden"/>
    <w:link w:val="Naslov9Znak"/>
    <w:qFormat/>
    <w:rsid w:val="007C70A1"/>
    <w:pPr>
      <w:keepNext/>
      <w:tabs>
        <w:tab w:val="left" w:pos="567"/>
      </w:tabs>
      <w:ind w:left="1133" w:hanging="425"/>
      <w:outlineLvl w:val="8"/>
    </w:pPr>
    <w:rPr>
      <w:b/>
      <w:sz w:val="24"/>
      <w:lang w:val="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C70A1"/>
    <w:rPr>
      <w:rFonts w:ascii="Times New Roman" w:eastAsia="Times New Roman" w:hAnsi="Times New Roman" w:cs="Times New Roman"/>
      <w:b/>
      <w:szCs w:val="20"/>
      <w:lang w:eastAsia="sl-SI"/>
    </w:rPr>
  </w:style>
  <w:style w:type="character" w:customStyle="1" w:styleId="Naslov2Znak">
    <w:name w:val="Naslov 2 Znak"/>
    <w:link w:val="Naslov2"/>
    <w:rsid w:val="003B6810"/>
    <w:rPr>
      <w:rFonts w:ascii="Tahoma" w:hAnsi="Tahoma" w:cs="Tahoma"/>
      <w:b/>
      <w:lang w:val="sl-SI" w:eastAsia="sl-SI" w:bidi="ar-SA"/>
    </w:rPr>
  </w:style>
  <w:style w:type="character" w:customStyle="1" w:styleId="Naslov3Znak">
    <w:name w:val="Naslov 3 Znak"/>
    <w:link w:val="Naslov3"/>
    <w:rsid w:val="007C70A1"/>
    <w:rPr>
      <w:rFonts w:ascii="Arial" w:eastAsia="Times New Roman" w:hAnsi="Arial" w:cs="Times New Roman"/>
      <w:b/>
      <w:sz w:val="28"/>
      <w:szCs w:val="20"/>
      <w:lang w:eastAsia="sl-SI"/>
    </w:rPr>
  </w:style>
  <w:style w:type="character" w:customStyle="1" w:styleId="Naslov4Znak">
    <w:name w:val="Naslov 4 Znak"/>
    <w:link w:val="Naslov4"/>
    <w:rsid w:val="007C70A1"/>
    <w:rPr>
      <w:rFonts w:ascii="Arial" w:eastAsia="Times New Roman" w:hAnsi="Arial" w:cs="Times New Roman"/>
      <w:b/>
      <w:sz w:val="32"/>
      <w:szCs w:val="20"/>
      <w:lang w:eastAsia="sl-SI"/>
    </w:rPr>
  </w:style>
  <w:style w:type="character" w:customStyle="1" w:styleId="Naslov5Znak">
    <w:name w:val="Naslov 5 Znak"/>
    <w:link w:val="Naslov5"/>
    <w:rsid w:val="007C70A1"/>
    <w:rPr>
      <w:rFonts w:ascii="Times New Roman" w:eastAsia="Times New Roman" w:hAnsi="Times New Roman" w:cs="Times New Roman"/>
      <w:b/>
      <w:szCs w:val="20"/>
      <w:lang w:eastAsia="sl-SI"/>
    </w:rPr>
  </w:style>
  <w:style w:type="character" w:customStyle="1" w:styleId="Naslov6Znak">
    <w:name w:val="Naslov 6 Znak"/>
    <w:link w:val="Naslov6"/>
    <w:rsid w:val="007C70A1"/>
    <w:rPr>
      <w:rFonts w:ascii="Times New Roman" w:eastAsia="Times New Roman" w:hAnsi="Times New Roman" w:cs="Times New Roman"/>
      <w:b/>
      <w:sz w:val="24"/>
      <w:szCs w:val="20"/>
      <w:lang w:eastAsia="sl-SI"/>
    </w:rPr>
  </w:style>
  <w:style w:type="character" w:customStyle="1" w:styleId="Naslov7Znak">
    <w:name w:val="Naslov 7 Znak"/>
    <w:link w:val="Naslov7"/>
    <w:rsid w:val="007C70A1"/>
    <w:rPr>
      <w:rFonts w:ascii="Times New Roman" w:eastAsia="Times New Roman" w:hAnsi="Times New Roman" w:cs="Times New Roman"/>
      <w:b/>
      <w:sz w:val="24"/>
      <w:szCs w:val="20"/>
      <w:lang w:eastAsia="sl-SI"/>
    </w:rPr>
  </w:style>
  <w:style w:type="character" w:customStyle="1" w:styleId="Naslov8Znak">
    <w:name w:val="Naslov 8 Znak"/>
    <w:link w:val="Naslov8"/>
    <w:uiPriority w:val="99"/>
    <w:rsid w:val="007C70A1"/>
    <w:rPr>
      <w:rFonts w:ascii="Times New Roman" w:eastAsia="Times New Roman" w:hAnsi="Times New Roman" w:cs="Times New Roman"/>
      <w:b/>
      <w:sz w:val="24"/>
      <w:szCs w:val="20"/>
      <w:lang w:eastAsia="sl-SI"/>
    </w:rPr>
  </w:style>
  <w:style w:type="character" w:customStyle="1" w:styleId="Naslov9Znak">
    <w:name w:val="Naslov 9 Znak"/>
    <w:link w:val="Naslov9"/>
    <w:rsid w:val="007C70A1"/>
    <w:rPr>
      <w:rFonts w:ascii="Times New Roman" w:eastAsia="Times New Roman" w:hAnsi="Times New Roman" w:cs="Times New Roman"/>
      <w:b/>
      <w:sz w:val="24"/>
      <w:szCs w:val="20"/>
      <w:lang w:eastAsia="sl-SI"/>
    </w:rPr>
  </w:style>
  <w:style w:type="paragraph" w:styleId="Glava">
    <w:name w:val="header"/>
    <w:basedOn w:val="Navaden"/>
    <w:link w:val="GlavaZnak"/>
    <w:uiPriority w:val="99"/>
    <w:rsid w:val="007C70A1"/>
    <w:pPr>
      <w:tabs>
        <w:tab w:val="center" w:pos="4536"/>
        <w:tab w:val="right" w:pos="9072"/>
      </w:tabs>
    </w:pPr>
    <w:rPr>
      <w:sz w:val="24"/>
      <w:lang w:val="x-none"/>
    </w:rPr>
  </w:style>
  <w:style w:type="character" w:customStyle="1" w:styleId="GlavaZnak">
    <w:name w:val="Glava Znak"/>
    <w:link w:val="Glava"/>
    <w:uiPriority w:val="99"/>
    <w:rsid w:val="007C70A1"/>
    <w:rPr>
      <w:rFonts w:ascii="Times New Roman" w:eastAsia="Times New Roman" w:hAnsi="Times New Roman" w:cs="Times New Roman"/>
      <w:sz w:val="24"/>
      <w:szCs w:val="20"/>
      <w:lang w:eastAsia="sl-SI"/>
    </w:rPr>
  </w:style>
  <w:style w:type="paragraph" w:styleId="Noga">
    <w:name w:val="footer"/>
    <w:basedOn w:val="Navaden"/>
    <w:link w:val="NogaZnak"/>
    <w:rsid w:val="007C70A1"/>
    <w:pPr>
      <w:tabs>
        <w:tab w:val="center" w:pos="4536"/>
        <w:tab w:val="right" w:pos="9072"/>
      </w:tabs>
    </w:pPr>
    <w:rPr>
      <w:sz w:val="24"/>
      <w:lang w:val="x-none"/>
    </w:rPr>
  </w:style>
  <w:style w:type="character" w:customStyle="1" w:styleId="NogaZnak">
    <w:name w:val="Noga Znak"/>
    <w:link w:val="Noga"/>
    <w:rsid w:val="007C70A1"/>
    <w:rPr>
      <w:rFonts w:ascii="Times New Roman" w:eastAsia="Times New Roman" w:hAnsi="Times New Roman" w:cs="Times New Roman"/>
      <w:sz w:val="24"/>
      <w:szCs w:val="20"/>
      <w:lang w:eastAsia="sl-SI"/>
    </w:rPr>
  </w:style>
  <w:style w:type="character" w:styleId="tevilkastrani">
    <w:name w:val="page number"/>
    <w:basedOn w:val="Privzetapisavaodstavka"/>
    <w:rsid w:val="007C70A1"/>
  </w:style>
  <w:style w:type="paragraph" w:styleId="Naslov">
    <w:name w:val="Title"/>
    <w:basedOn w:val="Navaden"/>
    <w:link w:val="NaslovZnak"/>
    <w:qFormat/>
    <w:rsid w:val="007C70A1"/>
    <w:pPr>
      <w:jc w:val="center"/>
    </w:pPr>
    <w:rPr>
      <w:b/>
      <w:sz w:val="24"/>
      <w:lang w:val="x-none"/>
    </w:rPr>
  </w:style>
  <w:style w:type="character" w:customStyle="1" w:styleId="NaslovZnak">
    <w:name w:val="Naslov Znak"/>
    <w:link w:val="Naslov"/>
    <w:rsid w:val="007C70A1"/>
    <w:rPr>
      <w:rFonts w:ascii="Times New Roman" w:eastAsia="Times New Roman" w:hAnsi="Times New Roman" w:cs="Times New Roman"/>
      <w:b/>
      <w:sz w:val="24"/>
      <w:szCs w:val="20"/>
      <w:lang w:eastAsia="sl-SI"/>
    </w:rPr>
  </w:style>
  <w:style w:type="paragraph" w:styleId="Blokbesedila">
    <w:name w:val="Block Text"/>
    <w:basedOn w:val="Navaden"/>
    <w:rsid w:val="007C70A1"/>
    <w:pPr>
      <w:tabs>
        <w:tab w:val="left" w:pos="8647"/>
      </w:tabs>
      <w:ind w:left="2694" w:right="2266"/>
    </w:pPr>
    <w:rPr>
      <w:rFonts w:ascii="Arial" w:hAnsi="Arial"/>
      <w:sz w:val="24"/>
    </w:rPr>
  </w:style>
  <w:style w:type="paragraph" w:styleId="Telobesedila-zamik">
    <w:name w:val="Body Text Indent"/>
    <w:basedOn w:val="Navaden"/>
    <w:link w:val="Telobesedila-zamikZnak"/>
    <w:rsid w:val="007C70A1"/>
    <w:pPr>
      <w:ind w:left="1418"/>
      <w:jc w:val="both"/>
    </w:pPr>
    <w:rPr>
      <w:sz w:val="24"/>
      <w:lang w:val="x-none"/>
    </w:rPr>
  </w:style>
  <w:style w:type="character" w:customStyle="1" w:styleId="Telobesedila-zamikZnak">
    <w:name w:val="Telo besedila - zamik Znak"/>
    <w:link w:val="Telobesedila-zamik"/>
    <w:rsid w:val="007C70A1"/>
    <w:rPr>
      <w:rFonts w:ascii="Times New Roman" w:eastAsia="Times New Roman" w:hAnsi="Times New Roman" w:cs="Times New Roman"/>
      <w:sz w:val="24"/>
      <w:szCs w:val="20"/>
      <w:lang w:eastAsia="sl-SI"/>
    </w:rPr>
  </w:style>
  <w:style w:type="paragraph" w:customStyle="1" w:styleId="Telobesedila-zamik21">
    <w:name w:val="Telo besedila - zamik 21"/>
    <w:basedOn w:val="Navaden"/>
    <w:rsid w:val="007C70A1"/>
    <w:pPr>
      <w:widowControl w:val="0"/>
      <w:ind w:left="1134" w:hanging="708"/>
      <w:jc w:val="both"/>
    </w:pPr>
    <w:rPr>
      <w:sz w:val="24"/>
    </w:rPr>
  </w:style>
  <w:style w:type="paragraph" w:styleId="Telobesedila-zamik2">
    <w:name w:val="Body Text Indent 2"/>
    <w:basedOn w:val="Navaden"/>
    <w:link w:val="Telobesedila-zamik2Znak"/>
    <w:rsid w:val="007C70A1"/>
    <w:pPr>
      <w:tabs>
        <w:tab w:val="left" w:pos="567"/>
      </w:tabs>
      <w:ind w:left="720"/>
      <w:jc w:val="both"/>
    </w:pPr>
    <w:rPr>
      <w:sz w:val="24"/>
      <w:lang w:val="x-none"/>
    </w:rPr>
  </w:style>
  <w:style w:type="character" w:customStyle="1" w:styleId="Telobesedila-zamik2Znak">
    <w:name w:val="Telo besedila - zamik 2 Znak"/>
    <w:link w:val="Telobesedila-zamik2"/>
    <w:rsid w:val="007C70A1"/>
    <w:rPr>
      <w:rFonts w:ascii="Times New Roman" w:eastAsia="Times New Roman" w:hAnsi="Times New Roman" w:cs="Times New Roman"/>
      <w:sz w:val="24"/>
      <w:szCs w:val="20"/>
      <w:lang w:eastAsia="sl-SI"/>
    </w:rPr>
  </w:style>
  <w:style w:type="paragraph" w:styleId="Telobesedila-zamik3">
    <w:name w:val="Body Text Indent 3"/>
    <w:basedOn w:val="Navaden"/>
    <w:link w:val="Telobesedila-zamik3Znak"/>
    <w:rsid w:val="007C70A1"/>
    <w:pPr>
      <w:tabs>
        <w:tab w:val="left" w:pos="567"/>
      </w:tabs>
      <w:ind w:left="1416"/>
      <w:jc w:val="both"/>
    </w:pPr>
    <w:rPr>
      <w:sz w:val="24"/>
      <w:lang w:val="x-none"/>
    </w:rPr>
  </w:style>
  <w:style w:type="character" w:customStyle="1" w:styleId="Telobesedila-zamik3Znak">
    <w:name w:val="Telo besedila - zamik 3 Znak"/>
    <w:link w:val="Telobesedila-zamik3"/>
    <w:rsid w:val="007C70A1"/>
    <w:rPr>
      <w:rFonts w:ascii="Times New Roman" w:eastAsia="Times New Roman" w:hAnsi="Times New Roman" w:cs="Times New Roman"/>
      <w:sz w:val="24"/>
      <w:szCs w:val="20"/>
      <w:lang w:eastAsia="sl-SI"/>
    </w:rPr>
  </w:style>
  <w:style w:type="paragraph" w:customStyle="1" w:styleId="BodyText21">
    <w:name w:val="Body Text 21"/>
    <w:basedOn w:val="Navaden"/>
    <w:rsid w:val="007C70A1"/>
    <w:pPr>
      <w:widowControl w:val="0"/>
      <w:tabs>
        <w:tab w:val="center" w:pos="-1440"/>
      </w:tabs>
      <w:ind w:right="406"/>
      <w:jc w:val="both"/>
    </w:pPr>
    <w:rPr>
      <w:rFonts w:ascii="Arial" w:hAnsi="Arial"/>
      <w:sz w:val="24"/>
    </w:rPr>
  </w:style>
  <w:style w:type="paragraph" w:customStyle="1" w:styleId="Telobesedila-zamik31">
    <w:name w:val="Telo besedila - zamik 31"/>
    <w:basedOn w:val="Navaden"/>
    <w:rsid w:val="007C70A1"/>
    <w:pPr>
      <w:widowControl w:val="0"/>
      <w:tabs>
        <w:tab w:val="left" w:pos="1701"/>
      </w:tabs>
      <w:ind w:left="425"/>
      <w:jc w:val="center"/>
    </w:pPr>
    <w:rPr>
      <w:b/>
      <w:sz w:val="24"/>
    </w:rPr>
  </w:style>
  <w:style w:type="paragraph" w:styleId="Telobesedila">
    <w:name w:val="Body Text"/>
    <w:basedOn w:val="Navaden"/>
    <w:link w:val="TelobesedilaZnak"/>
    <w:rsid w:val="007C70A1"/>
    <w:pPr>
      <w:widowControl w:val="0"/>
      <w:jc w:val="both"/>
    </w:pPr>
    <w:rPr>
      <w:rFonts w:ascii="Arial" w:hAnsi="Arial"/>
      <w:b/>
      <w:lang w:val="x-none"/>
    </w:rPr>
  </w:style>
  <w:style w:type="character" w:customStyle="1" w:styleId="TelobesedilaZnak">
    <w:name w:val="Telo besedila Znak"/>
    <w:link w:val="Telobesedila"/>
    <w:rsid w:val="007C70A1"/>
    <w:rPr>
      <w:rFonts w:ascii="Arial" w:eastAsia="Times New Roman" w:hAnsi="Arial" w:cs="Times New Roman"/>
      <w:b/>
      <w:sz w:val="20"/>
      <w:szCs w:val="20"/>
      <w:lang w:eastAsia="sl-SI"/>
    </w:rPr>
  </w:style>
  <w:style w:type="paragraph" w:styleId="Telobesedila2">
    <w:name w:val="Body Text 2"/>
    <w:basedOn w:val="Navaden"/>
    <w:link w:val="Telobesedila2Znak"/>
    <w:rsid w:val="007C70A1"/>
    <w:pPr>
      <w:ind w:right="-2"/>
      <w:jc w:val="both"/>
    </w:pPr>
    <w:rPr>
      <w:b/>
      <w:lang w:val="x-none"/>
    </w:rPr>
  </w:style>
  <w:style w:type="character" w:customStyle="1" w:styleId="Telobesedila2Znak">
    <w:name w:val="Telo besedila 2 Znak"/>
    <w:link w:val="Telobesedila2"/>
    <w:rsid w:val="007C70A1"/>
    <w:rPr>
      <w:rFonts w:ascii="Times New Roman" w:eastAsia="Times New Roman" w:hAnsi="Times New Roman" w:cs="Times New Roman"/>
      <w:b/>
      <w:szCs w:val="20"/>
      <w:lang w:eastAsia="sl-SI"/>
    </w:rPr>
  </w:style>
  <w:style w:type="paragraph" w:styleId="Telobesedila3">
    <w:name w:val="Body Text 3"/>
    <w:basedOn w:val="Navaden"/>
    <w:link w:val="Telobesedila3Znak"/>
    <w:rsid w:val="007C70A1"/>
    <w:pPr>
      <w:tabs>
        <w:tab w:val="left" w:pos="142"/>
      </w:tabs>
      <w:jc w:val="both"/>
    </w:pPr>
    <w:rPr>
      <w:lang w:val="x-none"/>
    </w:rPr>
  </w:style>
  <w:style w:type="character" w:customStyle="1" w:styleId="Telobesedila3Znak">
    <w:name w:val="Telo besedila 3 Znak"/>
    <w:link w:val="Telobesedila3"/>
    <w:rsid w:val="007C70A1"/>
    <w:rPr>
      <w:rFonts w:ascii="Times New Roman" w:eastAsia="Times New Roman" w:hAnsi="Times New Roman" w:cs="Times New Roman"/>
      <w:szCs w:val="20"/>
      <w:lang w:eastAsia="sl-SI"/>
    </w:rPr>
  </w:style>
  <w:style w:type="paragraph" w:styleId="Napis">
    <w:name w:val="caption"/>
    <w:basedOn w:val="Navaden"/>
    <w:next w:val="Navaden"/>
    <w:qFormat/>
    <w:rsid w:val="007C70A1"/>
    <w:pPr>
      <w:tabs>
        <w:tab w:val="left" w:pos="567"/>
        <w:tab w:val="num" w:pos="851"/>
        <w:tab w:val="left" w:pos="993"/>
      </w:tabs>
      <w:jc w:val="right"/>
    </w:pPr>
    <w:rPr>
      <w:b/>
      <w:sz w:val="22"/>
    </w:rPr>
  </w:style>
  <w:style w:type="paragraph" w:customStyle="1" w:styleId="Telobesedila21">
    <w:name w:val="Telo besedila 21"/>
    <w:basedOn w:val="Navaden"/>
    <w:rsid w:val="007C70A1"/>
    <w:pPr>
      <w:widowControl w:val="0"/>
      <w:ind w:left="284" w:hanging="284"/>
      <w:jc w:val="both"/>
    </w:pPr>
    <w:rPr>
      <w:sz w:val="24"/>
    </w:rPr>
  </w:style>
  <w:style w:type="paragraph" w:styleId="Kazalovsebine2">
    <w:name w:val="toc 2"/>
    <w:basedOn w:val="Navaden"/>
    <w:next w:val="Navaden"/>
    <w:autoRedefine/>
    <w:semiHidden/>
    <w:rsid w:val="007C70A1"/>
    <w:pPr>
      <w:tabs>
        <w:tab w:val="left" w:pos="600"/>
        <w:tab w:val="right" w:leader="dot" w:pos="9060"/>
      </w:tabs>
      <w:spacing w:before="240" w:line="120" w:lineRule="auto"/>
    </w:pPr>
    <w:rPr>
      <w:b/>
      <w:noProof/>
    </w:rPr>
  </w:style>
  <w:style w:type="paragraph" w:styleId="Kazalovsebine3">
    <w:name w:val="toc 3"/>
    <w:basedOn w:val="Navaden"/>
    <w:next w:val="Navaden"/>
    <w:autoRedefine/>
    <w:semiHidden/>
    <w:rsid w:val="007C70A1"/>
    <w:pPr>
      <w:tabs>
        <w:tab w:val="left" w:pos="1000"/>
        <w:tab w:val="right" w:leader="dot" w:pos="9060"/>
      </w:tabs>
      <w:ind w:left="198"/>
    </w:pPr>
    <w:rPr>
      <w:noProof/>
    </w:rPr>
  </w:style>
  <w:style w:type="paragraph" w:styleId="Podnaslov">
    <w:name w:val="Subtitle"/>
    <w:basedOn w:val="Navaden"/>
    <w:link w:val="PodnaslovZnak"/>
    <w:qFormat/>
    <w:rsid w:val="007C70A1"/>
    <w:rPr>
      <w:b/>
      <w:lang w:val="x-none"/>
    </w:rPr>
  </w:style>
  <w:style w:type="character" w:customStyle="1" w:styleId="PodnaslovZnak">
    <w:name w:val="Podnaslov Znak"/>
    <w:link w:val="Podnaslov"/>
    <w:rsid w:val="007C70A1"/>
    <w:rPr>
      <w:rFonts w:ascii="Times New Roman" w:eastAsia="Times New Roman" w:hAnsi="Times New Roman" w:cs="Times New Roman"/>
      <w:b/>
      <w:szCs w:val="20"/>
      <w:lang w:eastAsia="sl-SI"/>
    </w:rPr>
  </w:style>
  <w:style w:type="paragraph" w:styleId="Oznaenseznam">
    <w:name w:val="List Bullet"/>
    <w:basedOn w:val="Navaden"/>
    <w:autoRedefine/>
    <w:rsid w:val="007C70A1"/>
    <w:pPr>
      <w:tabs>
        <w:tab w:val="num" w:pos="360"/>
      </w:tabs>
      <w:ind w:left="360" w:hanging="360"/>
    </w:pPr>
  </w:style>
  <w:style w:type="paragraph" w:styleId="Oznaenseznam2">
    <w:name w:val="List Bullet 2"/>
    <w:basedOn w:val="Navaden"/>
    <w:autoRedefine/>
    <w:rsid w:val="007C70A1"/>
    <w:pPr>
      <w:tabs>
        <w:tab w:val="num" w:pos="643"/>
      </w:tabs>
      <w:ind w:left="643" w:hanging="360"/>
    </w:pPr>
  </w:style>
  <w:style w:type="paragraph" w:styleId="Oznaenseznam3">
    <w:name w:val="List Bullet 3"/>
    <w:basedOn w:val="Navaden"/>
    <w:autoRedefine/>
    <w:rsid w:val="007C70A1"/>
    <w:pPr>
      <w:tabs>
        <w:tab w:val="num" w:pos="926"/>
      </w:tabs>
      <w:ind w:left="926" w:hanging="360"/>
    </w:pPr>
  </w:style>
  <w:style w:type="paragraph" w:customStyle="1" w:styleId="DOUS1">
    <w:name w:val="DOUS1"/>
    <w:basedOn w:val="Navaden"/>
    <w:rsid w:val="007C70A1"/>
    <w:pPr>
      <w:numPr>
        <w:numId w:val="1"/>
      </w:numPr>
      <w:jc w:val="both"/>
    </w:pPr>
    <w:rPr>
      <w:b/>
      <w:sz w:val="24"/>
    </w:rPr>
  </w:style>
  <w:style w:type="paragraph" w:customStyle="1" w:styleId="DOUS2">
    <w:name w:val="DOUS2"/>
    <w:basedOn w:val="Navaden"/>
    <w:rsid w:val="007C70A1"/>
    <w:pPr>
      <w:numPr>
        <w:ilvl w:val="1"/>
        <w:numId w:val="1"/>
      </w:numPr>
      <w:jc w:val="both"/>
    </w:pPr>
    <w:rPr>
      <w:sz w:val="24"/>
    </w:rPr>
  </w:style>
  <w:style w:type="paragraph" w:styleId="Golobesedilo">
    <w:name w:val="Plain Text"/>
    <w:basedOn w:val="Navaden"/>
    <w:link w:val="GolobesediloZnak"/>
    <w:rsid w:val="007C70A1"/>
    <w:pPr>
      <w:jc w:val="both"/>
    </w:pPr>
    <w:rPr>
      <w:sz w:val="24"/>
      <w:lang w:val="x-none"/>
    </w:rPr>
  </w:style>
  <w:style w:type="character" w:customStyle="1" w:styleId="GolobesediloZnak">
    <w:name w:val="Golo besedilo Znak"/>
    <w:link w:val="Golobesedilo"/>
    <w:rsid w:val="007C70A1"/>
    <w:rPr>
      <w:rFonts w:ascii="Times New Roman" w:eastAsia="Times New Roman" w:hAnsi="Times New Roman" w:cs="Times New Roman"/>
      <w:sz w:val="24"/>
      <w:szCs w:val="20"/>
      <w:lang w:eastAsia="sl-SI"/>
    </w:rPr>
  </w:style>
  <w:style w:type="paragraph" w:customStyle="1" w:styleId="BESEDILO">
    <w:name w:val="BESEDILO"/>
    <w:rsid w:val="007C70A1"/>
    <w:pPr>
      <w:keepLines/>
      <w:widowControl w:val="0"/>
      <w:tabs>
        <w:tab w:val="left" w:pos="2155"/>
      </w:tabs>
      <w:jc w:val="both"/>
    </w:pPr>
    <w:rPr>
      <w:rFonts w:ascii="Arial" w:eastAsia="Times New Roman" w:hAnsi="Arial"/>
      <w:kern w:val="16"/>
    </w:rPr>
  </w:style>
  <w:style w:type="paragraph" w:customStyle="1" w:styleId="Default">
    <w:name w:val="Default"/>
    <w:rsid w:val="007C70A1"/>
    <w:rPr>
      <w:rFonts w:ascii="Arial" w:eastAsia="Times New Roman" w:hAnsi="Arial"/>
      <w:color w:val="000000"/>
      <w:sz w:val="24"/>
    </w:rPr>
  </w:style>
  <w:style w:type="paragraph" w:customStyle="1" w:styleId="tekst1">
    <w:name w:val="tekst1"/>
    <w:basedOn w:val="Navaden"/>
    <w:rsid w:val="007C70A1"/>
    <w:pPr>
      <w:spacing w:before="120" w:line="264" w:lineRule="atLeast"/>
      <w:jc w:val="both"/>
    </w:pPr>
    <w:rPr>
      <w:rFonts w:ascii="Arial" w:hAnsi="Arial"/>
      <w:sz w:val="22"/>
    </w:rPr>
  </w:style>
  <w:style w:type="character" w:styleId="Hiperpovezava">
    <w:name w:val="Hyperlink"/>
    <w:uiPriority w:val="99"/>
    <w:rsid w:val="007C70A1"/>
    <w:rPr>
      <w:color w:val="0000FF"/>
      <w:u w:val="single"/>
    </w:rPr>
  </w:style>
  <w:style w:type="character" w:styleId="Krepko">
    <w:name w:val="Strong"/>
    <w:uiPriority w:val="22"/>
    <w:qFormat/>
    <w:rsid w:val="007C70A1"/>
    <w:rPr>
      <w:b/>
      <w:bCs/>
    </w:rPr>
  </w:style>
  <w:style w:type="paragraph" w:styleId="HTML-oblikovano">
    <w:name w:val="HTML Preformatted"/>
    <w:basedOn w:val="Navaden"/>
    <w:link w:val="HTML-oblikovanoZnak"/>
    <w:uiPriority w:val="99"/>
    <w:rsid w:val="007C7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18"/>
      <w:szCs w:val="18"/>
      <w:lang w:val="x-none"/>
    </w:rPr>
  </w:style>
  <w:style w:type="character" w:customStyle="1" w:styleId="HTML-oblikovanoZnak">
    <w:name w:val="HTML-oblikovano Znak"/>
    <w:link w:val="HTML-oblikovano"/>
    <w:uiPriority w:val="99"/>
    <w:rsid w:val="007C70A1"/>
    <w:rPr>
      <w:rFonts w:ascii="Courier New" w:eastAsia="Times New Roman" w:hAnsi="Courier New" w:cs="Courier New"/>
      <w:color w:val="000000"/>
      <w:sz w:val="18"/>
      <w:szCs w:val="18"/>
      <w:lang w:eastAsia="sl-SI"/>
    </w:rPr>
  </w:style>
  <w:style w:type="table" w:styleId="Tabelamrea">
    <w:name w:val="Table Grid"/>
    <w:basedOn w:val="Navadnatabela"/>
    <w:rsid w:val="007C70A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sedilooblakaZnak">
    <w:name w:val="Besedilo oblačka Znak"/>
    <w:link w:val="Besedilooblaka"/>
    <w:semiHidden/>
    <w:rsid w:val="007C70A1"/>
    <w:rPr>
      <w:rFonts w:ascii="Tahoma" w:eastAsia="Times New Roman" w:hAnsi="Tahoma" w:cs="Tahoma"/>
      <w:sz w:val="16"/>
      <w:szCs w:val="16"/>
      <w:lang w:eastAsia="sl-SI"/>
    </w:rPr>
  </w:style>
  <w:style w:type="paragraph" w:styleId="Besedilooblaka">
    <w:name w:val="Balloon Text"/>
    <w:basedOn w:val="Navaden"/>
    <w:link w:val="BesedilooblakaZnak"/>
    <w:semiHidden/>
    <w:rsid w:val="007C70A1"/>
    <w:rPr>
      <w:rFonts w:ascii="Tahoma" w:hAnsi="Tahoma"/>
      <w:sz w:val="16"/>
      <w:szCs w:val="16"/>
      <w:lang w:val="x-none"/>
    </w:rPr>
  </w:style>
  <w:style w:type="paragraph" w:customStyle="1" w:styleId="NavadenTimesNewRoman">
    <w:name w:val="Navaden Times New Roman"/>
    <w:basedOn w:val="Navaden"/>
    <w:rsid w:val="007C70A1"/>
    <w:pPr>
      <w:widowControl w:val="0"/>
    </w:pPr>
    <w:rPr>
      <w:rFonts w:ascii="Arial" w:hAnsi="Arial"/>
      <w:sz w:val="22"/>
    </w:rPr>
  </w:style>
  <w:style w:type="character" w:customStyle="1" w:styleId="PripombabesediloZnak">
    <w:name w:val="Pripomba – besedilo Znak"/>
    <w:link w:val="Pripombabesedilo"/>
    <w:uiPriority w:val="99"/>
    <w:semiHidden/>
    <w:rsid w:val="007C70A1"/>
    <w:rPr>
      <w:rFonts w:ascii="Times New Roman" w:eastAsia="Times New Roman" w:hAnsi="Times New Roman" w:cs="Times New Roman"/>
      <w:sz w:val="20"/>
      <w:szCs w:val="20"/>
      <w:lang w:eastAsia="sl-SI"/>
    </w:rPr>
  </w:style>
  <w:style w:type="paragraph" w:styleId="Pripombabesedilo">
    <w:name w:val="annotation text"/>
    <w:basedOn w:val="Navaden"/>
    <w:link w:val="PripombabesediloZnak"/>
    <w:uiPriority w:val="99"/>
    <w:semiHidden/>
    <w:rsid w:val="007C70A1"/>
    <w:rPr>
      <w:lang w:val="x-none"/>
    </w:rPr>
  </w:style>
  <w:style w:type="character" w:customStyle="1" w:styleId="ZadevapripombeZnak">
    <w:name w:val="Zadeva pripombe Znak"/>
    <w:link w:val="Zadevapripombe"/>
    <w:semiHidden/>
    <w:rsid w:val="007C70A1"/>
    <w:rPr>
      <w:rFonts w:ascii="Times New Roman" w:eastAsia="Times New Roman" w:hAnsi="Times New Roman" w:cs="Times New Roman"/>
      <w:b/>
      <w:bCs/>
      <w:sz w:val="20"/>
      <w:szCs w:val="20"/>
      <w:lang w:eastAsia="sl-SI"/>
    </w:rPr>
  </w:style>
  <w:style w:type="paragraph" w:styleId="Zadevapripombe">
    <w:name w:val="annotation subject"/>
    <w:basedOn w:val="Pripombabesedilo"/>
    <w:next w:val="Pripombabesedilo"/>
    <w:link w:val="ZadevapripombeZnak"/>
    <w:semiHidden/>
    <w:rsid w:val="007C70A1"/>
    <w:rPr>
      <w:b/>
      <w:bCs/>
    </w:rPr>
  </w:style>
  <w:style w:type="paragraph" w:customStyle="1" w:styleId="Odstavekseznama1">
    <w:name w:val="Odstavek seznama1"/>
    <w:basedOn w:val="Navaden"/>
    <w:uiPriority w:val="34"/>
    <w:qFormat/>
    <w:rsid w:val="00BA2B00"/>
    <w:pPr>
      <w:ind w:left="708"/>
    </w:pPr>
    <w:rPr>
      <w:sz w:val="24"/>
      <w:szCs w:val="24"/>
    </w:rPr>
  </w:style>
  <w:style w:type="paragraph" w:customStyle="1" w:styleId="Slog">
    <w:name w:val="Slog"/>
    <w:rsid w:val="00856F7B"/>
    <w:rPr>
      <w:rFonts w:ascii="Arial" w:eastAsia="Times New Roman" w:hAnsi="Arial"/>
      <w:sz w:val="22"/>
      <w:lang w:val="en-GB"/>
    </w:rPr>
  </w:style>
  <w:style w:type="paragraph" w:styleId="Odstavekseznama">
    <w:name w:val="List Paragraph"/>
    <w:basedOn w:val="Navaden"/>
    <w:link w:val="OdstavekseznamaZnak"/>
    <w:uiPriority w:val="34"/>
    <w:qFormat/>
    <w:rsid w:val="006F53DE"/>
    <w:pPr>
      <w:ind w:left="708"/>
    </w:pPr>
  </w:style>
  <w:style w:type="paragraph" w:customStyle="1" w:styleId="Telobesedila211">
    <w:name w:val="Telo besedila 211"/>
    <w:basedOn w:val="Navaden"/>
    <w:rsid w:val="00D32EE7"/>
    <w:pPr>
      <w:suppressAutoHyphens/>
      <w:jc w:val="both"/>
    </w:pPr>
    <w:rPr>
      <w:sz w:val="24"/>
      <w:szCs w:val="24"/>
      <w:lang w:eastAsia="ar-SA"/>
    </w:rPr>
  </w:style>
  <w:style w:type="character" w:styleId="SledenaHiperpovezava">
    <w:name w:val="FollowedHyperlink"/>
    <w:rsid w:val="0046576E"/>
    <w:rPr>
      <w:color w:val="800080"/>
      <w:u w:val="single"/>
    </w:rPr>
  </w:style>
  <w:style w:type="paragraph" w:styleId="Revizija">
    <w:name w:val="Revision"/>
    <w:hidden/>
    <w:uiPriority w:val="99"/>
    <w:semiHidden/>
    <w:rsid w:val="00EB607A"/>
    <w:rPr>
      <w:rFonts w:ascii="Times New Roman" w:eastAsia="Times New Roman" w:hAnsi="Times New Roman"/>
    </w:rPr>
  </w:style>
  <w:style w:type="paragraph" w:styleId="Navadensplet">
    <w:name w:val="Normal (Web)"/>
    <w:basedOn w:val="Navaden"/>
    <w:rsid w:val="004502BD"/>
    <w:pPr>
      <w:spacing w:before="100" w:beforeAutospacing="1" w:after="100" w:afterAutospacing="1"/>
    </w:pPr>
    <w:rPr>
      <w:sz w:val="24"/>
      <w:szCs w:val="24"/>
    </w:rPr>
  </w:style>
  <w:style w:type="paragraph" w:customStyle="1" w:styleId="Odstavekseznama11">
    <w:name w:val="Odstavek seznama11"/>
    <w:basedOn w:val="Navaden"/>
    <w:uiPriority w:val="34"/>
    <w:qFormat/>
    <w:rsid w:val="00324BDA"/>
    <w:pPr>
      <w:ind w:left="720"/>
      <w:contextualSpacing/>
    </w:pPr>
    <w:rPr>
      <w:sz w:val="24"/>
      <w:szCs w:val="24"/>
    </w:rPr>
  </w:style>
  <w:style w:type="paragraph" w:customStyle="1" w:styleId="ListParagraph1">
    <w:name w:val="List Paragraph1"/>
    <w:basedOn w:val="Navaden"/>
    <w:qFormat/>
    <w:rsid w:val="009C01E2"/>
    <w:pPr>
      <w:ind w:left="720"/>
      <w:contextualSpacing/>
    </w:pPr>
    <w:rPr>
      <w:sz w:val="24"/>
      <w:szCs w:val="24"/>
    </w:rPr>
  </w:style>
  <w:style w:type="paragraph" w:customStyle="1" w:styleId="Telobesedila33">
    <w:name w:val="Telo besedila 33"/>
    <w:basedOn w:val="Navaden"/>
    <w:rsid w:val="00DA33A6"/>
    <w:pPr>
      <w:tabs>
        <w:tab w:val="left" w:pos="142"/>
      </w:tabs>
      <w:suppressAutoHyphens/>
      <w:jc w:val="both"/>
    </w:pPr>
    <w:rPr>
      <w:sz w:val="22"/>
      <w:lang w:eastAsia="ar-SA"/>
    </w:rPr>
  </w:style>
  <w:style w:type="paragraph" w:customStyle="1" w:styleId="Zoran2">
    <w:name w:val="Zoran 2"/>
    <w:basedOn w:val="Naslov2"/>
    <w:rsid w:val="00152C07"/>
    <w:pPr>
      <w:numPr>
        <w:numId w:val="8"/>
      </w:numPr>
      <w:tabs>
        <w:tab w:val="clear" w:pos="567"/>
        <w:tab w:val="clear" w:pos="1134"/>
        <w:tab w:val="clear" w:pos="8080"/>
      </w:tabs>
    </w:pPr>
    <w:rPr>
      <w:rFonts w:ascii="Arial" w:hAnsi="Arial" w:cs="Arial"/>
      <w:bCs/>
      <w:iCs/>
      <w:sz w:val="22"/>
      <w:szCs w:val="22"/>
    </w:rPr>
  </w:style>
  <w:style w:type="paragraph" w:customStyle="1" w:styleId="western">
    <w:name w:val="western"/>
    <w:basedOn w:val="Navaden"/>
    <w:rsid w:val="00A9533C"/>
    <w:pPr>
      <w:spacing w:before="100" w:beforeAutospacing="1"/>
      <w:ind w:right="57"/>
      <w:jc w:val="both"/>
    </w:pPr>
    <w:rPr>
      <w:rFonts w:ascii="Arial" w:hAnsi="Arial" w:cs="Arial"/>
      <w:sz w:val="24"/>
      <w:szCs w:val="24"/>
    </w:rPr>
  </w:style>
  <w:style w:type="character" w:styleId="Pripombasklic">
    <w:name w:val="annotation reference"/>
    <w:semiHidden/>
    <w:unhideWhenUsed/>
    <w:rsid w:val="002A4934"/>
    <w:rPr>
      <w:sz w:val="16"/>
      <w:szCs w:val="16"/>
    </w:rPr>
  </w:style>
  <w:style w:type="paragraph" w:styleId="Sprotnaopomba-besedilo">
    <w:name w:val="footnote text"/>
    <w:basedOn w:val="Navaden"/>
    <w:link w:val="Sprotnaopomba-besediloZnak"/>
    <w:uiPriority w:val="99"/>
    <w:semiHidden/>
    <w:unhideWhenUsed/>
    <w:rsid w:val="009C5278"/>
  </w:style>
  <w:style w:type="character" w:customStyle="1" w:styleId="Sprotnaopomba-besediloZnak">
    <w:name w:val="Sprotna opomba - besedilo Znak"/>
    <w:link w:val="Sprotnaopomba-besedilo"/>
    <w:uiPriority w:val="99"/>
    <w:semiHidden/>
    <w:rsid w:val="009C5278"/>
    <w:rPr>
      <w:rFonts w:ascii="Times New Roman" w:eastAsia="Times New Roman" w:hAnsi="Times New Roman"/>
    </w:rPr>
  </w:style>
  <w:style w:type="character" w:styleId="Sprotnaopomba-sklic">
    <w:name w:val="footnote reference"/>
    <w:uiPriority w:val="99"/>
    <w:semiHidden/>
    <w:unhideWhenUsed/>
    <w:rsid w:val="009C5278"/>
    <w:rPr>
      <w:vertAlign w:val="superscript"/>
    </w:rPr>
  </w:style>
  <w:style w:type="character" w:customStyle="1" w:styleId="OdstavekseznamaZnak">
    <w:name w:val="Odstavek seznama Znak"/>
    <w:link w:val="Odstavekseznama"/>
    <w:uiPriority w:val="34"/>
    <w:rsid w:val="008F7A35"/>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caption" w:semiHidden="0" w:uiPriority="0" w:unhideWhenUsed="0" w:qFormat="1"/>
    <w:lsdException w:name="annotation reference" w:uiPriority="0"/>
    <w:lsdException w:name="page number"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F34C1"/>
    <w:rPr>
      <w:rFonts w:ascii="Times New Roman" w:eastAsia="Times New Roman" w:hAnsi="Times New Roman"/>
    </w:rPr>
  </w:style>
  <w:style w:type="paragraph" w:styleId="Naslov1">
    <w:name w:val="heading 1"/>
    <w:basedOn w:val="Navaden"/>
    <w:next w:val="Navaden"/>
    <w:link w:val="Naslov1Znak"/>
    <w:qFormat/>
    <w:rsid w:val="007C70A1"/>
    <w:pPr>
      <w:keepNext/>
      <w:jc w:val="both"/>
      <w:outlineLvl w:val="0"/>
    </w:pPr>
    <w:rPr>
      <w:b/>
      <w:lang w:val="x-none"/>
    </w:rPr>
  </w:style>
  <w:style w:type="paragraph" w:styleId="Naslov2">
    <w:name w:val="heading 2"/>
    <w:basedOn w:val="Navaden"/>
    <w:next w:val="Navaden"/>
    <w:link w:val="Naslov2Znak"/>
    <w:autoRedefine/>
    <w:qFormat/>
    <w:rsid w:val="003B6810"/>
    <w:pPr>
      <w:keepNext/>
      <w:tabs>
        <w:tab w:val="left" w:pos="567"/>
        <w:tab w:val="left" w:pos="1134"/>
        <w:tab w:val="left" w:pos="8080"/>
      </w:tabs>
      <w:jc w:val="both"/>
      <w:outlineLvl w:val="1"/>
    </w:pPr>
    <w:rPr>
      <w:rFonts w:ascii="Tahoma" w:eastAsia="Calibri" w:hAnsi="Tahoma" w:cs="Tahoma"/>
      <w:b/>
    </w:rPr>
  </w:style>
  <w:style w:type="paragraph" w:styleId="Naslov3">
    <w:name w:val="heading 3"/>
    <w:basedOn w:val="Navaden"/>
    <w:next w:val="Navaden"/>
    <w:link w:val="Naslov3Znak"/>
    <w:qFormat/>
    <w:rsid w:val="007C70A1"/>
    <w:pPr>
      <w:keepNext/>
      <w:jc w:val="center"/>
      <w:outlineLvl w:val="2"/>
    </w:pPr>
    <w:rPr>
      <w:rFonts w:ascii="Arial" w:hAnsi="Arial"/>
      <w:b/>
      <w:sz w:val="28"/>
      <w:lang w:val="x-none"/>
    </w:rPr>
  </w:style>
  <w:style w:type="paragraph" w:styleId="Naslov4">
    <w:name w:val="heading 4"/>
    <w:basedOn w:val="Navaden"/>
    <w:next w:val="Navaden"/>
    <w:link w:val="Naslov4Znak"/>
    <w:qFormat/>
    <w:rsid w:val="007C70A1"/>
    <w:pPr>
      <w:keepNext/>
      <w:jc w:val="center"/>
      <w:outlineLvl w:val="3"/>
    </w:pPr>
    <w:rPr>
      <w:rFonts w:ascii="Arial" w:hAnsi="Arial"/>
      <w:b/>
      <w:sz w:val="32"/>
      <w:lang w:val="x-none"/>
    </w:rPr>
  </w:style>
  <w:style w:type="paragraph" w:styleId="Naslov5">
    <w:name w:val="heading 5"/>
    <w:basedOn w:val="Navaden"/>
    <w:next w:val="Navaden"/>
    <w:link w:val="Naslov5Znak"/>
    <w:qFormat/>
    <w:rsid w:val="007C70A1"/>
    <w:pPr>
      <w:keepNext/>
      <w:tabs>
        <w:tab w:val="left" w:pos="567"/>
        <w:tab w:val="num" w:pos="851"/>
        <w:tab w:val="left" w:pos="993"/>
      </w:tabs>
      <w:outlineLvl w:val="4"/>
    </w:pPr>
    <w:rPr>
      <w:b/>
      <w:lang w:val="x-none"/>
    </w:rPr>
  </w:style>
  <w:style w:type="paragraph" w:styleId="Naslov6">
    <w:name w:val="heading 6"/>
    <w:basedOn w:val="Navaden"/>
    <w:next w:val="Navaden"/>
    <w:link w:val="Naslov6Znak"/>
    <w:qFormat/>
    <w:rsid w:val="007C70A1"/>
    <w:pPr>
      <w:keepNext/>
      <w:jc w:val="center"/>
      <w:outlineLvl w:val="5"/>
    </w:pPr>
    <w:rPr>
      <w:b/>
      <w:sz w:val="24"/>
      <w:lang w:val="x-none"/>
    </w:rPr>
  </w:style>
  <w:style w:type="paragraph" w:styleId="Naslov7">
    <w:name w:val="heading 7"/>
    <w:basedOn w:val="Navaden"/>
    <w:next w:val="Navaden"/>
    <w:link w:val="Naslov7Znak"/>
    <w:qFormat/>
    <w:rsid w:val="007C70A1"/>
    <w:pPr>
      <w:keepNext/>
      <w:tabs>
        <w:tab w:val="left" w:pos="567"/>
      </w:tabs>
      <w:ind w:left="1224" w:firstLine="142"/>
      <w:outlineLvl w:val="6"/>
    </w:pPr>
    <w:rPr>
      <w:b/>
      <w:sz w:val="24"/>
      <w:lang w:val="x-none"/>
    </w:rPr>
  </w:style>
  <w:style w:type="paragraph" w:styleId="Naslov8">
    <w:name w:val="heading 8"/>
    <w:basedOn w:val="Navaden"/>
    <w:next w:val="Navaden"/>
    <w:link w:val="Naslov8Znak"/>
    <w:uiPriority w:val="99"/>
    <w:qFormat/>
    <w:rsid w:val="007C70A1"/>
    <w:pPr>
      <w:keepNext/>
      <w:tabs>
        <w:tab w:val="left" w:pos="567"/>
      </w:tabs>
      <w:ind w:left="1145" w:hanging="425"/>
      <w:outlineLvl w:val="7"/>
    </w:pPr>
    <w:rPr>
      <w:b/>
      <w:sz w:val="24"/>
      <w:lang w:val="x-none"/>
    </w:rPr>
  </w:style>
  <w:style w:type="paragraph" w:styleId="Naslov9">
    <w:name w:val="heading 9"/>
    <w:basedOn w:val="Navaden"/>
    <w:next w:val="Navaden"/>
    <w:link w:val="Naslov9Znak"/>
    <w:qFormat/>
    <w:rsid w:val="007C70A1"/>
    <w:pPr>
      <w:keepNext/>
      <w:tabs>
        <w:tab w:val="left" w:pos="567"/>
      </w:tabs>
      <w:ind w:left="1133" w:hanging="425"/>
      <w:outlineLvl w:val="8"/>
    </w:pPr>
    <w:rPr>
      <w:b/>
      <w:sz w:val="24"/>
      <w:lang w:val="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C70A1"/>
    <w:rPr>
      <w:rFonts w:ascii="Times New Roman" w:eastAsia="Times New Roman" w:hAnsi="Times New Roman" w:cs="Times New Roman"/>
      <w:b/>
      <w:szCs w:val="20"/>
      <w:lang w:eastAsia="sl-SI"/>
    </w:rPr>
  </w:style>
  <w:style w:type="character" w:customStyle="1" w:styleId="Naslov2Znak">
    <w:name w:val="Naslov 2 Znak"/>
    <w:link w:val="Naslov2"/>
    <w:rsid w:val="003B6810"/>
    <w:rPr>
      <w:rFonts w:ascii="Tahoma" w:hAnsi="Tahoma" w:cs="Tahoma"/>
      <w:b/>
      <w:lang w:val="sl-SI" w:eastAsia="sl-SI" w:bidi="ar-SA"/>
    </w:rPr>
  </w:style>
  <w:style w:type="character" w:customStyle="1" w:styleId="Naslov3Znak">
    <w:name w:val="Naslov 3 Znak"/>
    <w:link w:val="Naslov3"/>
    <w:rsid w:val="007C70A1"/>
    <w:rPr>
      <w:rFonts w:ascii="Arial" w:eastAsia="Times New Roman" w:hAnsi="Arial" w:cs="Times New Roman"/>
      <w:b/>
      <w:sz w:val="28"/>
      <w:szCs w:val="20"/>
      <w:lang w:eastAsia="sl-SI"/>
    </w:rPr>
  </w:style>
  <w:style w:type="character" w:customStyle="1" w:styleId="Naslov4Znak">
    <w:name w:val="Naslov 4 Znak"/>
    <w:link w:val="Naslov4"/>
    <w:rsid w:val="007C70A1"/>
    <w:rPr>
      <w:rFonts w:ascii="Arial" w:eastAsia="Times New Roman" w:hAnsi="Arial" w:cs="Times New Roman"/>
      <w:b/>
      <w:sz w:val="32"/>
      <w:szCs w:val="20"/>
      <w:lang w:eastAsia="sl-SI"/>
    </w:rPr>
  </w:style>
  <w:style w:type="character" w:customStyle="1" w:styleId="Naslov5Znak">
    <w:name w:val="Naslov 5 Znak"/>
    <w:link w:val="Naslov5"/>
    <w:rsid w:val="007C70A1"/>
    <w:rPr>
      <w:rFonts w:ascii="Times New Roman" w:eastAsia="Times New Roman" w:hAnsi="Times New Roman" w:cs="Times New Roman"/>
      <w:b/>
      <w:szCs w:val="20"/>
      <w:lang w:eastAsia="sl-SI"/>
    </w:rPr>
  </w:style>
  <w:style w:type="character" w:customStyle="1" w:styleId="Naslov6Znak">
    <w:name w:val="Naslov 6 Znak"/>
    <w:link w:val="Naslov6"/>
    <w:rsid w:val="007C70A1"/>
    <w:rPr>
      <w:rFonts w:ascii="Times New Roman" w:eastAsia="Times New Roman" w:hAnsi="Times New Roman" w:cs="Times New Roman"/>
      <w:b/>
      <w:sz w:val="24"/>
      <w:szCs w:val="20"/>
      <w:lang w:eastAsia="sl-SI"/>
    </w:rPr>
  </w:style>
  <w:style w:type="character" w:customStyle="1" w:styleId="Naslov7Znak">
    <w:name w:val="Naslov 7 Znak"/>
    <w:link w:val="Naslov7"/>
    <w:rsid w:val="007C70A1"/>
    <w:rPr>
      <w:rFonts w:ascii="Times New Roman" w:eastAsia="Times New Roman" w:hAnsi="Times New Roman" w:cs="Times New Roman"/>
      <w:b/>
      <w:sz w:val="24"/>
      <w:szCs w:val="20"/>
      <w:lang w:eastAsia="sl-SI"/>
    </w:rPr>
  </w:style>
  <w:style w:type="character" w:customStyle="1" w:styleId="Naslov8Znak">
    <w:name w:val="Naslov 8 Znak"/>
    <w:link w:val="Naslov8"/>
    <w:uiPriority w:val="99"/>
    <w:rsid w:val="007C70A1"/>
    <w:rPr>
      <w:rFonts w:ascii="Times New Roman" w:eastAsia="Times New Roman" w:hAnsi="Times New Roman" w:cs="Times New Roman"/>
      <w:b/>
      <w:sz w:val="24"/>
      <w:szCs w:val="20"/>
      <w:lang w:eastAsia="sl-SI"/>
    </w:rPr>
  </w:style>
  <w:style w:type="character" w:customStyle="1" w:styleId="Naslov9Znak">
    <w:name w:val="Naslov 9 Znak"/>
    <w:link w:val="Naslov9"/>
    <w:rsid w:val="007C70A1"/>
    <w:rPr>
      <w:rFonts w:ascii="Times New Roman" w:eastAsia="Times New Roman" w:hAnsi="Times New Roman" w:cs="Times New Roman"/>
      <w:b/>
      <w:sz w:val="24"/>
      <w:szCs w:val="20"/>
      <w:lang w:eastAsia="sl-SI"/>
    </w:rPr>
  </w:style>
  <w:style w:type="paragraph" w:styleId="Glava">
    <w:name w:val="header"/>
    <w:basedOn w:val="Navaden"/>
    <w:link w:val="GlavaZnak"/>
    <w:uiPriority w:val="99"/>
    <w:rsid w:val="007C70A1"/>
    <w:pPr>
      <w:tabs>
        <w:tab w:val="center" w:pos="4536"/>
        <w:tab w:val="right" w:pos="9072"/>
      </w:tabs>
    </w:pPr>
    <w:rPr>
      <w:sz w:val="24"/>
      <w:lang w:val="x-none"/>
    </w:rPr>
  </w:style>
  <w:style w:type="character" w:customStyle="1" w:styleId="GlavaZnak">
    <w:name w:val="Glava Znak"/>
    <w:link w:val="Glava"/>
    <w:uiPriority w:val="99"/>
    <w:rsid w:val="007C70A1"/>
    <w:rPr>
      <w:rFonts w:ascii="Times New Roman" w:eastAsia="Times New Roman" w:hAnsi="Times New Roman" w:cs="Times New Roman"/>
      <w:sz w:val="24"/>
      <w:szCs w:val="20"/>
      <w:lang w:eastAsia="sl-SI"/>
    </w:rPr>
  </w:style>
  <w:style w:type="paragraph" w:styleId="Noga">
    <w:name w:val="footer"/>
    <w:basedOn w:val="Navaden"/>
    <w:link w:val="NogaZnak"/>
    <w:rsid w:val="007C70A1"/>
    <w:pPr>
      <w:tabs>
        <w:tab w:val="center" w:pos="4536"/>
        <w:tab w:val="right" w:pos="9072"/>
      </w:tabs>
    </w:pPr>
    <w:rPr>
      <w:sz w:val="24"/>
      <w:lang w:val="x-none"/>
    </w:rPr>
  </w:style>
  <w:style w:type="character" w:customStyle="1" w:styleId="NogaZnak">
    <w:name w:val="Noga Znak"/>
    <w:link w:val="Noga"/>
    <w:rsid w:val="007C70A1"/>
    <w:rPr>
      <w:rFonts w:ascii="Times New Roman" w:eastAsia="Times New Roman" w:hAnsi="Times New Roman" w:cs="Times New Roman"/>
      <w:sz w:val="24"/>
      <w:szCs w:val="20"/>
      <w:lang w:eastAsia="sl-SI"/>
    </w:rPr>
  </w:style>
  <w:style w:type="character" w:styleId="tevilkastrani">
    <w:name w:val="page number"/>
    <w:basedOn w:val="Privzetapisavaodstavka"/>
    <w:rsid w:val="007C70A1"/>
  </w:style>
  <w:style w:type="paragraph" w:styleId="Naslov">
    <w:name w:val="Title"/>
    <w:basedOn w:val="Navaden"/>
    <w:link w:val="NaslovZnak"/>
    <w:qFormat/>
    <w:rsid w:val="007C70A1"/>
    <w:pPr>
      <w:jc w:val="center"/>
    </w:pPr>
    <w:rPr>
      <w:b/>
      <w:sz w:val="24"/>
      <w:lang w:val="x-none"/>
    </w:rPr>
  </w:style>
  <w:style w:type="character" w:customStyle="1" w:styleId="NaslovZnak">
    <w:name w:val="Naslov Znak"/>
    <w:link w:val="Naslov"/>
    <w:rsid w:val="007C70A1"/>
    <w:rPr>
      <w:rFonts w:ascii="Times New Roman" w:eastAsia="Times New Roman" w:hAnsi="Times New Roman" w:cs="Times New Roman"/>
      <w:b/>
      <w:sz w:val="24"/>
      <w:szCs w:val="20"/>
      <w:lang w:eastAsia="sl-SI"/>
    </w:rPr>
  </w:style>
  <w:style w:type="paragraph" w:styleId="Blokbesedila">
    <w:name w:val="Block Text"/>
    <w:basedOn w:val="Navaden"/>
    <w:rsid w:val="007C70A1"/>
    <w:pPr>
      <w:tabs>
        <w:tab w:val="left" w:pos="8647"/>
      </w:tabs>
      <w:ind w:left="2694" w:right="2266"/>
    </w:pPr>
    <w:rPr>
      <w:rFonts w:ascii="Arial" w:hAnsi="Arial"/>
      <w:sz w:val="24"/>
    </w:rPr>
  </w:style>
  <w:style w:type="paragraph" w:styleId="Telobesedila-zamik">
    <w:name w:val="Body Text Indent"/>
    <w:basedOn w:val="Navaden"/>
    <w:link w:val="Telobesedila-zamikZnak"/>
    <w:rsid w:val="007C70A1"/>
    <w:pPr>
      <w:ind w:left="1418"/>
      <w:jc w:val="both"/>
    </w:pPr>
    <w:rPr>
      <w:sz w:val="24"/>
      <w:lang w:val="x-none"/>
    </w:rPr>
  </w:style>
  <w:style w:type="character" w:customStyle="1" w:styleId="Telobesedila-zamikZnak">
    <w:name w:val="Telo besedila - zamik Znak"/>
    <w:link w:val="Telobesedila-zamik"/>
    <w:rsid w:val="007C70A1"/>
    <w:rPr>
      <w:rFonts w:ascii="Times New Roman" w:eastAsia="Times New Roman" w:hAnsi="Times New Roman" w:cs="Times New Roman"/>
      <w:sz w:val="24"/>
      <w:szCs w:val="20"/>
      <w:lang w:eastAsia="sl-SI"/>
    </w:rPr>
  </w:style>
  <w:style w:type="paragraph" w:customStyle="1" w:styleId="Telobesedila-zamik21">
    <w:name w:val="Telo besedila - zamik 21"/>
    <w:basedOn w:val="Navaden"/>
    <w:rsid w:val="007C70A1"/>
    <w:pPr>
      <w:widowControl w:val="0"/>
      <w:ind w:left="1134" w:hanging="708"/>
      <w:jc w:val="both"/>
    </w:pPr>
    <w:rPr>
      <w:sz w:val="24"/>
    </w:rPr>
  </w:style>
  <w:style w:type="paragraph" w:styleId="Telobesedila-zamik2">
    <w:name w:val="Body Text Indent 2"/>
    <w:basedOn w:val="Navaden"/>
    <w:link w:val="Telobesedila-zamik2Znak"/>
    <w:rsid w:val="007C70A1"/>
    <w:pPr>
      <w:tabs>
        <w:tab w:val="left" w:pos="567"/>
      </w:tabs>
      <w:ind w:left="720"/>
      <w:jc w:val="both"/>
    </w:pPr>
    <w:rPr>
      <w:sz w:val="24"/>
      <w:lang w:val="x-none"/>
    </w:rPr>
  </w:style>
  <w:style w:type="character" w:customStyle="1" w:styleId="Telobesedila-zamik2Znak">
    <w:name w:val="Telo besedila - zamik 2 Znak"/>
    <w:link w:val="Telobesedila-zamik2"/>
    <w:rsid w:val="007C70A1"/>
    <w:rPr>
      <w:rFonts w:ascii="Times New Roman" w:eastAsia="Times New Roman" w:hAnsi="Times New Roman" w:cs="Times New Roman"/>
      <w:sz w:val="24"/>
      <w:szCs w:val="20"/>
      <w:lang w:eastAsia="sl-SI"/>
    </w:rPr>
  </w:style>
  <w:style w:type="paragraph" w:styleId="Telobesedila-zamik3">
    <w:name w:val="Body Text Indent 3"/>
    <w:basedOn w:val="Navaden"/>
    <w:link w:val="Telobesedila-zamik3Znak"/>
    <w:rsid w:val="007C70A1"/>
    <w:pPr>
      <w:tabs>
        <w:tab w:val="left" w:pos="567"/>
      </w:tabs>
      <w:ind w:left="1416"/>
      <w:jc w:val="both"/>
    </w:pPr>
    <w:rPr>
      <w:sz w:val="24"/>
      <w:lang w:val="x-none"/>
    </w:rPr>
  </w:style>
  <w:style w:type="character" w:customStyle="1" w:styleId="Telobesedila-zamik3Znak">
    <w:name w:val="Telo besedila - zamik 3 Znak"/>
    <w:link w:val="Telobesedila-zamik3"/>
    <w:rsid w:val="007C70A1"/>
    <w:rPr>
      <w:rFonts w:ascii="Times New Roman" w:eastAsia="Times New Roman" w:hAnsi="Times New Roman" w:cs="Times New Roman"/>
      <w:sz w:val="24"/>
      <w:szCs w:val="20"/>
      <w:lang w:eastAsia="sl-SI"/>
    </w:rPr>
  </w:style>
  <w:style w:type="paragraph" w:customStyle="1" w:styleId="BodyText21">
    <w:name w:val="Body Text 21"/>
    <w:basedOn w:val="Navaden"/>
    <w:rsid w:val="007C70A1"/>
    <w:pPr>
      <w:widowControl w:val="0"/>
      <w:tabs>
        <w:tab w:val="center" w:pos="-1440"/>
      </w:tabs>
      <w:ind w:right="406"/>
      <w:jc w:val="both"/>
    </w:pPr>
    <w:rPr>
      <w:rFonts w:ascii="Arial" w:hAnsi="Arial"/>
      <w:sz w:val="24"/>
    </w:rPr>
  </w:style>
  <w:style w:type="paragraph" w:customStyle="1" w:styleId="Telobesedila-zamik31">
    <w:name w:val="Telo besedila - zamik 31"/>
    <w:basedOn w:val="Navaden"/>
    <w:rsid w:val="007C70A1"/>
    <w:pPr>
      <w:widowControl w:val="0"/>
      <w:tabs>
        <w:tab w:val="left" w:pos="1701"/>
      </w:tabs>
      <w:ind w:left="425"/>
      <w:jc w:val="center"/>
    </w:pPr>
    <w:rPr>
      <w:b/>
      <w:sz w:val="24"/>
    </w:rPr>
  </w:style>
  <w:style w:type="paragraph" w:styleId="Telobesedila">
    <w:name w:val="Body Text"/>
    <w:basedOn w:val="Navaden"/>
    <w:link w:val="TelobesedilaZnak"/>
    <w:rsid w:val="007C70A1"/>
    <w:pPr>
      <w:widowControl w:val="0"/>
      <w:jc w:val="both"/>
    </w:pPr>
    <w:rPr>
      <w:rFonts w:ascii="Arial" w:hAnsi="Arial"/>
      <w:b/>
      <w:lang w:val="x-none"/>
    </w:rPr>
  </w:style>
  <w:style w:type="character" w:customStyle="1" w:styleId="TelobesedilaZnak">
    <w:name w:val="Telo besedila Znak"/>
    <w:link w:val="Telobesedila"/>
    <w:rsid w:val="007C70A1"/>
    <w:rPr>
      <w:rFonts w:ascii="Arial" w:eastAsia="Times New Roman" w:hAnsi="Arial" w:cs="Times New Roman"/>
      <w:b/>
      <w:sz w:val="20"/>
      <w:szCs w:val="20"/>
      <w:lang w:eastAsia="sl-SI"/>
    </w:rPr>
  </w:style>
  <w:style w:type="paragraph" w:styleId="Telobesedila2">
    <w:name w:val="Body Text 2"/>
    <w:basedOn w:val="Navaden"/>
    <w:link w:val="Telobesedila2Znak"/>
    <w:rsid w:val="007C70A1"/>
    <w:pPr>
      <w:ind w:right="-2"/>
      <w:jc w:val="both"/>
    </w:pPr>
    <w:rPr>
      <w:b/>
      <w:lang w:val="x-none"/>
    </w:rPr>
  </w:style>
  <w:style w:type="character" w:customStyle="1" w:styleId="Telobesedila2Znak">
    <w:name w:val="Telo besedila 2 Znak"/>
    <w:link w:val="Telobesedila2"/>
    <w:rsid w:val="007C70A1"/>
    <w:rPr>
      <w:rFonts w:ascii="Times New Roman" w:eastAsia="Times New Roman" w:hAnsi="Times New Roman" w:cs="Times New Roman"/>
      <w:b/>
      <w:szCs w:val="20"/>
      <w:lang w:eastAsia="sl-SI"/>
    </w:rPr>
  </w:style>
  <w:style w:type="paragraph" w:styleId="Telobesedila3">
    <w:name w:val="Body Text 3"/>
    <w:basedOn w:val="Navaden"/>
    <w:link w:val="Telobesedila3Znak"/>
    <w:rsid w:val="007C70A1"/>
    <w:pPr>
      <w:tabs>
        <w:tab w:val="left" w:pos="142"/>
      </w:tabs>
      <w:jc w:val="both"/>
    </w:pPr>
    <w:rPr>
      <w:lang w:val="x-none"/>
    </w:rPr>
  </w:style>
  <w:style w:type="character" w:customStyle="1" w:styleId="Telobesedila3Znak">
    <w:name w:val="Telo besedila 3 Znak"/>
    <w:link w:val="Telobesedila3"/>
    <w:rsid w:val="007C70A1"/>
    <w:rPr>
      <w:rFonts w:ascii="Times New Roman" w:eastAsia="Times New Roman" w:hAnsi="Times New Roman" w:cs="Times New Roman"/>
      <w:szCs w:val="20"/>
      <w:lang w:eastAsia="sl-SI"/>
    </w:rPr>
  </w:style>
  <w:style w:type="paragraph" w:styleId="Napis">
    <w:name w:val="caption"/>
    <w:basedOn w:val="Navaden"/>
    <w:next w:val="Navaden"/>
    <w:qFormat/>
    <w:rsid w:val="007C70A1"/>
    <w:pPr>
      <w:tabs>
        <w:tab w:val="left" w:pos="567"/>
        <w:tab w:val="num" w:pos="851"/>
        <w:tab w:val="left" w:pos="993"/>
      </w:tabs>
      <w:jc w:val="right"/>
    </w:pPr>
    <w:rPr>
      <w:b/>
      <w:sz w:val="22"/>
    </w:rPr>
  </w:style>
  <w:style w:type="paragraph" w:customStyle="1" w:styleId="Telobesedila21">
    <w:name w:val="Telo besedila 21"/>
    <w:basedOn w:val="Navaden"/>
    <w:rsid w:val="007C70A1"/>
    <w:pPr>
      <w:widowControl w:val="0"/>
      <w:ind w:left="284" w:hanging="284"/>
      <w:jc w:val="both"/>
    </w:pPr>
    <w:rPr>
      <w:sz w:val="24"/>
    </w:rPr>
  </w:style>
  <w:style w:type="paragraph" w:styleId="Kazalovsebine2">
    <w:name w:val="toc 2"/>
    <w:basedOn w:val="Navaden"/>
    <w:next w:val="Navaden"/>
    <w:autoRedefine/>
    <w:semiHidden/>
    <w:rsid w:val="007C70A1"/>
    <w:pPr>
      <w:tabs>
        <w:tab w:val="left" w:pos="600"/>
        <w:tab w:val="right" w:leader="dot" w:pos="9060"/>
      </w:tabs>
      <w:spacing w:before="240" w:line="120" w:lineRule="auto"/>
    </w:pPr>
    <w:rPr>
      <w:b/>
      <w:noProof/>
    </w:rPr>
  </w:style>
  <w:style w:type="paragraph" w:styleId="Kazalovsebine3">
    <w:name w:val="toc 3"/>
    <w:basedOn w:val="Navaden"/>
    <w:next w:val="Navaden"/>
    <w:autoRedefine/>
    <w:semiHidden/>
    <w:rsid w:val="007C70A1"/>
    <w:pPr>
      <w:tabs>
        <w:tab w:val="left" w:pos="1000"/>
        <w:tab w:val="right" w:leader="dot" w:pos="9060"/>
      </w:tabs>
      <w:ind w:left="198"/>
    </w:pPr>
    <w:rPr>
      <w:noProof/>
    </w:rPr>
  </w:style>
  <w:style w:type="paragraph" w:styleId="Podnaslov">
    <w:name w:val="Subtitle"/>
    <w:basedOn w:val="Navaden"/>
    <w:link w:val="PodnaslovZnak"/>
    <w:qFormat/>
    <w:rsid w:val="007C70A1"/>
    <w:rPr>
      <w:b/>
      <w:lang w:val="x-none"/>
    </w:rPr>
  </w:style>
  <w:style w:type="character" w:customStyle="1" w:styleId="PodnaslovZnak">
    <w:name w:val="Podnaslov Znak"/>
    <w:link w:val="Podnaslov"/>
    <w:rsid w:val="007C70A1"/>
    <w:rPr>
      <w:rFonts w:ascii="Times New Roman" w:eastAsia="Times New Roman" w:hAnsi="Times New Roman" w:cs="Times New Roman"/>
      <w:b/>
      <w:szCs w:val="20"/>
      <w:lang w:eastAsia="sl-SI"/>
    </w:rPr>
  </w:style>
  <w:style w:type="paragraph" w:styleId="Oznaenseznam">
    <w:name w:val="List Bullet"/>
    <w:basedOn w:val="Navaden"/>
    <w:autoRedefine/>
    <w:rsid w:val="007C70A1"/>
    <w:pPr>
      <w:tabs>
        <w:tab w:val="num" w:pos="360"/>
      </w:tabs>
      <w:ind w:left="360" w:hanging="360"/>
    </w:pPr>
  </w:style>
  <w:style w:type="paragraph" w:styleId="Oznaenseznam2">
    <w:name w:val="List Bullet 2"/>
    <w:basedOn w:val="Navaden"/>
    <w:autoRedefine/>
    <w:rsid w:val="007C70A1"/>
    <w:pPr>
      <w:tabs>
        <w:tab w:val="num" w:pos="643"/>
      </w:tabs>
      <w:ind w:left="643" w:hanging="360"/>
    </w:pPr>
  </w:style>
  <w:style w:type="paragraph" w:styleId="Oznaenseznam3">
    <w:name w:val="List Bullet 3"/>
    <w:basedOn w:val="Navaden"/>
    <w:autoRedefine/>
    <w:rsid w:val="007C70A1"/>
    <w:pPr>
      <w:tabs>
        <w:tab w:val="num" w:pos="926"/>
      </w:tabs>
      <w:ind w:left="926" w:hanging="360"/>
    </w:pPr>
  </w:style>
  <w:style w:type="paragraph" w:customStyle="1" w:styleId="DOUS1">
    <w:name w:val="DOUS1"/>
    <w:basedOn w:val="Navaden"/>
    <w:rsid w:val="007C70A1"/>
    <w:pPr>
      <w:numPr>
        <w:numId w:val="1"/>
      </w:numPr>
      <w:jc w:val="both"/>
    </w:pPr>
    <w:rPr>
      <w:b/>
      <w:sz w:val="24"/>
    </w:rPr>
  </w:style>
  <w:style w:type="paragraph" w:customStyle="1" w:styleId="DOUS2">
    <w:name w:val="DOUS2"/>
    <w:basedOn w:val="Navaden"/>
    <w:rsid w:val="007C70A1"/>
    <w:pPr>
      <w:numPr>
        <w:ilvl w:val="1"/>
        <w:numId w:val="1"/>
      </w:numPr>
      <w:jc w:val="both"/>
    </w:pPr>
    <w:rPr>
      <w:sz w:val="24"/>
    </w:rPr>
  </w:style>
  <w:style w:type="paragraph" w:styleId="Golobesedilo">
    <w:name w:val="Plain Text"/>
    <w:basedOn w:val="Navaden"/>
    <w:link w:val="GolobesediloZnak"/>
    <w:rsid w:val="007C70A1"/>
    <w:pPr>
      <w:jc w:val="both"/>
    </w:pPr>
    <w:rPr>
      <w:sz w:val="24"/>
      <w:lang w:val="x-none"/>
    </w:rPr>
  </w:style>
  <w:style w:type="character" w:customStyle="1" w:styleId="GolobesediloZnak">
    <w:name w:val="Golo besedilo Znak"/>
    <w:link w:val="Golobesedilo"/>
    <w:rsid w:val="007C70A1"/>
    <w:rPr>
      <w:rFonts w:ascii="Times New Roman" w:eastAsia="Times New Roman" w:hAnsi="Times New Roman" w:cs="Times New Roman"/>
      <w:sz w:val="24"/>
      <w:szCs w:val="20"/>
      <w:lang w:eastAsia="sl-SI"/>
    </w:rPr>
  </w:style>
  <w:style w:type="paragraph" w:customStyle="1" w:styleId="BESEDILO">
    <w:name w:val="BESEDILO"/>
    <w:rsid w:val="007C70A1"/>
    <w:pPr>
      <w:keepLines/>
      <w:widowControl w:val="0"/>
      <w:tabs>
        <w:tab w:val="left" w:pos="2155"/>
      </w:tabs>
      <w:jc w:val="both"/>
    </w:pPr>
    <w:rPr>
      <w:rFonts w:ascii="Arial" w:eastAsia="Times New Roman" w:hAnsi="Arial"/>
      <w:kern w:val="16"/>
    </w:rPr>
  </w:style>
  <w:style w:type="paragraph" w:customStyle="1" w:styleId="Default">
    <w:name w:val="Default"/>
    <w:rsid w:val="007C70A1"/>
    <w:rPr>
      <w:rFonts w:ascii="Arial" w:eastAsia="Times New Roman" w:hAnsi="Arial"/>
      <w:color w:val="000000"/>
      <w:sz w:val="24"/>
    </w:rPr>
  </w:style>
  <w:style w:type="paragraph" w:customStyle="1" w:styleId="tekst1">
    <w:name w:val="tekst1"/>
    <w:basedOn w:val="Navaden"/>
    <w:rsid w:val="007C70A1"/>
    <w:pPr>
      <w:spacing w:before="120" w:line="264" w:lineRule="atLeast"/>
      <w:jc w:val="both"/>
    </w:pPr>
    <w:rPr>
      <w:rFonts w:ascii="Arial" w:hAnsi="Arial"/>
      <w:sz w:val="22"/>
    </w:rPr>
  </w:style>
  <w:style w:type="character" w:styleId="Hiperpovezava">
    <w:name w:val="Hyperlink"/>
    <w:uiPriority w:val="99"/>
    <w:rsid w:val="007C70A1"/>
    <w:rPr>
      <w:color w:val="0000FF"/>
      <w:u w:val="single"/>
    </w:rPr>
  </w:style>
  <w:style w:type="character" w:styleId="Krepko">
    <w:name w:val="Strong"/>
    <w:uiPriority w:val="22"/>
    <w:qFormat/>
    <w:rsid w:val="007C70A1"/>
    <w:rPr>
      <w:b/>
      <w:bCs/>
    </w:rPr>
  </w:style>
  <w:style w:type="paragraph" w:styleId="HTML-oblikovano">
    <w:name w:val="HTML Preformatted"/>
    <w:basedOn w:val="Navaden"/>
    <w:link w:val="HTML-oblikovanoZnak"/>
    <w:uiPriority w:val="99"/>
    <w:rsid w:val="007C7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18"/>
      <w:szCs w:val="18"/>
      <w:lang w:val="x-none"/>
    </w:rPr>
  </w:style>
  <w:style w:type="character" w:customStyle="1" w:styleId="HTML-oblikovanoZnak">
    <w:name w:val="HTML-oblikovano Znak"/>
    <w:link w:val="HTML-oblikovano"/>
    <w:uiPriority w:val="99"/>
    <w:rsid w:val="007C70A1"/>
    <w:rPr>
      <w:rFonts w:ascii="Courier New" w:eastAsia="Times New Roman" w:hAnsi="Courier New" w:cs="Courier New"/>
      <w:color w:val="000000"/>
      <w:sz w:val="18"/>
      <w:szCs w:val="18"/>
      <w:lang w:eastAsia="sl-SI"/>
    </w:rPr>
  </w:style>
  <w:style w:type="table" w:styleId="Tabelamrea">
    <w:name w:val="Table Grid"/>
    <w:basedOn w:val="Navadnatabela"/>
    <w:rsid w:val="007C70A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sedilooblakaZnak">
    <w:name w:val="Besedilo oblačka Znak"/>
    <w:link w:val="Besedilooblaka"/>
    <w:semiHidden/>
    <w:rsid w:val="007C70A1"/>
    <w:rPr>
      <w:rFonts w:ascii="Tahoma" w:eastAsia="Times New Roman" w:hAnsi="Tahoma" w:cs="Tahoma"/>
      <w:sz w:val="16"/>
      <w:szCs w:val="16"/>
      <w:lang w:eastAsia="sl-SI"/>
    </w:rPr>
  </w:style>
  <w:style w:type="paragraph" w:styleId="Besedilooblaka">
    <w:name w:val="Balloon Text"/>
    <w:basedOn w:val="Navaden"/>
    <w:link w:val="BesedilooblakaZnak"/>
    <w:semiHidden/>
    <w:rsid w:val="007C70A1"/>
    <w:rPr>
      <w:rFonts w:ascii="Tahoma" w:hAnsi="Tahoma"/>
      <w:sz w:val="16"/>
      <w:szCs w:val="16"/>
      <w:lang w:val="x-none"/>
    </w:rPr>
  </w:style>
  <w:style w:type="paragraph" w:customStyle="1" w:styleId="NavadenTimesNewRoman">
    <w:name w:val="Navaden Times New Roman"/>
    <w:basedOn w:val="Navaden"/>
    <w:rsid w:val="007C70A1"/>
    <w:pPr>
      <w:widowControl w:val="0"/>
    </w:pPr>
    <w:rPr>
      <w:rFonts w:ascii="Arial" w:hAnsi="Arial"/>
      <w:sz w:val="22"/>
    </w:rPr>
  </w:style>
  <w:style w:type="character" w:customStyle="1" w:styleId="PripombabesediloZnak">
    <w:name w:val="Pripomba – besedilo Znak"/>
    <w:link w:val="Pripombabesedilo"/>
    <w:uiPriority w:val="99"/>
    <w:semiHidden/>
    <w:rsid w:val="007C70A1"/>
    <w:rPr>
      <w:rFonts w:ascii="Times New Roman" w:eastAsia="Times New Roman" w:hAnsi="Times New Roman" w:cs="Times New Roman"/>
      <w:sz w:val="20"/>
      <w:szCs w:val="20"/>
      <w:lang w:eastAsia="sl-SI"/>
    </w:rPr>
  </w:style>
  <w:style w:type="paragraph" w:styleId="Pripombabesedilo">
    <w:name w:val="annotation text"/>
    <w:basedOn w:val="Navaden"/>
    <w:link w:val="PripombabesediloZnak"/>
    <w:uiPriority w:val="99"/>
    <w:semiHidden/>
    <w:rsid w:val="007C70A1"/>
    <w:rPr>
      <w:lang w:val="x-none"/>
    </w:rPr>
  </w:style>
  <w:style w:type="character" w:customStyle="1" w:styleId="ZadevapripombeZnak">
    <w:name w:val="Zadeva pripombe Znak"/>
    <w:link w:val="Zadevapripombe"/>
    <w:semiHidden/>
    <w:rsid w:val="007C70A1"/>
    <w:rPr>
      <w:rFonts w:ascii="Times New Roman" w:eastAsia="Times New Roman" w:hAnsi="Times New Roman" w:cs="Times New Roman"/>
      <w:b/>
      <w:bCs/>
      <w:sz w:val="20"/>
      <w:szCs w:val="20"/>
      <w:lang w:eastAsia="sl-SI"/>
    </w:rPr>
  </w:style>
  <w:style w:type="paragraph" w:styleId="Zadevapripombe">
    <w:name w:val="annotation subject"/>
    <w:basedOn w:val="Pripombabesedilo"/>
    <w:next w:val="Pripombabesedilo"/>
    <w:link w:val="ZadevapripombeZnak"/>
    <w:semiHidden/>
    <w:rsid w:val="007C70A1"/>
    <w:rPr>
      <w:b/>
      <w:bCs/>
    </w:rPr>
  </w:style>
  <w:style w:type="paragraph" w:customStyle="1" w:styleId="Odstavekseznama1">
    <w:name w:val="Odstavek seznama1"/>
    <w:basedOn w:val="Navaden"/>
    <w:uiPriority w:val="34"/>
    <w:qFormat/>
    <w:rsid w:val="00BA2B00"/>
    <w:pPr>
      <w:ind w:left="708"/>
    </w:pPr>
    <w:rPr>
      <w:sz w:val="24"/>
      <w:szCs w:val="24"/>
    </w:rPr>
  </w:style>
  <w:style w:type="paragraph" w:customStyle="1" w:styleId="Slog">
    <w:name w:val="Slog"/>
    <w:rsid w:val="00856F7B"/>
    <w:rPr>
      <w:rFonts w:ascii="Arial" w:eastAsia="Times New Roman" w:hAnsi="Arial"/>
      <w:sz w:val="22"/>
      <w:lang w:val="en-GB"/>
    </w:rPr>
  </w:style>
  <w:style w:type="paragraph" w:styleId="Odstavekseznama">
    <w:name w:val="List Paragraph"/>
    <w:basedOn w:val="Navaden"/>
    <w:link w:val="OdstavekseznamaZnak"/>
    <w:uiPriority w:val="34"/>
    <w:qFormat/>
    <w:rsid w:val="006F53DE"/>
    <w:pPr>
      <w:ind w:left="708"/>
    </w:pPr>
  </w:style>
  <w:style w:type="paragraph" w:customStyle="1" w:styleId="Telobesedila211">
    <w:name w:val="Telo besedila 211"/>
    <w:basedOn w:val="Navaden"/>
    <w:rsid w:val="00D32EE7"/>
    <w:pPr>
      <w:suppressAutoHyphens/>
      <w:jc w:val="both"/>
    </w:pPr>
    <w:rPr>
      <w:sz w:val="24"/>
      <w:szCs w:val="24"/>
      <w:lang w:eastAsia="ar-SA"/>
    </w:rPr>
  </w:style>
  <w:style w:type="character" w:styleId="SledenaHiperpovezava">
    <w:name w:val="FollowedHyperlink"/>
    <w:rsid w:val="0046576E"/>
    <w:rPr>
      <w:color w:val="800080"/>
      <w:u w:val="single"/>
    </w:rPr>
  </w:style>
  <w:style w:type="paragraph" w:styleId="Revizija">
    <w:name w:val="Revision"/>
    <w:hidden/>
    <w:uiPriority w:val="99"/>
    <w:semiHidden/>
    <w:rsid w:val="00EB607A"/>
    <w:rPr>
      <w:rFonts w:ascii="Times New Roman" w:eastAsia="Times New Roman" w:hAnsi="Times New Roman"/>
    </w:rPr>
  </w:style>
  <w:style w:type="paragraph" w:styleId="Navadensplet">
    <w:name w:val="Normal (Web)"/>
    <w:basedOn w:val="Navaden"/>
    <w:rsid w:val="004502BD"/>
    <w:pPr>
      <w:spacing w:before="100" w:beforeAutospacing="1" w:after="100" w:afterAutospacing="1"/>
    </w:pPr>
    <w:rPr>
      <w:sz w:val="24"/>
      <w:szCs w:val="24"/>
    </w:rPr>
  </w:style>
  <w:style w:type="paragraph" w:customStyle="1" w:styleId="Odstavekseznama11">
    <w:name w:val="Odstavek seznama11"/>
    <w:basedOn w:val="Navaden"/>
    <w:uiPriority w:val="34"/>
    <w:qFormat/>
    <w:rsid w:val="00324BDA"/>
    <w:pPr>
      <w:ind w:left="720"/>
      <w:contextualSpacing/>
    </w:pPr>
    <w:rPr>
      <w:sz w:val="24"/>
      <w:szCs w:val="24"/>
    </w:rPr>
  </w:style>
  <w:style w:type="paragraph" w:customStyle="1" w:styleId="ListParagraph1">
    <w:name w:val="List Paragraph1"/>
    <w:basedOn w:val="Navaden"/>
    <w:qFormat/>
    <w:rsid w:val="009C01E2"/>
    <w:pPr>
      <w:ind w:left="720"/>
      <w:contextualSpacing/>
    </w:pPr>
    <w:rPr>
      <w:sz w:val="24"/>
      <w:szCs w:val="24"/>
    </w:rPr>
  </w:style>
  <w:style w:type="paragraph" w:customStyle="1" w:styleId="Telobesedila33">
    <w:name w:val="Telo besedila 33"/>
    <w:basedOn w:val="Navaden"/>
    <w:rsid w:val="00DA33A6"/>
    <w:pPr>
      <w:tabs>
        <w:tab w:val="left" w:pos="142"/>
      </w:tabs>
      <w:suppressAutoHyphens/>
      <w:jc w:val="both"/>
    </w:pPr>
    <w:rPr>
      <w:sz w:val="22"/>
      <w:lang w:eastAsia="ar-SA"/>
    </w:rPr>
  </w:style>
  <w:style w:type="paragraph" w:customStyle="1" w:styleId="Zoran2">
    <w:name w:val="Zoran 2"/>
    <w:basedOn w:val="Naslov2"/>
    <w:rsid w:val="00152C07"/>
    <w:pPr>
      <w:numPr>
        <w:numId w:val="8"/>
      </w:numPr>
      <w:tabs>
        <w:tab w:val="clear" w:pos="567"/>
        <w:tab w:val="clear" w:pos="1134"/>
        <w:tab w:val="clear" w:pos="8080"/>
      </w:tabs>
    </w:pPr>
    <w:rPr>
      <w:rFonts w:ascii="Arial" w:hAnsi="Arial" w:cs="Arial"/>
      <w:bCs/>
      <w:iCs/>
      <w:sz w:val="22"/>
      <w:szCs w:val="22"/>
    </w:rPr>
  </w:style>
  <w:style w:type="paragraph" w:customStyle="1" w:styleId="western">
    <w:name w:val="western"/>
    <w:basedOn w:val="Navaden"/>
    <w:rsid w:val="00A9533C"/>
    <w:pPr>
      <w:spacing w:before="100" w:beforeAutospacing="1"/>
      <w:ind w:right="57"/>
      <w:jc w:val="both"/>
    </w:pPr>
    <w:rPr>
      <w:rFonts w:ascii="Arial" w:hAnsi="Arial" w:cs="Arial"/>
      <w:sz w:val="24"/>
      <w:szCs w:val="24"/>
    </w:rPr>
  </w:style>
  <w:style w:type="character" w:styleId="Pripombasklic">
    <w:name w:val="annotation reference"/>
    <w:semiHidden/>
    <w:unhideWhenUsed/>
    <w:rsid w:val="002A4934"/>
    <w:rPr>
      <w:sz w:val="16"/>
      <w:szCs w:val="16"/>
    </w:rPr>
  </w:style>
  <w:style w:type="paragraph" w:styleId="Sprotnaopomba-besedilo">
    <w:name w:val="footnote text"/>
    <w:basedOn w:val="Navaden"/>
    <w:link w:val="Sprotnaopomba-besediloZnak"/>
    <w:uiPriority w:val="99"/>
    <w:semiHidden/>
    <w:unhideWhenUsed/>
    <w:rsid w:val="009C5278"/>
  </w:style>
  <w:style w:type="character" w:customStyle="1" w:styleId="Sprotnaopomba-besediloZnak">
    <w:name w:val="Sprotna opomba - besedilo Znak"/>
    <w:link w:val="Sprotnaopomba-besedilo"/>
    <w:uiPriority w:val="99"/>
    <w:semiHidden/>
    <w:rsid w:val="009C5278"/>
    <w:rPr>
      <w:rFonts w:ascii="Times New Roman" w:eastAsia="Times New Roman" w:hAnsi="Times New Roman"/>
    </w:rPr>
  </w:style>
  <w:style w:type="character" w:styleId="Sprotnaopomba-sklic">
    <w:name w:val="footnote reference"/>
    <w:uiPriority w:val="99"/>
    <w:semiHidden/>
    <w:unhideWhenUsed/>
    <w:rsid w:val="009C5278"/>
    <w:rPr>
      <w:vertAlign w:val="superscript"/>
    </w:rPr>
  </w:style>
  <w:style w:type="character" w:customStyle="1" w:styleId="OdstavekseznamaZnak">
    <w:name w:val="Odstavek seznama Znak"/>
    <w:link w:val="Odstavekseznama"/>
    <w:uiPriority w:val="34"/>
    <w:rsid w:val="008F7A35"/>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1063">
      <w:bodyDiv w:val="1"/>
      <w:marLeft w:val="0"/>
      <w:marRight w:val="0"/>
      <w:marTop w:val="0"/>
      <w:marBottom w:val="0"/>
      <w:divBdr>
        <w:top w:val="none" w:sz="0" w:space="0" w:color="auto"/>
        <w:left w:val="none" w:sz="0" w:space="0" w:color="auto"/>
        <w:bottom w:val="none" w:sz="0" w:space="0" w:color="auto"/>
        <w:right w:val="none" w:sz="0" w:space="0" w:color="auto"/>
      </w:divBdr>
      <w:divsChild>
        <w:div w:id="1623418033">
          <w:marLeft w:val="0"/>
          <w:marRight w:val="0"/>
          <w:marTop w:val="0"/>
          <w:marBottom w:val="0"/>
          <w:divBdr>
            <w:top w:val="none" w:sz="0" w:space="0" w:color="auto"/>
            <w:left w:val="none" w:sz="0" w:space="0" w:color="auto"/>
            <w:bottom w:val="none" w:sz="0" w:space="0" w:color="auto"/>
            <w:right w:val="none" w:sz="0" w:space="0" w:color="auto"/>
          </w:divBdr>
          <w:divsChild>
            <w:div w:id="2129885535">
              <w:marLeft w:val="0"/>
              <w:marRight w:val="60"/>
              <w:marTop w:val="0"/>
              <w:marBottom w:val="0"/>
              <w:divBdr>
                <w:top w:val="none" w:sz="0" w:space="0" w:color="auto"/>
                <w:left w:val="none" w:sz="0" w:space="0" w:color="auto"/>
                <w:bottom w:val="none" w:sz="0" w:space="0" w:color="auto"/>
                <w:right w:val="none" w:sz="0" w:space="0" w:color="auto"/>
              </w:divBdr>
              <w:divsChild>
                <w:div w:id="1680546007">
                  <w:marLeft w:val="0"/>
                  <w:marRight w:val="0"/>
                  <w:marTop w:val="0"/>
                  <w:marBottom w:val="150"/>
                  <w:divBdr>
                    <w:top w:val="none" w:sz="0" w:space="0" w:color="auto"/>
                    <w:left w:val="none" w:sz="0" w:space="0" w:color="auto"/>
                    <w:bottom w:val="none" w:sz="0" w:space="0" w:color="auto"/>
                    <w:right w:val="none" w:sz="0" w:space="0" w:color="auto"/>
                  </w:divBdr>
                  <w:divsChild>
                    <w:div w:id="2036341241">
                      <w:marLeft w:val="0"/>
                      <w:marRight w:val="0"/>
                      <w:marTop w:val="0"/>
                      <w:marBottom w:val="0"/>
                      <w:divBdr>
                        <w:top w:val="none" w:sz="0" w:space="0" w:color="auto"/>
                        <w:left w:val="none" w:sz="0" w:space="0" w:color="auto"/>
                        <w:bottom w:val="none" w:sz="0" w:space="0" w:color="auto"/>
                        <w:right w:val="none" w:sz="0" w:space="0" w:color="auto"/>
                      </w:divBdr>
                      <w:divsChild>
                        <w:div w:id="1918438591">
                          <w:marLeft w:val="0"/>
                          <w:marRight w:val="0"/>
                          <w:marTop w:val="0"/>
                          <w:marBottom w:val="0"/>
                          <w:divBdr>
                            <w:top w:val="none" w:sz="0" w:space="0" w:color="auto"/>
                            <w:left w:val="none" w:sz="0" w:space="0" w:color="auto"/>
                            <w:bottom w:val="none" w:sz="0" w:space="0" w:color="auto"/>
                            <w:right w:val="none" w:sz="0" w:space="0" w:color="auto"/>
                          </w:divBdr>
                          <w:divsChild>
                            <w:div w:id="727462050">
                              <w:marLeft w:val="0"/>
                              <w:marRight w:val="0"/>
                              <w:marTop w:val="240"/>
                              <w:marBottom w:val="120"/>
                              <w:divBdr>
                                <w:top w:val="none" w:sz="0" w:space="0" w:color="auto"/>
                                <w:left w:val="none" w:sz="0" w:space="0" w:color="auto"/>
                                <w:bottom w:val="none" w:sz="0" w:space="0" w:color="auto"/>
                                <w:right w:val="none" w:sz="0" w:space="0" w:color="auto"/>
                              </w:divBdr>
                            </w:div>
                            <w:div w:id="774982072">
                              <w:marLeft w:val="0"/>
                              <w:marRight w:val="0"/>
                              <w:marTop w:val="240"/>
                              <w:marBottom w:val="120"/>
                              <w:divBdr>
                                <w:top w:val="none" w:sz="0" w:space="0" w:color="auto"/>
                                <w:left w:val="none" w:sz="0" w:space="0" w:color="auto"/>
                                <w:bottom w:val="none" w:sz="0" w:space="0" w:color="auto"/>
                                <w:right w:val="none" w:sz="0" w:space="0" w:color="auto"/>
                              </w:divBdr>
                            </w:div>
                            <w:div w:id="782386403">
                              <w:marLeft w:val="0"/>
                              <w:marRight w:val="0"/>
                              <w:marTop w:val="240"/>
                              <w:marBottom w:val="120"/>
                              <w:divBdr>
                                <w:top w:val="none" w:sz="0" w:space="0" w:color="auto"/>
                                <w:left w:val="none" w:sz="0" w:space="0" w:color="auto"/>
                                <w:bottom w:val="none" w:sz="0" w:space="0" w:color="auto"/>
                                <w:right w:val="none" w:sz="0" w:space="0" w:color="auto"/>
                              </w:divBdr>
                            </w:div>
                            <w:div w:id="988632124">
                              <w:marLeft w:val="0"/>
                              <w:marRight w:val="0"/>
                              <w:marTop w:val="240"/>
                              <w:marBottom w:val="120"/>
                              <w:divBdr>
                                <w:top w:val="none" w:sz="0" w:space="0" w:color="auto"/>
                                <w:left w:val="none" w:sz="0" w:space="0" w:color="auto"/>
                                <w:bottom w:val="none" w:sz="0" w:space="0" w:color="auto"/>
                                <w:right w:val="none" w:sz="0" w:space="0" w:color="auto"/>
                              </w:divBdr>
                            </w:div>
                            <w:div w:id="1405834656">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9402">
      <w:bodyDiv w:val="1"/>
      <w:marLeft w:val="0"/>
      <w:marRight w:val="0"/>
      <w:marTop w:val="0"/>
      <w:marBottom w:val="0"/>
      <w:divBdr>
        <w:top w:val="none" w:sz="0" w:space="0" w:color="auto"/>
        <w:left w:val="none" w:sz="0" w:space="0" w:color="auto"/>
        <w:bottom w:val="none" w:sz="0" w:space="0" w:color="auto"/>
        <w:right w:val="none" w:sz="0" w:space="0" w:color="auto"/>
      </w:divBdr>
    </w:div>
    <w:div w:id="27144256">
      <w:bodyDiv w:val="1"/>
      <w:marLeft w:val="0"/>
      <w:marRight w:val="0"/>
      <w:marTop w:val="0"/>
      <w:marBottom w:val="0"/>
      <w:divBdr>
        <w:top w:val="none" w:sz="0" w:space="0" w:color="auto"/>
        <w:left w:val="none" w:sz="0" w:space="0" w:color="auto"/>
        <w:bottom w:val="none" w:sz="0" w:space="0" w:color="auto"/>
        <w:right w:val="none" w:sz="0" w:space="0" w:color="auto"/>
      </w:divBdr>
    </w:div>
    <w:div w:id="101801175">
      <w:bodyDiv w:val="1"/>
      <w:marLeft w:val="0"/>
      <w:marRight w:val="0"/>
      <w:marTop w:val="0"/>
      <w:marBottom w:val="0"/>
      <w:divBdr>
        <w:top w:val="none" w:sz="0" w:space="0" w:color="auto"/>
        <w:left w:val="none" w:sz="0" w:space="0" w:color="auto"/>
        <w:bottom w:val="none" w:sz="0" w:space="0" w:color="auto"/>
        <w:right w:val="none" w:sz="0" w:space="0" w:color="auto"/>
      </w:divBdr>
    </w:div>
    <w:div w:id="116681190">
      <w:bodyDiv w:val="1"/>
      <w:marLeft w:val="0"/>
      <w:marRight w:val="0"/>
      <w:marTop w:val="0"/>
      <w:marBottom w:val="0"/>
      <w:divBdr>
        <w:top w:val="none" w:sz="0" w:space="0" w:color="auto"/>
        <w:left w:val="none" w:sz="0" w:space="0" w:color="auto"/>
        <w:bottom w:val="none" w:sz="0" w:space="0" w:color="auto"/>
        <w:right w:val="none" w:sz="0" w:space="0" w:color="auto"/>
      </w:divBdr>
    </w:div>
    <w:div w:id="158547190">
      <w:bodyDiv w:val="1"/>
      <w:marLeft w:val="0"/>
      <w:marRight w:val="0"/>
      <w:marTop w:val="0"/>
      <w:marBottom w:val="0"/>
      <w:divBdr>
        <w:top w:val="none" w:sz="0" w:space="0" w:color="auto"/>
        <w:left w:val="none" w:sz="0" w:space="0" w:color="auto"/>
        <w:bottom w:val="none" w:sz="0" w:space="0" w:color="auto"/>
        <w:right w:val="none" w:sz="0" w:space="0" w:color="auto"/>
      </w:divBdr>
    </w:div>
    <w:div w:id="249967511">
      <w:bodyDiv w:val="1"/>
      <w:marLeft w:val="0"/>
      <w:marRight w:val="0"/>
      <w:marTop w:val="0"/>
      <w:marBottom w:val="0"/>
      <w:divBdr>
        <w:top w:val="none" w:sz="0" w:space="0" w:color="auto"/>
        <w:left w:val="none" w:sz="0" w:space="0" w:color="auto"/>
        <w:bottom w:val="none" w:sz="0" w:space="0" w:color="auto"/>
        <w:right w:val="none" w:sz="0" w:space="0" w:color="auto"/>
      </w:divBdr>
      <w:divsChild>
        <w:div w:id="693463241">
          <w:marLeft w:val="0"/>
          <w:marRight w:val="0"/>
          <w:marTop w:val="0"/>
          <w:marBottom w:val="0"/>
          <w:divBdr>
            <w:top w:val="none" w:sz="0" w:space="0" w:color="auto"/>
            <w:left w:val="none" w:sz="0" w:space="0" w:color="auto"/>
            <w:bottom w:val="none" w:sz="0" w:space="0" w:color="auto"/>
            <w:right w:val="none" w:sz="0" w:space="0" w:color="auto"/>
          </w:divBdr>
          <w:divsChild>
            <w:div w:id="792820879">
              <w:marLeft w:val="0"/>
              <w:marRight w:val="60"/>
              <w:marTop w:val="0"/>
              <w:marBottom w:val="0"/>
              <w:divBdr>
                <w:top w:val="none" w:sz="0" w:space="0" w:color="auto"/>
                <w:left w:val="none" w:sz="0" w:space="0" w:color="auto"/>
                <w:bottom w:val="none" w:sz="0" w:space="0" w:color="auto"/>
                <w:right w:val="none" w:sz="0" w:space="0" w:color="auto"/>
              </w:divBdr>
              <w:divsChild>
                <w:div w:id="181748982">
                  <w:marLeft w:val="0"/>
                  <w:marRight w:val="0"/>
                  <w:marTop w:val="0"/>
                  <w:marBottom w:val="150"/>
                  <w:divBdr>
                    <w:top w:val="none" w:sz="0" w:space="0" w:color="auto"/>
                    <w:left w:val="none" w:sz="0" w:space="0" w:color="auto"/>
                    <w:bottom w:val="none" w:sz="0" w:space="0" w:color="auto"/>
                    <w:right w:val="none" w:sz="0" w:space="0" w:color="auto"/>
                  </w:divBdr>
                  <w:divsChild>
                    <w:div w:id="858349852">
                      <w:marLeft w:val="0"/>
                      <w:marRight w:val="0"/>
                      <w:marTop w:val="0"/>
                      <w:marBottom w:val="0"/>
                      <w:divBdr>
                        <w:top w:val="none" w:sz="0" w:space="0" w:color="auto"/>
                        <w:left w:val="none" w:sz="0" w:space="0" w:color="auto"/>
                        <w:bottom w:val="none" w:sz="0" w:space="0" w:color="auto"/>
                        <w:right w:val="none" w:sz="0" w:space="0" w:color="auto"/>
                      </w:divBdr>
                      <w:divsChild>
                        <w:div w:id="1876233782">
                          <w:marLeft w:val="0"/>
                          <w:marRight w:val="0"/>
                          <w:marTop w:val="0"/>
                          <w:marBottom w:val="0"/>
                          <w:divBdr>
                            <w:top w:val="none" w:sz="0" w:space="0" w:color="auto"/>
                            <w:left w:val="none" w:sz="0" w:space="0" w:color="auto"/>
                            <w:bottom w:val="none" w:sz="0" w:space="0" w:color="auto"/>
                            <w:right w:val="none" w:sz="0" w:space="0" w:color="auto"/>
                          </w:divBdr>
                          <w:divsChild>
                            <w:div w:id="235091709">
                              <w:marLeft w:val="0"/>
                              <w:marRight w:val="0"/>
                              <w:marTop w:val="240"/>
                              <w:marBottom w:val="120"/>
                              <w:divBdr>
                                <w:top w:val="none" w:sz="0" w:space="0" w:color="auto"/>
                                <w:left w:val="none" w:sz="0" w:space="0" w:color="auto"/>
                                <w:bottom w:val="none" w:sz="0" w:space="0" w:color="auto"/>
                                <w:right w:val="none" w:sz="0" w:space="0" w:color="auto"/>
                              </w:divBdr>
                            </w:div>
                            <w:div w:id="239556939">
                              <w:marLeft w:val="0"/>
                              <w:marRight w:val="0"/>
                              <w:marTop w:val="240"/>
                              <w:marBottom w:val="120"/>
                              <w:divBdr>
                                <w:top w:val="none" w:sz="0" w:space="0" w:color="auto"/>
                                <w:left w:val="none" w:sz="0" w:space="0" w:color="auto"/>
                                <w:bottom w:val="none" w:sz="0" w:space="0" w:color="auto"/>
                                <w:right w:val="none" w:sz="0" w:space="0" w:color="auto"/>
                              </w:divBdr>
                            </w:div>
                            <w:div w:id="1199390520">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713685">
      <w:bodyDiv w:val="1"/>
      <w:marLeft w:val="0"/>
      <w:marRight w:val="0"/>
      <w:marTop w:val="0"/>
      <w:marBottom w:val="0"/>
      <w:divBdr>
        <w:top w:val="none" w:sz="0" w:space="0" w:color="auto"/>
        <w:left w:val="none" w:sz="0" w:space="0" w:color="auto"/>
        <w:bottom w:val="none" w:sz="0" w:space="0" w:color="auto"/>
        <w:right w:val="none" w:sz="0" w:space="0" w:color="auto"/>
      </w:divBdr>
      <w:divsChild>
        <w:div w:id="1203400068">
          <w:marLeft w:val="0"/>
          <w:marRight w:val="0"/>
          <w:marTop w:val="0"/>
          <w:marBottom w:val="0"/>
          <w:divBdr>
            <w:top w:val="none" w:sz="0" w:space="0" w:color="auto"/>
            <w:left w:val="none" w:sz="0" w:space="0" w:color="auto"/>
            <w:bottom w:val="none" w:sz="0" w:space="0" w:color="auto"/>
            <w:right w:val="none" w:sz="0" w:space="0" w:color="auto"/>
          </w:divBdr>
        </w:div>
      </w:divsChild>
    </w:div>
    <w:div w:id="325133123">
      <w:bodyDiv w:val="1"/>
      <w:marLeft w:val="0"/>
      <w:marRight w:val="0"/>
      <w:marTop w:val="0"/>
      <w:marBottom w:val="0"/>
      <w:divBdr>
        <w:top w:val="none" w:sz="0" w:space="0" w:color="auto"/>
        <w:left w:val="none" w:sz="0" w:space="0" w:color="auto"/>
        <w:bottom w:val="none" w:sz="0" w:space="0" w:color="auto"/>
        <w:right w:val="none" w:sz="0" w:space="0" w:color="auto"/>
      </w:divBdr>
    </w:div>
    <w:div w:id="342975172">
      <w:bodyDiv w:val="1"/>
      <w:marLeft w:val="0"/>
      <w:marRight w:val="0"/>
      <w:marTop w:val="0"/>
      <w:marBottom w:val="0"/>
      <w:divBdr>
        <w:top w:val="none" w:sz="0" w:space="0" w:color="auto"/>
        <w:left w:val="none" w:sz="0" w:space="0" w:color="auto"/>
        <w:bottom w:val="none" w:sz="0" w:space="0" w:color="auto"/>
        <w:right w:val="none" w:sz="0" w:space="0" w:color="auto"/>
      </w:divBdr>
    </w:div>
    <w:div w:id="390156587">
      <w:bodyDiv w:val="1"/>
      <w:marLeft w:val="0"/>
      <w:marRight w:val="0"/>
      <w:marTop w:val="0"/>
      <w:marBottom w:val="0"/>
      <w:divBdr>
        <w:top w:val="none" w:sz="0" w:space="0" w:color="auto"/>
        <w:left w:val="none" w:sz="0" w:space="0" w:color="auto"/>
        <w:bottom w:val="none" w:sz="0" w:space="0" w:color="auto"/>
        <w:right w:val="none" w:sz="0" w:space="0" w:color="auto"/>
      </w:divBdr>
      <w:divsChild>
        <w:div w:id="676462926">
          <w:marLeft w:val="0"/>
          <w:marRight w:val="0"/>
          <w:marTop w:val="0"/>
          <w:marBottom w:val="0"/>
          <w:divBdr>
            <w:top w:val="none" w:sz="0" w:space="0" w:color="auto"/>
            <w:left w:val="none" w:sz="0" w:space="0" w:color="auto"/>
            <w:bottom w:val="none" w:sz="0" w:space="0" w:color="auto"/>
            <w:right w:val="none" w:sz="0" w:space="0" w:color="auto"/>
          </w:divBdr>
          <w:divsChild>
            <w:div w:id="632097934">
              <w:marLeft w:val="0"/>
              <w:marRight w:val="60"/>
              <w:marTop w:val="0"/>
              <w:marBottom w:val="0"/>
              <w:divBdr>
                <w:top w:val="none" w:sz="0" w:space="0" w:color="auto"/>
                <w:left w:val="none" w:sz="0" w:space="0" w:color="auto"/>
                <w:bottom w:val="none" w:sz="0" w:space="0" w:color="auto"/>
                <w:right w:val="none" w:sz="0" w:space="0" w:color="auto"/>
              </w:divBdr>
              <w:divsChild>
                <w:div w:id="1859655075">
                  <w:marLeft w:val="0"/>
                  <w:marRight w:val="0"/>
                  <w:marTop w:val="0"/>
                  <w:marBottom w:val="150"/>
                  <w:divBdr>
                    <w:top w:val="none" w:sz="0" w:space="0" w:color="auto"/>
                    <w:left w:val="none" w:sz="0" w:space="0" w:color="auto"/>
                    <w:bottom w:val="none" w:sz="0" w:space="0" w:color="auto"/>
                    <w:right w:val="none" w:sz="0" w:space="0" w:color="auto"/>
                  </w:divBdr>
                  <w:divsChild>
                    <w:div w:id="341666823">
                      <w:marLeft w:val="0"/>
                      <w:marRight w:val="0"/>
                      <w:marTop w:val="0"/>
                      <w:marBottom w:val="0"/>
                      <w:divBdr>
                        <w:top w:val="none" w:sz="0" w:space="0" w:color="auto"/>
                        <w:left w:val="none" w:sz="0" w:space="0" w:color="auto"/>
                        <w:bottom w:val="none" w:sz="0" w:space="0" w:color="auto"/>
                        <w:right w:val="none" w:sz="0" w:space="0" w:color="auto"/>
                      </w:divBdr>
                      <w:divsChild>
                        <w:div w:id="1539901928">
                          <w:marLeft w:val="0"/>
                          <w:marRight w:val="0"/>
                          <w:marTop w:val="0"/>
                          <w:marBottom w:val="0"/>
                          <w:divBdr>
                            <w:top w:val="none" w:sz="0" w:space="0" w:color="auto"/>
                            <w:left w:val="none" w:sz="0" w:space="0" w:color="auto"/>
                            <w:bottom w:val="none" w:sz="0" w:space="0" w:color="auto"/>
                            <w:right w:val="none" w:sz="0" w:space="0" w:color="auto"/>
                          </w:divBdr>
                          <w:divsChild>
                            <w:div w:id="1063211186">
                              <w:marLeft w:val="0"/>
                              <w:marRight w:val="0"/>
                              <w:marTop w:val="240"/>
                              <w:marBottom w:val="120"/>
                              <w:divBdr>
                                <w:top w:val="none" w:sz="0" w:space="0" w:color="auto"/>
                                <w:left w:val="none" w:sz="0" w:space="0" w:color="auto"/>
                                <w:bottom w:val="none" w:sz="0" w:space="0" w:color="auto"/>
                                <w:right w:val="none" w:sz="0" w:space="0" w:color="auto"/>
                              </w:divBdr>
                            </w:div>
                            <w:div w:id="1573931749">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734025">
      <w:bodyDiv w:val="1"/>
      <w:marLeft w:val="0"/>
      <w:marRight w:val="0"/>
      <w:marTop w:val="0"/>
      <w:marBottom w:val="0"/>
      <w:divBdr>
        <w:top w:val="none" w:sz="0" w:space="0" w:color="auto"/>
        <w:left w:val="none" w:sz="0" w:space="0" w:color="auto"/>
        <w:bottom w:val="none" w:sz="0" w:space="0" w:color="auto"/>
        <w:right w:val="none" w:sz="0" w:space="0" w:color="auto"/>
      </w:divBdr>
      <w:divsChild>
        <w:div w:id="1482119341">
          <w:marLeft w:val="0"/>
          <w:marRight w:val="0"/>
          <w:marTop w:val="0"/>
          <w:marBottom w:val="0"/>
          <w:divBdr>
            <w:top w:val="none" w:sz="0" w:space="0" w:color="auto"/>
            <w:left w:val="none" w:sz="0" w:space="0" w:color="auto"/>
            <w:bottom w:val="none" w:sz="0" w:space="0" w:color="auto"/>
            <w:right w:val="none" w:sz="0" w:space="0" w:color="auto"/>
          </w:divBdr>
          <w:divsChild>
            <w:div w:id="244996982">
              <w:marLeft w:val="0"/>
              <w:marRight w:val="60"/>
              <w:marTop w:val="0"/>
              <w:marBottom w:val="0"/>
              <w:divBdr>
                <w:top w:val="none" w:sz="0" w:space="0" w:color="auto"/>
                <w:left w:val="none" w:sz="0" w:space="0" w:color="auto"/>
                <w:bottom w:val="none" w:sz="0" w:space="0" w:color="auto"/>
                <w:right w:val="none" w:sz="0" w:space="0" w:color="auto"/>
              </w:divBdr>
              <w:divsChild>
                <w:div w:id="1911696210">
                  <w:marLeft w:val="0"/>
                  <w:marRight w:val="0"/>
                  <w:marTop w:val="0"/>
                  <w:marBottom w:val="150"/>
                  <w:divBdr>
                    <w:top w:val="none" w:sz="0" w:space="0" w:color="auto"/>
                    <w:left w:val="none" w:sz="0" w:space="0" w:color="auto"/>
                    <w:bottom w:val="none" w:sz="0" w:space="0" w:color="auto"/>
                    <w:right w:val="none" w:sz="0" w:space="0" w:color="auto"/>
                  </w:divBdr>
                  <w:divsChild>
                    <w:div w:id="949240446">
                      <w:marLeft w:val="0"/>
                      <w:marRight w:val="0"/>
                      <w:marTop w:val="0"/>
                      <w:marBottom w:val="0"/>
                      <w:divBdr>
                        <w:top w:val="none" w:sz="0" w:space="0" w:color="auto"/>
                        <w:left w:val="none" w:sz="0" w:space="0" w:color="auto"/>
                        <w:bottom w:val="none" w:sz="0" w:space="0" w:color="auto"/>
                        <w:right w:val="none" w:sz="0" w:space="0" w:color="auto"/>
                      </w:divBdr>
                      <w:divsChild>
                        <w:div w:id="335815387">
                          <w:marLeft w:val="0"/>
                          <w:marRight w:val="0"/>
                          <w:marTop w:val="0"/>
                          <w:marBottom w:val="0"/>
                          <w:divBdr>
                            <w:top w:val="none" w:sz="0" w:space="0" w:color="auto"/>
                            <w:left w:val="none" w:sz="0" w:space="0" w:color="auto"/>
                            <w:bottom w:val="none" w:sz="0" w:space="0" w:color="auto"/>
                            <w:right w:val="none" w:sz="0" w:space="0" w:color="auto"/>
                          </w:divBdr>
                          <w:divsChild>
                            <w:div w:id="356589063">
                              <w:marLeft w:val="0"/>
                              <w:marRight w:val="0"/>
                              <w:marTop w:val="240"/>
                              <w:marBottom w:val="120"/>
                              <w:divBdr>
                                <w:top w:val="none" w:sz="0" w:space="0" w:color="auto"/>
                                <w:left w:val="none" w:sz="0" w:space="0" w:color="auto"/>
                                <w:bottom w:val="none" w:sz="0" w:space="0" w:color="auto"/>
                                <w:right w:val="none" w:sz="0" w:space="0" w:color="auto"/>
                              </w:divBdr>
                            </w:div>
                            <w:div w:id="610092353">
                              <w:marLeft w:val="0"/>
                              <w:marRight w:val="0"/>
                              <w:marTop w:val="240"/>
                              <w:marBottom w:val="120"/>
                              <w:divBdr>
                                <w:top w:val="none" w:sz="0" w:space="0" w:color="auto"/>
                                <w:left w:val="none" w:sz="0" w:space="0" w:color="auto"/>
                                <w:bottom w:val="none" w:sz="0" w:space="0" w:color="auto"/>
                                <w:right w:val="none" w:sz="0" w:space="0" w:color="auto"/>
                              </w:divBdr>
                            </w:div>
                            <w:div w:id="1902017155">
                              <w:marLeft w:val="0"/>
                              <w:marRight w:val="0"/>
                              <w:marTop w:val="240"/>
                              <w:marBottom w:val="120"/>
                              <w:divBdr>
                                <w:top w:val="none" w:sz="0" w:space="0" w:color="auto"/>
                                <w:left w:val="none" w:sz="0" w:space="0" w:color="auto"/>
                                <w:bottom w:val="none" w:sz="0" w:space="0" w:color="auto"/>
                                <w:right w:val="none" w:sz="0" w:space="0" w:color="auto"/>
                              </w:divBdr>
                            </w:div>
                            <w:div w:id="1968197474">
                              <w:marLeft w:val="0"/>
                              <w:marRight w:val="0"/>
                              <w:marTop w:val="240"/>
                              <w:marBottom w:val="120"/>
                              <w:divBdr>
                                <w:top w:val="none" w:sz="0" w:space="0" w:color="auto"/>
                                <w:left w:val="none" w:sz="0" w:space="0" w:color="auto"/>
                                <w:bottom w:val="none" w:sz="0" w:space="0" w:color="auto"/>
                                <w:right w:val="none" w:sz="0" w:space="0" w:color="auto"/>
                              </w:divBdr>
                            </w:div>
                            <w:div w:id="2117827716">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9813770">
      <w:bodyDiv w:val="1"/>
      <w:marLeft w:val="0"/>
      <w:marRight w:val="0"/>
      <w:marTop w:val="0"/>
      <w:marBottom w:val="0"/>
      <w:divBdr>
        <w:top w:val="none" w:sz="0" w:space="0" w:color="auto"/>
        <w:left w:val="none" w:sz="0" w:space="0" w:color="auto"/>
        <w:bottom w:val="none" w:sz="0" w:space="0" w:color="auto"/>
        <w:right w:val="none" w:sz="0" w:space="0" w:color="auto"/>
      </w:divBdr>
    </w:div>
    <w:div w:id="410663352">
      <w:bodyDiv w:val="1"/>
      <w:marLeft w:val="0"/>
      <w:marRight w:val="0"/>
      <w:marTop w:val="0"/>
      <w:marBottom w:val="0"/>
      <w:divBdr>
        <w:top w:val="none" w:sz="0" w:space="0" w:color="auto"/>
        <w:left w:val="none" w:sz="0" w:space="0" w:color="auto"/>
        <w:bottom w:val="none" w:sz="0" w:space="0" w:color="auto"/>
        <w:right w:val="none" w:sz="0" w:space="0" w:color="auto"/>
      </w:divBdr>
    </w:div>
    <w:div w:id="416682082">
      <w:bodyDiv w:val="1"/>
      <w:marLeft w:val="0"/>
      <w:marRight w:val="0"/>
      <w:marTop w:val="0"/>
      <w:marBottom w:val="0"/>
      <w:divBdr>
        <w:top w:val="none" w:sz="0" w:space="0" w:color="auto"/>
        <w:left w:val="none" w:sz="0" w:space="0" w:color="auto"/>
        <w:bottom w:val="none" w:sz="0" w:space="0" w:color="auto"/>
        <w:right w:val="none" w:sz="0" w:space="0" w:color="auto"/>
      </w:divBdr>
    </w:div>
    <w:div w:id="508058566">
      <w:bodyDiv w:val="1"/>
      <w:marLeft w:val="0"/>
      <w:marRight w:val="0"/>
      <w:marTop w:val="0"/>
      <w:marBottom w:val="0"/>
      <w:divBdr>
        <w:top w:val="none" w:sz="0" w:space="0" w:color="auto"/>
        <w:left w:val="none" w:sz="0" w:space="0" w:color="auto"/>
        <w:bottom w:val="none" w:sz="0" w:space="0" w:color="auto"/>
        <w:right w:val="none" w:sz="0" w:space="0" w:color="auto"/>
      </w:divBdr>
    </w:div>
    <w:div w:id="531529512">
      <w:bodyDiv w:val="1"/>
      <w:marLeft w:val="0"/>
      <w:marRight w:val="0"/>
      <w:marTop w:val="0"/>
      <w:marBottom w:val="0"/>
      <w:divBdr>
        <w:top w:val="none" w:sz="0" w:space="0" w:color="auto"/>
        <w:left w:val="none" w:sz="0" w:space="0" w:color="auto"/>
        <w:bottom w:val="none" w:sz="0" w:space="0" w:color="auto"/>
        <w:right w:val="none" w:sz="0" w:space="0" w:color="auto"/>
      </w:divBdr>
    </w:div>
    <w:div w:id="557975273">
      <w:bodyDiv w:val="1"/>
      <w:marLeft w:val="0"/>
      <w:marRight w:val="0"/>
      <w:marTop w:val="0"/>
      <w:marBottom w:val="0"/>
      <w:divBdr>
        <w:top w:val="none" w:sz="0" w:space="0" w:color="auto"/>
        <w:left w:val="none" w:sz="0" w:space="0" w:color="auto"/>
        <w:bottom w:val="none" w:sz="0" w:space="0" w:color="auto"/>
        <w:right w:val="none" w:sz="0" w:space="0" w:color="auto"/>
      </w:divBdr>
    </w:div>
    <w:div w:id="564266361">
      <w:bodyDiv w:val="1"/>
      <w:marLeft w:val="0"/>
      <w:marRight w:val="0"/>
      <w:marTop w:val="0"/>
      <w:marBottom w:val="0"/>
      <w:divBdr>
        <w:top w:val="none" w:sz="0" w:space="0" w:color="auto"/>
        <w:left w:val="none" w:sz="0" w:space="0" w:color="auto"/>
        <w:bottom w:val="none" w:sz="0" w:space="0" w:color="auto"/>
        <w:right w:val="none" w:sz="0" w:space="0" w:color="auto"/>
      </w:divBdr>
    </w:div>
    <w:div w:id="713231691">
      <w:bodyDiv w:val="1"/>
      <w:marLeft w:val="0"/>
      <w:marRight w:val="0"/>
      <w:marTop w:val="0"/>
      <w:marBottom w:val="0"/>
      <w:divBdr>
        <w:top w:val="none" w:sz="0" w:space="0" w:color="auto"/>
        <w:left w:val="none" w:sz="0" w:space="0" w:color="auto"/>
        <w:bottom w:val="none" w:sz="0" w:space="0" w:color="auto"/>
        <w:right w:val="none" w:sz="0" w:space="0" w:color="auto"/>
      </w:divBdr>
    </w:div>
    <w:div w:id="723452174">
      <w:bodyDiv w:val="1"/>
      <w:marLeft w:val="0"/>
      <w:marRight w:val="0"/>
      <w:marTop w:val="0"/>
      <w:marBottom w:val="0"/>
      <w:divBdr>
        <w:top w:val="none" w:sz="0" w:space="0" w:color="auto"/>
        <w:left w:val="none" w:sz="0" w:space="0" w:color="auto"/>
        <w:bottom w:val="none" w:sz="0" w:space="0" w:color="auto"/>
        <w:right w:val="none" w:sz="0" w:space="0" w:color="auto"/>
      </w:divBdr>
    </w:div>
    <w:div w:id="724521864">
      <w:bodyDiv w:val="1"/>
      <w:marLeft w:val="0"/>
      <w:marRight w:val="0"/>
      <w:marTop w:val="0"/>
      <w:marBottom w:val="0"/>
      <w:divBdr>
        <w:top w:val="none" w:sz="0" w:space="0" w:color="auto"/>
        <w:left w:val="none" w:sz="0" w:space="0" w:color="auto"/>
        <w:bottom w:val="none" w:sz="0" w:space="0" w:color="auto"/>
        <w:right w:val="none" w:sz="0" w:space="0" w:color="auto"/>
      </w:divBdr>
    </w:div>
    <w:div w:id="828595283">
      <w:bodyDiv w:val="1"/>
      <w:marLeft w:val="0"/>
      <w:marRight w:val="0"/>
      <w:marTop w:val="0"/>
      <w:marBottom w:val="0"/>
      <w:divBdr>
        <w:top w:val="none" w:sz="0" w:space="0" w:color="auto"/>
        <w:left w:val="none" w:sz="0" w:space="0" w:color="auto"/>
        <w:bottom w:val="none" w:sz="0" w:space="0" w:color="auto"/>
        <w:right w:val="none" w:sz="0" w:space="0" w:color="auto"/>
      </w:divBdr>
    </w:div>
    <w:div w:id="889148048">
      <w:bodyDiv w:val="1"/>
      <w:marLeft w:val="0"/>
      <w:marRight w:val="0"/>
      <w:marTop w:val="0"/>
      <w:marBottom w:val="0"/>
      <w:divBdr>
        <w:top w:val="none" w:sz="0" w:space="0" w:color="auto"/>
        <w:left w:val="none" w:sz="0" w:space="0" w:color="auto"/>
        <w:bottom w:val="none" w:sz="0" w:space="0" w:color="auto"/>
        <w:right w:val="none" w:sz="0" w:space="0" w:color="auto"/>
      </w:divBdr>
    </w:div>
    <w:div w:id="889652322">
      <w:bodyDiv w:val="1"/>
      <w:marLeft w:val="0"/>
      <w:marRight w:val="0"/>
      <w:marTop w:val="0"/>
      <w:marBottom w:val="0"/>
      <w:divBdr>
        <w:top w:val="none" w:sz="0" w:space="0" w:color="auto"/>
        <w:left w:val="none" w:sz="0" w:space="0" w:color="auto"/>
        <w:bottom w:val="none" w:sz="0" w:space="0" w:color="auto"/>
        <w:right w:val="none" w:sz="0" w:space="0" w:color="auto"/>
      </w:divBdr>
    </w:div>
    <w:div w:id="911814120">
      <w:bodyDiv w:val="1"/>
      <w:marLeft w:val="0"/>
      <w:marRight w:val="0"/>
      <w:marTop w:val="0"/>
      <w:marBottom w:val="0"/>
      <w:divBdr>
        <w:top w:val="none" w:sz="0" w:space="0" w:color="auto"/>
        <w:left w:val="none" w:sz="0" w:space="0" w:color="auto"/>
        <w:bottom w:val="none" w:sz="0" w:space="0" w:color="auto"/>
        <w:right w:val="none" w:sz="0" w:space="0" w:color="auto"/>
      </w:divBdr>
    </w:div>
    <w:div w:id="923804247">
      <w:bodyDiv w:val="1"/>
      <w:marLeft w:val="0"/>
      <w:marRight w:val="0"/>
      <w:marTop w:val="0"/>
      <w:marBottom w:val="0"/>
      <w:divBdr>
        <w:top w:val="none" w:sz="0" w:space="0" w:color="auto"/>
        <w:left w:val="none" w:sz="0" w:space="0" w:color="auto"/>
        <w:bottom w:val="none" w:sz="0" w:space="0" w:color="auto"/>
        <w:right w:val="none" w:sz="0" w:space="0" w:color="auto"/>
      </w:divBdr>
    </w:div>
    <w:div w:id="940573617">
      <w:bodyDiv w:val="1"/>
      <w:marLeft w:val="0"/>
      <w:marRight w:val="0"/>
      <w:marTop w:val="0"/>
      <w:marBottom w:val="0"/>
      <w:divBdr>
        <w:top w:val="none" w:sz="0" w:space="0" w:color="auto"/>
        <w:left w:val="none" w:sz="0" w:space="0" w:color="auto"/>
        <w:bottom w:val="none" w:sz="0" w:space="0" w:color="auto"/>
        <w:right w:val="none" w:sz="0" w:space="0" w:color="auto"/>
      </w:divBdr>
      <w:divsChild>
        <w:div w:id="1427771274">
          <w:marLeft w:val="0"/>
          <w:marRight w:val="0"/>
          <w:marTop w:val="0"/>
          <w:marBottom w:val="0"/>
          <w:divBdr>
            <w:top w:val="none" w:sz="0" w:space="0" w:color="auto"/>
            <w:left w:val="none" w:sz="0" w:space="0" w:color="auto"/>
            <w:bottom w:val="none" w:sz="0" w:space="0" w:color="auto"/>
            <w:right w:val="none" w:sz="0" w:space="0" w:color="auto"/>
          </w:divBdr>
          <w:divsChild>
            <w:div w:id="1878471245">
              <w:marLeft w:val="0"/>
              <w:marRight w:val="60"/>
              <w:marTop w:val="0"/>
              <w:marBottom w:val="0"/>
              <w:divBdr>
                <w:top w:val="none" w:sz="0" w:space="0" w:color="auto"/>
                <w:left w:val="none" w:sz="0" w:space="0" w:color="auto"/>
                <w:bottom w:val="none" w:sz="0" w:space="0" w:color="auto"/>
                <w:right w:val="none" w:sz="0" w:space="0" w:color="auto"/>
              </w:divBdr>
              <w:divsChild>
                <w:div w:id="1843086754">
                  <w:marLeft w:val="0"/>
                  <w:marRight w:val="0"/>
                  <w:marTop w:val="0"/>
                  <w:marBottom w:val="150"/>
                  <w:divBdr>
                    <w:top w:val="none" w:sz="0" w:space="0" w:color="auto"/>
                    <w:left w:val="none" w:sz="0" w:space="0" w:color="auto"/>
                    <w:bottom w:val="none" w:sz="0" w:space="0" w:color="auto"/>
                    <w:right w:val="none" w:sz="0" w:space="0" w:color="auto"/>
                  </w:divBdr>
                  <w:divsChild>
                    <w:div w:id="264730028">
                      <w:marLeft w:val="0"/>
                      <w:marRight w:val="0"/>
                      <w:marTop w:val="0"/>
                      <w:marBottom w:val="0"/>
                      <w:divBdr>
                        <w:top w:val="none" w:sz="0" w:space="0" w:color="auto"/>
                        <w:left w:val="none" w:sz="0" w:space="0" w:color="auto"/>
                        <w:bottom w:val="none" w:sz="0" w:space="0" w:color="auto"/>
                        <w:right w:val="none" w:sz="0" w:space="0" w:color="auto"/>
                      </w:divBdr>
                      <w:divsChild>
                        <w:div w:id="110326168">
                          <w:marLeft w:val="0"/>
                          <w:marRight w:val="0"/>
                          <w:marTop w:val="0"/>
                          <w:marBottom w:val="0"/>
                          <w:divBdr>
                            <w:top w:val="none" w:sz="0" w:space="0" w:color="auto"/>
                            <w:left w:val="none" w:sz="0" w:space="0" w:color="auto"/>
                            <w:bottom w:val="none" w:sz="0" w:space="0" w:color="auto"/>
                            <w:right w:val="none" w:sz="0" w:space="0" w:color="auto"/>
                          </w:divBdr>
                          <w:divsChild>
                            <w:div w:id="82799515">
                              <w:marLeft w:val="0"/>
                              <w:marRight w:val="0"/>
                              <w:marTop w:val="240"/>
                              <w:marBottom w:val="120"/>
                              <w:divBdr>
                                <w:top w:val="none" w:sz="0" w:space="0" w:color="auto"/>
                                <w:left w:val="none" w:sz="0" w:space="0" w:color="auto"/>
                                <w:bottom w:val="none" w:sz="0" w:space="0" w:color="auto"/>
                                <w:right w:val="none" w:sz="0" w:space="0" w:color="auto"/>
                              </w:divBdr>
                            </w:div>
                            <w:div w:id="885334916">
                              <w:marLeft w:val="0"/>
                              <w:marRight w:val="0"/>
                              <w:marTop w:val="240"/>
                              <w:marBottom w:val="120"/>
                              <w:divBdr>
                                <w:top w:val="none" w:sz="0" w:space="0" w:color="auto"/>
                                <w:left w:val="none" w:sz="0" w:space="0" w:color="auto"/>
                                <w:bottom w:val="none" w:sz="0" w:space="0" w:color="auto"/>
                                <w:right w:val="none" w:sz="0" w:space="0" w:color="auto"/>
                              </w:divBdr>
                            </w:div>
                            <w:div w:id="1413896598">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084459">
      <w:bodyDiv w:val="1"/>
      <w:marLeft w:val="0"/>
      <w:marRight w:val="0"/>
      <w:marTop w:val="0"/>
      <w:marBottom w:val="0"/>
      <w:divBdr>
        <w:top w:val="none" w:sz="0" w:space="0" w:color="auto"/>
        <w:left w:val="none" w:sz="0" w:space="0" w:color="auto"/>
        <w:bottom w:val="none" w:sz="0" w:space="0" w:color="auto"/>
        <w:right w:val="none" w:sz="0" w:space="0" w:color="auto"/>
      </w:divBdr>
    </w:div>
    <w:div w:id="946160641">
      <w:bodyDiv w:val="1"/>
      <w:marLeft w:val="0"/>
      <w:marRight w:val="0"/>
      <w:marTop w:val="0"/>
      <w:marBottom w:val="0"/>
      <w:divBdr>
        <w:top w:val="none" w:sz="0" w:space="0" w:color="auto"/>
        <w:left w:val="none" w:sz="0" w:space="0" w:color="auto"/>
        <w:bottom w:val="none" w:sz="0" w:space="0" w:color="auto"/>
        <w:right w:val="none" w:sz="0" w:space="0" w:color="auto"/>
      </w:divBdr>
    </w:div>
    <w:div w:id="959149270">
      <w:bodyDiv w:val="1"/>
      <w:marLeft w:val="0"/>
      <w:marRight w:val="0"/>
      <w:marTop w:val="0"/>
      <w:marBottom w:val="0"/>
      <w:divBdr>
        <w:top w:val="none" w:sz="0" w:space="0" w:color="auto"/>
        <w:left w:val="none" w:sz="0" w:space="0" w:color="auto"/>
        <w:bottom w:val="none" w:sz="0" w:space="0" w:color="auto"/>
        <w:right w:val="none" w:sz="0" w:space="0" w:color="auto"/>
      </w:divBdr>
    </w:div>
    <w:div w:id="989750821">
      <w:bodyDiv w:val="1"/>
      <w:marLeft w:val="0"/>
      <w:marRight w:val="0"/>
      <w:marTop w:val="0"/>
      <w:marBottom w:val="0"/>
      <w:divBdr>
        <w:top w:val="none" w:sz="0" w:space="0" w:color="auto"/>
        <w:left w:val="none" w:sz="0" w:space="0" w:color="auto"/>
        <w:bottom w:val="none" w:sz="0" w:space="0" w:color="auto"/>
        <w:right w:val="none" w:sz="0" w:space="0" w:color="auto"/>
      </w:divBdr>
    </w:div>
    <w:div w:id="991714463">
      <w:bodyDiv w:val="1"/>
      <w:marLeft w:val="0"/>
      <w:marRight w:val="0"/>
      <w:marTop w:val="0"/>
      <w:marBottom w:val="0"/>
      <w:divBdr>
        <w:top w:val="none" w:sz="0" w:space="0" w:color="auto"/>
        <w:left w:val="none" w:sz="0" w:space="0" w:color="auto"/>
        <w:bottom w:val="none" w:sz="0" w:space="0" w:color="auto"/>
        <w:right w:val="none" w:sz="0" w:space="0" w:color="auto"/>
      </w:divBdr>
    </w:div>
    <w:div w:id="1005740693">
      <w:bodyDiv w:val="1"/>
      <w:marLeft w:val="0"/>
      <w:marRight w:val="0"/>
      <w:marTop w:val="0"/>
      <w:marBottom w:val="0"/>
      <w:divBdr>
        <w:top w:val="none" w:sz="0" w:space="0" w:color="auto"/>
        <w:left w:val="none" w:sz="0" w:space="0" w:color="auto"/>
        <w:bottom w:val="none" w:sz="0" w:space="0" w:color="auto"/>
        <w:right w:val="none" w:sz="0" w:space="0" w:color="auto"/>
      </w:divBdr>
    </w:div>
    <w:div w:id="1008826372">
      <w:bodyDiv w:val="1"/>
      <w:marLeft w:val="0"/>
      <w:marRight w:val="0"/>
      <w:marTop w:val="0"/>
      <w:marBottom w:val="0"/>
      <w:divBdr>
        <w:top w:val="none" w:sz="0" w:space="0" w:color="auto"/>
        <w:left w:val="none" w:sz="0" w:space="0" w:color="auto"/>
        <w:bottom w:val="none" w:sz="0" w:space="0" w:color="auto"/>
        <w:right w:val="none" w:sz="0" w:space="0" w:color="auto"/>
      </w:divBdr>
    </w:div>
    <w:div w:id="1037464508">
      <w:bodyDiv w:val="1"/>
      <w:marLeft w:val="0"/>
      <w:marRight w:val="0"/>
      <w:marTop w:val="0"/>
      <w:marBottom w:val="0"/>
      <w:divBdr>
        <w:top w:val="none" w:sz="0" w:space="0" w:color="auto"/>
        <w:left w:val="none" w:sz="0" w:space="0" w:color="auto"/>
        <w:bottom w:val="none" w:sz="0" w:space="0" w:color="auto"/>
        <w:right w:val="none" w:sz="0" w:space="0" w:color="auto"/>
      </w:divBdr>
    </w:div>
    <w:div w:id="1038775148">
      <w:bodyDiv w:val="1"/>
      <w:marLeft w:val="0"/>
      <w:marRight w:val="0"/>
      <w:marTop w:val="0"/>
      <w:marBottom w:val="0"/>
      <w:divBdr>
        <w:top w:val="none" w:sz="0" w:space="0" w:color="auto"/>
        <w:left w:val="none" w:sz="0" w:space="0" w:color="auto"/>
        <w:bottom w:val="none" w:sz="0" w:space="0" w:color="auto"/>
        <w:right w:val="none" w:sz="0" w:space="0" w:color="auto"/>
      </w:divBdr>
      <w:divsChild>
        <w:div w:id="485247573">
          <w:marLeft w:val="0"/>
          <w:marRight w:val="0"/>
          <w:marTop w:val="0"/>
          <w:marBottom w:val="0"/>
          <w:divBdr>
            <w:top w:val="none" w:sz="0" w:space="0" w:color="auto"/>
            <w:left w:val="none" w:sz="0" w:space="0" w:color="auto"/>
            <w:bottom w:val="none" w:sz="0" w:space="0" w:color="auto"/>
            <w:right w:val="none" w:sz="0" w:space="0" w:color="auto"/>
          </w:divBdr>
          <w:divsChild>
            <w:div w:id="486288671">
              <w:marLeft w:val="0"/>
              <w:marRight w:val="60"/>
              <w:marTop w:val="0"/>
              <w:marBottom w:val="0"/>
              <w:divBdr>
                <w:top w:val="none" w:sz="0" w:space="0" w:color="auto"/>
                <w:left w:val="none" w:sz="0" w:space="0" w:color="auto"/>
                <w:bottom w:val="none" w:sz="0" w:space="0" w:color="auto"/>
                <w:right w:val="none" w:sz="0" w:space="0" w:color="auto"/>
              </w:divBdr>
              <w:divsChild>
                <w:div w:id="1986355728">
                  <w:marLeft w:val="0"/>
                  <w:marRight w:val="0"/>
                  <w:marTop w:val="0"/>
                  <w:marBottom w:val="150"/>
                  <w:divBdr>
                    <w:top w:val="none" w:sz="0" w:space="0" w:color="auto"/>
                    <w:left w:val="none" w:sz="0" w:space="0" w:color="auto"/>
                    <w:bottom w:val="none" w:sz="0" w:space="0" w:color="auto"/>
                    <w:right w:val="none" w:sz="0" w:space="0" w:color="auto"/>
                  </w:divBdr>
                  <w:divsChild>
                    <w:div w:id="1707294641">
                      <w:marLeft w:val="0"/>
                      <w:marRight w:val="0"/>
                      <w:marTop w:val="0"/>
                      <w:marBottom w:val="0"/>
                      <w:divBdr>
                        <w:top w:val="none" w:sz="0" w:space="0" w:color="auto"/>
                        <w:left w:val="none" w:sz="0" w:space="0" w:color="auto"/>
                        <w:bottom w:val="none" w:sz="0" w:space="0" w:color="auto"/>
                        <w:right w:val="none" w:sz="0" w:space="0" w:color="auto"/>
                      </w:divBdr>
                      <w:divsChild>
                        <w:div w:id="1245188557">
                          <w:marLeft w:val="0"/>
                          <w:marRight w:val="0"/>
                          <w:marTop w:val="0"/>
                          <w:marBottom w:val="0"/>
                          <w:divBdr>
                            <w:top w:val="none" w:sz="0" w:space="0" w:color="auto"/>
                            <w:left w:val="none" w:sz="0" w:space="0" w:color="auto"/>
                            <w:bottom w:val="none" w:sz="0" w:space="0" w:color="auto"/>
                            <w:right w:val="none" w:sz="0" w:space="0" w:color="auto"/>
                          </w:divBdr>
                          <w:divsChild>
                            <w:div w:id="2359648">
                              <w:marLeft w:val="0"/>
                              <w:marRight w:val="0"/>
                              <w:marTop w:val="240"/>
                              <w:marBottom w:val="120"/>
                              <w:divBdr>
                                <w:top w:val="none" w:sz="0" w:space="0" w:color="auto"/>
                                <w:left w:val="none" w:sz="0" w:space="0" w:color="auto"/>
                                <w:bottom w:val="none" w:sz="0" w:space="0" w:color="auto"/>
                                <w:right w:val="none" w:sz="0" w:space="0" w:color="auto"/>
                              </w:divBdr>
                            </w:div>
                            <w:div w:id="78793680">
                              <w:marLeft w:val="0"/>
                              <w:marRight w:val="0"/>
                              <w:marTop w:val="240"/>
                              <w:marBottom w:val="120"/>
                              <w:divBdr>
                                <w:top w:val="none" w:sz="0" w:space="0" w:color="auto"/>
                                <w:left w:val="none" w:sz="0" w:space="0" w:color="auto"/>
                                <w:bottom w:val="none" w:sz="0" w:space="0" w:color="auto"/>
                                <w:right w:val="none" w:sz="0" w:space="0" w:color="auto"/>
                              </w:divBdr>
                            </w:div>
                            <w:div w:id="812215320">
                              <w:marLeft w:val="0"/>
                              <w:marRight w:val="0"/>
                              <w:marTop w:val="240"/>
                              <w:marBottom w:val="120"/>
                              <w:divBdr>
                                <w:top w:val="none" w:sz="0" w:space="0" w:color="auto"/>
                                <w:left w:val="none" w:sz="0" w:space="0" w:color="auto"/>
                                <w:bottom w:val="none" w:sz="0" w:space="0" w:color="auto"/>
                                <w:right w:val="none" w:sz="0" w:space="0" w:color="auto"/>
                              </w:divBdr>
                            </w:div>
                            <w:div w:id="1075783107">
                              <w:marLeft w:val="0"/>
                              <w:marRight w:val="0"/>
                              <w:marTop w:val="240"/>
                              <w:marBottom w:val="120"/>
                              <w:divBdr>
                                <w:top w:val="none" w:sz="0" w:space="0" w:color="auto"/>
                                <w:left w:val="none" w:sz="0" w:space="0" w:color="auto"/>
                                <w:bottom w:val="none" w:sz="0" w:space="0" w:color="auto"/>
                                <w:right w:val="none" w:sz="0" w:space="0" w:color="auto"/>
                              </w:divBdr>
                            </w:div>
                            <w:div w:id="1741369429">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453651">
      <w:bodyDiv w:val="1"/>
      <w:marLeft w:val="0"/>
      <w:marRight w:val="0"/>
      <w:marTop w:val="0"/>
      <w:marBottom w:val="0"/>
      <w:divBdr>
        <w:top w:val="none" w:sz="0" w:space="0" w:color="auto"/>
        <w:left w:val="none" w:sz="0" w:space="0" w:color="auto"/>
        <w:bottom w:val="none" w:sz="0" w:space="0" w:color="auto"/>
        <w:right w:val="none" w:sz="0" w:space="0" w:color="auto"/>
      </w:divBdr>
    </w:div>
    <w:div w:id="1181580573">
      <w:bodyDiv w:val="1"/>
      <w:marLeft w:val="0"/>
      <w:marRight w:val="0"/>
      <w:marTop w:val="0"/>
      <w:marBottom w:val="0"/>
      <w:divBdr>
        <w:top w:val="none" w:sz="0" w:space="0" w:color="auto"/>
        <w:left w:val="none" w:sz="0" w:space="0" w:color="auto"/>
        <w:bottom w:val="none" w:sz="0" w:space="0" w:color="auto"/>
        <w:right w:val="none" w:sz="0" w:space="0" w:color="auto"/>
      </w:divBdr>
    </w:div>
    <w:div w:id="1187208035">
      <w:bodyDiv w:val="1"/>
      <w:marLeft w:val="0"/>
      <w:marRight w:val="0"/>
      <w:marTop w:val="0"/>
      <w:marBottom w:val="0"/>
      <w:divBdr>
        <w:top w:val="none" w:sz="0" w:space="0" w:color="auto"/>
        <w:left w:val="none" w:sz="0" w:space="0" w:color="auto"/>
        <w:bottom w:val="none" w:sz="0" w:space="0" w:color="auto"/>
        <w:right w:val="none" w:sz="0" w:space="0" w:color="auto"/>
      </w:divBdr>
    </w:div>
    <w:div w:id="1194735127">
      <w:bodyDiv w:val="1"/>
      <w:marLeft w:val="0"/>
      <w:marRight w:val="0"/>
      <w:marTop w:val="0"/>
      <w:marBottom w:val="0"/>
      <w:divBdr>
        <w:top w:val="none" w:sz="0" w:space="0" w:color="auto"/>
        <w:left w:val="none" w:sz="0" w:space="0" w:color="auto"/>
        <w:bottom w:val="none" w:sz="0" w:space="0" w:color="auto"/>
        <w:right w:val="none" w:sz="0" w:space="0" w:color="auto"/>
      </w:divBdr>
    </w:div>
    <w:div w:id="1224488023">
      <w:bodyDiv w:val="1"/>
      <w:marLeft w:val="0"/>
      <w:marRight w:val="0"/>
      <w:marTop w:val="0"/>
      <w:marBottom w:val="0"/>
      <w:divBdr>
        <w:top w:val="none" w:sz="0" w:space="0" w:color="auto"/>
        <w:left w:val="none" w:sz="0" w:space="0" w:color="auto"/>
        <w:bottom w:val="none" w:sz="0" w:space="0" w:color="auto"/>
        <w:right w:val="none" w:sz="0" w:space="0" w:color="auto"/>
      </w:divBdr>
      <w:divsChild>
        <w:div w:id="1838109146">
          <w:marLeft w:val="0"/>
          <w:marRight w:val="0"/>
          <w:marTop w:val="0"/>
          <w:marBottom w:val="0"/>
          <w:divBdr>
            <w:top w:val="none" w:sz="0" w:space="0" w:color="auto"/>
            <w:left w:val="none" w:sz="0" w:space="0" w:color="auto"/>
            <w:bottom w:val="none" w:sz="0" w:space="0" w:color="auto"/>
            <w:right w:val="none" w:sz="0" w:space="0" w:color="auto"/>
          </w:divBdr>
          <w:divsChild>
            <w:div w:id="1354188821">
              <w:marLeft w:val="0"/>
              <w:marRight w:val="60"/>
              <w:marTop w:val="0"/>
              <w:marBottom w:val="0"/>
              <w:divBdr>
                <w:top w:val="none" w:sz="0" w:space="0" w:color="auto"/>
                <w:left w:val="none" w:sz="0" w:space="0" w:color="auto"/>
                <w:bottom w:val="none" w:sz="0" w:space="0" w:color="auto"/>
                <w:right w:val="none" w:sz="0" w:space="0" w:color="auto"/>
              </w:divBdr>
              <w:divsChild>
                <w:div w:id="1492985017">
                  <w:marLeft w:val="0"/>
                  <w:marRight w:val="0"/>
                  <w:marTop w:val="0"/>
                  <w:marBottom w:val="150"/>
                  <w:divBdr>
                    <w:top w:val="none" w:sz="0" w:space="0" w:color="auto"/>
                    <w:left w:val="none" w:sz="0" w:space="0" w:color="auto"/>
                    <w:bottom w:val="none" w:sz="0" w:space="0" w:color="auto"/>
                    <w:right w:val="none" w:sz="0" w:space="0" w:color="auto"/>
                  </w:divBdr>
                  <w:divsChild>
                    <w:div w:id="1832746792">
                      <w:marLeft w:val="0"/>
                      <w:marRight w:val="0"/>
                      <w:marTop w:val="0"/>
                      <w:marBottom w:val="0"/>
                      <w:divBdr>
                        <w:top w:val="none" w:sz="0" w:space="0" w:color="auto"/>
                        <w:left w:val="none" w:sz="0" w:space="0" w:color="auto"/>
                        <w:bottom w:val="none" w:sz="0" w:space="0" w:color="auto"/>
                        <w:right w:val="none" w:sz="0" w:space="0" w:color="auto"/>
                      </w:divBdr>
                      <w:divsChild>
                        <w:div w:id="2121340078">
                          <w:marLeft w:val="0"/>
                          <w:marRight w:val="0"/>
                          <w:marTop w:val="0"/>
                          <w:marBottom w:val="0"/>
                          <w:divBdr>
                            <w:top w:val="none" w:sz="0" w:space="0" w:color="auto"/>
                            <w:left w:val="none" w:sz="0" w:space="0" w:color="auto"/>
                            <w:bottom w:val="none" w:sz="0" w:space="0" w:color="auto"/>
                            <w:right w:val="none" w:sz="0" w:space="0" w:color="auto"/>
                          </w:divBdr>
                          <w:divsChild>
                            <w:div w:id="874542721">
                              <w:marLeft w:val="0"/>
                              <w:marRight w:val="0"/>
                              <w:marTop w:val="240"/>
                              <w:marBottom w:val="120"/>
                              <w:divBdr>
                                <w:top w:val="none" w:sz="0" w:space="0" w:color="auto"/>
                                <w:left w:val="none" w:sz="0" w:space="0" w:color="auto"/>
                                <w:bottom w:val="none" w:sz="0" w:space="0" w:color="auto"/>
                                <w:right w:val="none" w:sz="0" w:space="0" w:color="auto"/>
                              </w:divBdr>
                            </w:div>
                            <w:div w:id="1331179059">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825701">
      <w:bodyDiv w:val="1"/>
      <w:marLeft w:val="0"/>
      <w:marRight w:val="0"/>
      <w:marTop w:val="0"/>
      <w:marBottom w:val="0"/>
      <w:divBdr>
        <w:top w:val="none" w:sz="0" w:space="0" w:color="auto"/>
        <w:left w:val="none" w:sz="0" w:space="0" w:color="auto"/>
        <w:bottom w:val="none" w:sz="0" w:space="0" w:color="auto"/>
        <w:right w:val="none" w:sz="0" w:space="0" w:color="auto"/>
      </w:divBdr>
      <w:divsChild>
        <w:div w:id="1317341837">
          <w:marLeft w:val="0"/>
          <w:marRight w:val="0"/>
          <w:marTop w:val="0"/>
          <w:marBottom w:val="0"/>
          <w:divBdr>
            <w:top w:val="none" w:sz="0" w:space="0" w:color="auto"/>
            <w:left w:val="none" w:sz="0" w:space="0" w:color="auto"/>
            <w:bottom w:val="none" w:sz="0" w:space="0" w:color="auto"/>
            <w:right w:val="none" w:sz="0" w:space="0" w:color="auto"/>
          </w:divBdr>
          <w:divsChild>
            <w:div w:id="684400150">
              <w:marLeft w:val="0"/>
              <w:marRight w:val="0"/>
              <w:marTop w:val="0"/>
              <w:marBottom w:val="0"/>
              <w:divBdr>
                <w:top w:val="none" w:sz="0" w:space="0" w:color="auto"/>
                <w:left w:val="none" w:sz="0" w:space="0" w:color="auto"/>
                <w:bottom w:val="none" w:sz="0" w:space="0" w:color="auto"/>
                <w:right w:val="none" w:sz="0" w:space="0" w:color="auto"/>
              </w:divBdr>
              <w:divsChild>
                <w:div w:id="2069844338">
                  <w:marLeft w:val="-225"/>
                  <w:marRight w:val="-225"/>
                  <w:marTop w:val="0"/>
                  <w:marBottom w:val="0"/>
                  <w:divBdr>
                    <w:top w:val="none" w:sz="0" w:space="0" w:color="auto"/>
                    <w:left w:val="none" w:sz="0" w:space="0" w:color="auto"/>
                    <w:bottom w:val="none" w:sz="0" w:space="0" w:color="auto"/>
                    <w:right w:val="none" w:sz="0" w:space="0" w:color="auto"/>
                  </w:divBdr>
                  <w:divsChild>
                    <w:div w:id="2017077985">
                      <w:marLeft w:val="0"/>
                      <w:marRight w:val="0"/>
                      <w:marTop w:val="0"/>
                      <w:marBottom w:val="0"/>
                      <w:divBdr>
                        <w:top w:val="none" w:sz="0" w:space="0" w:color="auto"/>
                        <w:left w:val="none" w:sz="0" w:space="0" w:color="auto"/>
                        <w:bottom w:val="none" w:sz="0" w:space="0" w:color="auto"/>
                        <w:right w:val="none" w:sz="0" w:space="0" w:color="auto"/>
                      </w:divBdr>
                      <w:divsChild>
                        <w:div w:id="1914970327">
                          <w:marLeft w:val="0"/>
                          <w:marRight w:val="0"/>
                          <w:marTop w:val="0"/>
                          <w:marBottom w:val="0"/>
                          <w:divBdr>
                            <w:top w:val="none" w:sz="0" w:space="0" w:color="auto"/>
                            <w:left w:val="none" w:sz="0" w:space="0" w:color="auto"/>
                            <w:bottom w:val="none" w:sz="0" w:space="0" w:color="auto"/>
                            <w:right w:val="none" w:sz="0" w:space="0" w:color="auto"/>
                          </w:divBdr>
                          <w:divsChild>
                            <w:div w:id="62143862">
                              <w:marLeft w:val="-225"/>
                              <w:marRight w:val="-225"/>
                              <w:marTop w:val="0"/>
                              <w:marBottom w:val="0"/>
                              <w:divBdr>
                                <w:top w:val="none" w:sz="0" w:space="0" w:color="auto"/>
                                <w:left w:val="none" w:sz="0" w:space="0" w:color="auto"/>
                                <w:bottom w:val="none" w:sz="0" w:space="0" w:color="auto"/>
                                <w:right w:val="none" w:sz="0" w:space="0" w:color="auto"/>
                              </w:divBdr>
                              <w:divsChild>
                                <w:div w:id="1307902256">
                                  <w:marLeft w:val="0"/>
                                  <w:marRight w:val="0"/>
                                  <w:marTop w:val="0"/>
                                  <w:marBottom w:val="0"/>
                                  <w:divBdr>
                                    <w:top w:val="none" w:sz="0" w:space="0" w:color="auto"/>
                                    <w:left w:val="none" w:sz="0" w:space="0" w:color="auto"/>
                                    <w:bottom w:val="none" w:sz="0" w:space="0" w:color="auto"/>
                                    <w:right w:val="none" w:sz="0" w:space="0" w:color="auto"/>
                                  </w:divBdr>
                                  <w:divsChild>
                                    <w:div w:id="213027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8682595">
      <w:bodyDiv w:val="1"/>
      <w:marLeft w:val="0"/>
      <w:marRight w:val="0"/>
      <w:marTop w:val="0"/>
      <w:marBottom w:val="0"/>
      <w:divBdr>
        <w:top w:val="none" w:sz="0" w:space="0" w:color="auto"/>
        <w:left w:val="none" w:sz="0" w:space="0" w:color="auto"/>
        <w:bottom w:val="none" w:sz="0" w:space="0" w:color="auto"/>
        <w:right w:val="none" w:sz="0" w:space="0" w:color="auto"/>
      </w:divBdr>
      <w:divsChild>
        <w:div w:id="1148977884">
          <w:marLeft w:val="0"/>
          <w:marRight w:val="0"/>
          <w:marTop w:val="0"/>
          <w:marBottom w:val="0"/>
          <w:divBdr>
            <w:top w:val="none" w:sz="0" w:space="0" w:color="auto"/>
            <w:left w:val="none" w:sz="0" w:space="0" w:color="auto"/>
            <w:bottom w:val="none" w:sz="0" w:space="0" w:color="auto"/>
            <w:right w:val="none" w:sz="0" w:space="0" w:color="auto"/>
          </w:divBdr>
          <w:divsChild>
            <w:div w:id="1328481048">
              <w:marLeft w:val="0"/>
              <w:marRight w:val="60"/>
              <w:marTop w:val="0"/>
              <w:marBottom w:val="0"/>
              <w:divBdr>
                <w:top w:val="none" w:sz="0" w:space="0" w:color="auto"/>
                <w:left w:val="none" w:sz="0" w:space="0" w:color="auto"/>
                <w:bottom w:val="none" w:sz="0" w:space="0" w:color="auto"/>
                <w:right w:val="none" w:sz="0" w:space="0" w:color="auto"/>
              </w:divBdr>
              <w:divsChild>
                <w:div w:id="1233349888">
                  <w:marLeft w:val="0"/>
                  <w:marRight w:val="0"/>
                  <w:marTop w:val="0"/>
                  <w:marBottom w:val="150"/>
                  <w:divBdr>
                    <w:top w:val="none" w:sz="0" w:space="0" w:color="auto"/>
                    <w:left w:val="none" w:sz="0" w:space="0" w:color="auto"/>
                    <w:bottom w:val="none" w:sz="0" w:space="0" w:color="auto"/>
                    <w:right w:val="none" w:sz="0" w:space="0" w:color="auto"/>
                  </w:divBdr>
                  <w:divsChild>
                    <w:div w:id="729116935">
                      <w:marLeft w:val="0"/>
                      <w:marRight w:val="0"/>
                      <w:marTop w:val="0"/>
                      <w:marBottom w:val="0"/>
                      <w:divBdr>
                        <w:top w:val="none" w:sz="0" w:space="0" w:color="auto"/>
                        <w:left w:val="none" w:sz="0" w:space="0" w:color="auto"/>
                        <w:bottom w:val="none" w:sz="0" w:space="0" w:color="auto"/>
                        <w:right w:val="none" w:sz="0" w:space="0" w:color="auto"/>
                      </w:divBdr>
                      <w:divsChild>
                        <w:div w:id="1957834826">
                          <w:marLeft w:val="0"/>
                          <w:marRight w:val="0"/>
                          <w:marTop w:val="0"/>
                          <w:marBottom w:val="0"/>
                          <w:divBdr>
                            <w:top w:val="none" w:sz="0" w:space="0" w:color="auto"/>
                            <w:left w:val="none" w:sz="0" w:space="0" w:color="auto"/>
                            <w:bottom w:val="none" w:sz="0" w:space="0" w:color="auto"/>
                            <w:right w:val="none" w:sz="0" w:space="0" w:color="auto"/>
                          </w:divBdr>
                          <w:divsChild>
                            <w:div w:id="223681894">
                              <w:marLeft w:val="0"/>
                              <w:marRight w:val="0"/>
                              <w:marTop w:val="240"/>
                              <w:marBottom w:val="120"/>
                              <w:divBdr>
                                <w:top w:val="none" w:sz="0" w:space="0" w:color="auto"/>
                                <w:left w:val="none" w:sz="0" w:space="0" w:color="auto"/>
                                <w:bottom w:val="none" w:sz="0" w:space="0" w:color="auto"/>
                                <w:right w:val="none" w:sz="0" w:space="0" w:color="auto"/>
                              </w:divBdr>
                            </w:div>
                            <w:div w:id="1813520619">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896867">
      <w:bodyDiv w:val="1"/>
      <w:marLeft w:val="0"/>
      <w:marRight w:val="0"/>
      <w:marTop w:val="0"/>
      <w:marBottom w:val="0"/>
      <w:divBdr>
        <w:top w:val="none" w:sz="0" w:space="0" w:color="auto"/>
        <w:left w:val="none" w:sz="0" w:space="0" w:color="auto"/>
        <w:bottom w:val="none" w:sz="0" w:space="0" w:color="auto"/>
        <w:right w:val="none" w:sz="0" w:space="0" w:color="auto"/>
      </w:divBdr>
      <w:divsChild>
        <w:div w:id="81922594">
          <w:marLeft w:val="0"/>
          <w:marRight w:val="0"/>
          <w:marTop w:val="0"/>
          <w:marBottom w:val="0"/>
          <w:divBdr>
            <w:top w:val="none" w:sz="0" w:space="0" w:color="auto"/>
            <w:left w:val="none" w:sz="0" w:space="0" w:color="auto"/>
            <w:bottom w:val="none" w:sz="0" w:space="0" w:color="auto"/>
            <w:right w:val="none" w:sz="0" w:space="0" w:color="auto"/>
          </w:divBdr>
          <w:divsChild>
            <w:div w:id="2086536249">
              <w:marLeft w:val="0"/>
              <w:marRight w:val="60"/>
              <w:marTop w:val="0"/>
              <w:marBottom w:val="0"/>
              <w:divBdr>
                <w:top w:val="none" w:sz="0" w:space="0" w:color="auto"/>
                <w:left w:val="none" w:sz="0" w:space="0" w:color="auto"/>
                <w:bottom w:val="none" w:sz="0" w:space="0" w:color="auto"/>
                <w:right w:val="none" w:sz="0" w:space="0" w:color="auto"/>
              </w:divBdr>
              <w:divsChild>
                <w:div w:id="926380130">
                  <w:marLeft w:val="0"/>
                  <w:marRight w:val="0"/>
                  <w:marTop w:val="0"/>
                  <w:marBottom w:val="150"/>
                  <w:divBdr>
                    <w:top w:val="none" w:sz="0" w:space="0" w:color="auto"/>
                    <w:left w:val="none" w:sz="0" w:space="0" w:color="auto"/>
                    <w:bottom w:val="none" w:sz="0" w:space="0" w:color="auto"/>
                    <w:right w:val="none" w:sz="0" w:space="0" w:color="auto"/>
                  </w:divBdr>
                  <w:divsChild>
                    <w:div w:id="964166424">
                      <w:marLeft w:val="0"/>
                      <w:marRight w:val="0"/>
                      <w:marTop w:val="0"/>
                      <w:marBottom w:val="0"/>
                      <w:divBdr>
                        <w:top w:val="none" w:sz="0" w:space="0" w:color="auto"/>
                        <w:left w:val="none" w:sz="0" w:space="0" w:color="auto"/>
                        <w:bottom w:val="none" w:sz="0" w:space="0" w:color="auto"/>
                        <w:right w:val="none" w:sz="0" w:space="0" w:color="auto"/>
                      </w:divBdr>
                      <w:divsChild>
                        <w:div w:id="1629430101">
                          <w:marLeft w:val="0"/>
                          <w:marRight w:val="0"/>
                          <w:marTop w:val="0"/>
                          <w:marBottom w:val="0"/>
                          <w:divBdr>
                            <w:top w:val="none" w:sz="0" w:space="0" w:color="auto"/>
                            <w:left w:val="none" w:sz="0" w:space="0" w:color="auto"/>
                            <w:bottom w:val="none" w:sz="0" w:space="0" w:color="auto"/>
                            <w:right w:val="none" w:sz="0" w:space="0" w:color="auto"/>
                          </w:divBdr>
                          <w:divsChild>
                            <w:div w:id="1568568144">
                              <w:marLeft w:val="0"/>
                              <w:marRight w:val="0"/>
                              <w:marTop w:val="240"/>
                              <w:marBottom w:val="120"/>
                              <w:divBdr>
                                <w:top w:val="none" w:sz="0" w:space="0" w:color="auto"/>
                                <w:left w:val="none" w:sz="0" w:space="0" w:color="auto"/>
                                <w:bottom w:val="none" w:sz="0" w:space="0" w:color="auto"/>
                                <w:right w:val="none" w:sz="0" w:space="0" w:color="auto"/>
                              </w:divBdr>
                            </w:div>
                            <w:div w:id="1915581320">
                              <w:marLeft w:val="0"/>
                              <w:marRight w:val="0"/>
                              <w:marTop w:val="240"/>
                              <w:marBottom w:val="120"/>
                              <w:divBdr>
                                <w:top w:val="none" w:sz="0" w:space="0" w:color="auto"/>
                                <w:left w:val="none" w:sz="0" w:space="0" w:color="auto"/>
                                <w:bottom w:val="none" w:sz="0" w:space="0" w:color="auto"/>
                                <w:right w:val="none" w:sz="0" w:space="0" w:color="auto"/>
                              </w:divBdr>
                            </w:div>
                            <w:div w:id="2091196918">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494032">
      <w:bodyDiv w:val="1"/>
      <w:marLeft w:val="0"/>
      <w:marRight w:val="0"/>
      <w:marTop w:val="0"/>
      <w:marBottom w:val="0"/>
      <w:divBdr>
        <w:top w:val="none" w:sz="0" w:space="0" w:color="auto"/>
        <w:left w:val="none" w:sz="0" w:space="0" w:color="auto"/>
        <w:bottom w:val="none" w:sz="0" w:space="0" w:color="auto"/>
        <w:right w:val="none" w:sz="0" w:space="0" w:color="auto"/>
      </w:divBdr>
    </w:div>
    <w:div w:id="1388844815">
      <w:bodyDiv w:val="1"/>
      <w:marLeft w:val="0"/>
      <w:marRight w:val="0"/>
      <w:marTop w:val="0"/>
      <w:marBottom w:val="0"/>
      <w:divBdr>
        <w:top w:val="none" w:sz="0" w:space="0" w:color="auto"/>
        <w:left w:val="none" w:sz="0" w:space="0" w:color="auto"/>
        <w:bottom w:val="none" w:sz="0" w:space="0" w:color="auto"/>
        <w:right w:val="none" w:sz="0" w:space="0" w:color="auto"/>
      </w:divBdr>
    </w:div>
    <w:div w:id="1419983260">
      <w:bodyDiv w:val="1"/>
      <w:marLeft w:val="0"/>
      <w:marRight w:val="0"/>
      <w:marTop w:val="0"/>
      <w:marBottom w:val="0"/>
      <w:divBdr>
        <w:top w:val="none" w:sz="0" w:space="0" w:color="auto"/>
        <w:left w:val="none" w:sz="0" w:space="0" w:color="auto"/>
        <w:bottom w:val="none" w:sz="0" w:space="0" w:color="auto"/>
        <w:right w:val="none" w:sz="0" w:space="0" w:color="auto"/>
      </w:divBdr>
      <w:divsChild>
        <w:div w:id="1369599770">
          <w:marLeft w:val="0"/>
          <w:marRight w:val="0"/>
          <w:marTop w:val="0"/>
          <w:marBottom w:val="0"/>
          <w:divBdr>
            <w:top w:val="none" w:sz="0" w:space="0" w:color="auto"/>
            <w:left w:val="none" w:sz="0" w:space="0" w:color="auto"/>
            <w:bottom w:val="none" w:sz="0" w:space="0" w:color="auto"/>
            <w:right w:val="none" w:sz="0" w:space="0" w:color="auto"/>
          </w:divBdr>
          <w:divsChild>
            <w:div w:id="1254586458">
              <w:marLeft w:val="0"/>
              <w:marRight w:val="60"/>
              <w:marTop w:val="0"/>
              <w:marBottom w:val="0"/>
              <w:divBdr>
                <w:top w:val="none" w:sz="0" w:space="0" w:color="auto"/>
                <w:left w:val="none" w:sz="0" w:space="0" w:color="auto"/>
                <w:bottom w:val="none" w:sz="0" w:space="0" w:color="auto"/>
                <w:right w:val="none" w:sz="0" w:space="0" w:color="auto"/>
              </w:divBdr>
              <w:divsChild>
                <w:div w:id="379524860">
                  <w:marLeft w:val="0"/>
                  <w:marRight w:val="0"/>
                  <w:marTop w:val="0"/>
                  <w:marBottom w:val="150"/>
                  <w:divBdr>
                    <w:top w:val="none" w:sz="0" w:space="0" w:color="auto"/>
                    <w:left w:val="none" w:sz="0" w:space="0" w:color="auto"/>
                    <w:bottom w:val="none" w:sz="0" w:space="0" w:color="auto"/>
                    <w:right w:val="none" w:sz="0" w:space="0" w:color="auto"/>
                  </w:divBdr>
                  <w:divsChild>
                    <w:div w:id="1060010477">
                      <w:marLeft w:val="0"/>
                      <w:marRight w:val="0"/>
                      <w:marTop w:val="0"/>
                      <w:marBottom w:val="0"/>
                      <w:divBdr>
                        <w:top w:val="none" w:sz="0" w:space="0" w:color="auto"/>
                        <w:left w:val="none" w:sz="0" w:space="0" w:color="auto"/>
                        <w:bottom w:val="none" w:sz="0" w:space="0" w:color="auto"/>
                        <w:right w:val="none" w:sz="0" w:space="0" w:color="auto"/>
                      </w:divBdr>
                      <w:divsChild>
                        <w:div w:id="197158347">
                          <w:marLeft w:val="0"/>
                          <w:marRight w:val="0"/>
                          <w:marTop w:val="0"/>
                          <w:marBottom w:val="0"/>
                          <w:divBdr>
                            <w:top w:val="none" w:sz="0" w:space="0" w:color="auto"/>
                            <w:left w:val="none" w:sz="0" w:space="0" w:color="auto"/>
                            <w:bottom w:val="none" w:sz="0" w:space="0" w:color="auto"/>
                            <w:right w:val="none" w:sz="0" w:space="0" w:color="auto"/>
                          </w:divBdr>
                          <w:divsChild>
                            <w:div w:id="83694361">
                              <w:marLeft w:val="0"/>
                              <w:marRight w:val="0"/>
                              <w:marTop w:val="240"/>
                              <w:marBottom w:val="120"/>
                              <w:divBdr>
                                <w:top w:val="none" w:sz="0" w:space="0" w:color="auto"/>
                                <w:left w:val="none" w:sz="0" w:space="0" w:color="auto"/>
                                <w:bottom w:val="none" w:sz="0" w:space="0" w:color="auto"/>
                                <w:right w:val="none" w:sz="0" w:space="0" w:color="auto"/>
                              </w:divBdr>
                            </w:div>
                            <w:div w:id="734164319">
                              <w:marLeft w:val="0"/>
                              <w:marRight w:val="0"/>
                              <w:marTop w:val="240"/>
                              <w:marBottom w:val="120"/>
                              <w:divBdr>
                                <w:top w:val="none" w:sz="0" w:space="0" w:color="auto"/>
                                <w:left w:val="none" w:sz="0" w:space="0" w:color="auto"/>
                                <w:bottom w:val="none" w:sz="0" w:space="0" w:color="auto"/>
                                <w:right w:val="none" w:sz="0" w:space="0" w:color="auto"/>
                              </w:divBdr>
                            </w:div>
                            <w:div w:id="816067117">
                              <w:marLeft w:val="0"/>
                              <w:marRight w:val="0"/>
                              <w:marTop w:val="240"/>
                              <w:marBottom w:val="120"/>
                              <w:divBdr>
                                <w:top w:val="none" w:sz="0" w:space="0" w:color="auto"/>
                                <w:left w:val="none" w:sz="0" w:space="0" w:color="auto"/>
                                <w:bottom w:val="none" w:sz="0" w:space="0" w:color="auto"/>
                                <w:right w:val="none" w:sz="0" w:space="0" w:color="auto"/>
                              </w:divBdr>
                            </w:div>
                            <w:div w:id="1618364490">
                              <w:marLeft w:val="0"/>
                              <w:marRight w:val="0"/>
                              <w:marTop w:val="240"/>
                              <w:marBottom w:val="120"/>
                              <w:divBdr>
                                <w:top w:val="none" w:sz="0" w:space="0" w:color="auto"/>
                                <w:left w:val="none" w:sz="0" w:space="0" w:color="auto"/>
                                <w:bottom w:val="none" w:sz="0" w:space="0" w:color="auto"/>
                                <w:right w:val="none" w:sz="0" w:space="0" w:color="auto"/>
                              </w:divBdr>
                            </w:div>
                            <w:div w:id="1669602035">
                              <w:marLeft w:val="0"/>
                              <w:marRight w:val="0"/>
                              <w:marTop w:val="240"/>
                              <w:marBottom w:val="120"/>
                              <w:divBdr>
                                <w:top w:val="none" w:sz="0" w:space="0" w:color="auto"/>
                                <w:left w:val="none" w:sz="0" w:space="0" w:color="auto"/>
                                <w:bottom w:val="none" w:sz="0" w:space="0" w:color="auto"/>
                                <w:right w:val="none" w:sz="0" w:space="0" w:color="auto"/>
                              </w:divBdr>
                            </w:div>
                            <w:div w:id="1812946200">
                              <w:marLeft w:val="0"/>
                              <w:marRight w:val="0"/>
                              <w:marTop w:val="240"/>
                              <w:marBottom w:val="120"/>
                              <w:divBdr>
                                <w:top w:val="none" w:sz="0" w:space="0" w:color="auto"/>
                                <w:left w:val="none" w:sz="0" w:space="0" w:color="auto"/>
                                <w:bottom w:val="none" w:sz="0" w:space="0" w:color="auto"/>
                                <w:right w:val="none" w:sz="0" w:space="0" w:color="auto"/>
                              </w:divBdr>
                            </w:div>
                            <w:div w:id="1822306273">
                              <w:marLeft w:val="0"/>
                              <w:marRight w:val="0"/>
                              <w:marTop w:val="240"/>
                              <w:marBottom w:val="120"/>
                              <w:divBdr>
                                <w:top w:val="none" w:sz="0" w:space="0" w:color="auto"/>
                                <w:left w:val="none" w:sz="0" w:space="0" w:color="auto"/>
                                <w:bottom w:val="none" w:sz="0" w:space="0" w:color="auto"/>
                                <w:right w:val="none" w:sz="0" w:space="0" w:color="auto"/>
                              </w:divBdr>
                            </w:div>
                            <w:div w:id="1917976973">
                              <w:marLeft w:val="0"/>
                              <w:marRight w:val="0"/>
                              <w:marTop w:val="240"/>
                              <w:marBottom w:val="120"/>
                              <w:divBdr>
                                <w:top w:val="none" w:sz="0" w:space="0" w:color="auto"/>
                                <w:left w:val="none" w:sz="0" w:space="0" w:color="auto"/>
                                <w:bottom w:val="none" w:sz="0" w:space="0" w:color="auto"/>
                                <w:right w:val="none" w:sz="0" w:space="0" w:color="auto"/>
                              </w:divBdr>
                            </w:div>
                            <w:div w:id="2004165170">
                              <w:marLeft w:val="0"/>
                              <w:marRight w:val="0"/>
                              <w:marTop w:val="240"/>
                              <w:marBottom w:val="120"/>
                              <w:divBdr>
                                <w:top w:val="none" w:sz="0" w:space="0" w:color="auto"/>
                                <w:left w:val="none" w:sz="0" w:space="0" w:color="auto"/>
                                <w:bottom w:val="none" w:sz="0" w:space="0" w:color="auto"/>
                                <w:right w:val="none" w:sz="0" w:space="0" w:color="auto"/>
                              </w:divBdr>
                            </w:div>
                            <w:div w:id="2049865380">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190859">
      <w:bodyDiv w:val="1"/>
      <w:marLeft w:val="0"/>
      <w:marRight w:val="0"/>
      <w:marTop w:val="0"/>
      <w:marBottom w:val="0"/>
      <w:divBdr>
        <w:top w:val="none" w:sz="0" w:space="0" w:color="auto"/>
        <w:left w:val="none" w:sz="0" w:space="0" w:color="auto"/>
        <w:bottom w:val="none" w:sz="0" w:space="0" w:color="auto"/>
        <w:right w:val="none" w:sz="0" w:space="0" w:color="auto"/>
      </w:divBdr>
      <w:divsChild>
        <w:div w:id="1004941848">
          <w:marLeft w:val="0"/>
          <w:marRight w:val="0"/>
          <w:marTop w:val="0"/>
          <w:marBottom w:val="0"/>
          <w:divBdr>
            <w:top w:val="none" w:sz="0" w:space="0" w:color="auto"/>
            <w:left w:val="none" w:sz="0" w:space="0" w:color="auto"/>
            <w:bottom w:val="none" w:sz="0" w:space="0" w:color="auto"/>
            <w:right w:val="none" w:sz="0" w:space="0" w:color="auto"/>
          </w:divBdr>
          <w:divsChild>
            <w:div w:id="255749429">
              <w:marLeft w:val="0"/>
              <w:marRight w:val="60"/>
              <w:marTop w:val="0"/>
              <w:marBottom w:val="0"/>
              <w:divBdr>
                <w:top w:val="none" w:sz="0" w:space="0" w:color="auto"/>
                <w:left w:val="none" w:sz="0" w:space="0" w:color="auto"/>
                <w:bottom w:val="none" w:sz="0" w:space="0" w:color="auto"/>
                <w:right w:val="none" w:sz="0" w:space="0" w:color="auto"/>
              </w:divBdr>
              <w:divsChild>
                <w:div w:id="457846107">
                  <w:marLeft w:val="0"/>
                  <w:marRight w:val="0"/>
                  <w:marTop w:val="0"/>
                  <w:marBottom w:val="150"/>
                  <w:divBdr>
                    <w:top w:val="none" w:sz="0" w:space="0" w:color="auto"/>
                    <w:left w:val="none" w:sz="0" w:space="0" w:color="auto"/>
                    <w:bottom w:val="none" w:sz="0" w:space="0" w:color="auto"/>
                    <w:right w:val="none" w:sz="0" w:space="0" w:color="auto"/>
                  </w:divBdr>
                  <w:divsChild>
                    <w:div w:id="1615135251">
                      <w:marLeft w:val="0"/>
                      <w:marRight w:val="0"/>
                      <w:marTop w:val="0"/>
                      <w:marBottom w:val="0"/>
                      <w:divBdr>
                        <w:top w:val="none" w:sz="0" w:space="0" w:color="auto"/>
                        <w:left w:val="none" w:sz="0" w:space="0" w:color="auto"/>
                        <w:bottom w:val="none" w:sz="0" w:space="0" w:color="auto"/>
                        <w:right w:val="none" w:sz="0" w:space="0" w:color="auto"/>
                      </w:divBdr>
                      <w:divsChild>
                        <w:div w:id="1790314502">
                          <w:marLeft w:val="0"/>
                          <w:marRight w:val="0"/>
                          <w:marTop w:val="0"/>
                          <w:marBottom w:val="0"/>
                          <w:divBdr>
                            <w:top w:val="none" w:sz="0" w:space="0" w:color="auto"/>
                            <w:left w:val="none" w:sz="0" w:space="0" w:color="auto"/>
                            <w:bottom w:val="none" w:sz="0" w:space="0" w:color="auto"/>
                            <w:right w:val="none" w:sz="0" w:space="0" w:color="auto"/>
                          </w:divBdr>
                          <w:divsChild>
                            <w:div w:id="481166785">
                              <w:marLeft w:val="0"/>
                              <w:marRight w:val="0"/>
                              <w:marTop w:val="240"/>
                              <w:marBottom w:val="120"/>
                              <w:divBdr>
                                <w:top w:val="none" w:sz="0" w:space="0" w:color="auto"/>
                                <w:left w:val="none" w:sz="0" w:space="0" w:color="auto"/>
                                <w:bottom w:val="none" w:sz="0" w:space="0" w:color="auto"/>
                                <w:right w:val="none" w:sz="0" w:space="0" w:color="auto"/>
                              </w:divBdr>
                            </w:div>
                            <w:div w:id="646125205">
                              <w:marLeft w:val="0"/>
                              <w:marRight w:val="0"/>
                              <w:marTop w:val="240"/>
                              <w:marBottom w:val="120"/>
                              <w:divBdr>
                                <w:top w:val="none" w:sz="0" w:space="0" w:color="auto"/>
                                <w:left w:val="none" w:sz="0" w:space="0" w:color="auto"/>
                                <w:bottom w:val="none" w:sz="0" w:space="0" w:color="auto"/>
                                <w:right w:val="none" w:sz="0" w:space="0" w:color="auto"/>
                              </w:divBdr>
                            </w:div>
                            <w:div w:id="1096943004">
                              <w:marLeft w:val="0"/>
                              <w:marRight w:val="0"/>
                              <w:marTop w:val="240"/>
                              <w:marBottom w:val="120"/>
                              <w:divBdr>
                                <w:top w:val="none" w:sz="0" w:space="0" w:color="auto"/>
                                <w:left w:val="none" w:sz="0" w:space="0" w:color="auto"/>
                                <w:bottom w:val="none" w:sz="0" w:space="0" w:color="auto"/>
                                <w:right w:val="none" w:sz="0" w:space="0" w:color="auto"/>
                              </w:divBdr>
                            </w:div>
                            <w:div w:id="1138962223">
                              <w:marLeft w:val="0"/>
                              <w:marRight w:val="0"/>
                              <w:marTop w:val="240"/>
                              <w:marBottom w:val="120"/>
                              <w:divBdr>
                                <w:top w:val="none" w:sz="0" w:space="0" w:color="auto"/>
                                <w:left w:val="none" w:sz="0" w:space="0" w:color="auto"/>
                                <w:bottom w:val="none" w:sz="0" w:space="0" w:color="auto"/>
                                <w:right w:val="none" w:sz="0" w:space="0" w:color="auto"/>
                              </w:divBdr>
                            </w:div>
                            <w:div w:id="1473475732">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008194">
      <w:bodyDiv w:val="1"/>
      <w:marLeft w:val="0"/>
      <w:marRight w:val="0"/>
      <w:marTop w:val="0"/>
      <w:marBottom w:val="0"/>
      <w:divBdr>
        <w:top w:val="none" w:sz="0" w:space="0" w:color="auto"/>
        <w:left w:val="none" w:sz="0" w:space="0" w:color="auto"/>
        <w:bottom w:val="none" w:sz="0" w:space="0" w:color="auto"/>
        <w:right w:val="none" w:sz="0" w:space="0" w:color="auto"/>
      </w:divBdr>
    </w:div>
    <w:div w:id="1491941874">
      <w:bodyDiv w:val="1"/>
      <w:marLeft w:val="0"/>
      <w:marRight w:val="0"/>
      <w:marTop w:val="0"/>
      <w:marBottom w:val="0"/>
      <w:divBdr>
        <w:top w:val="none" w:sz="0" w:space="0" w:color="auto"/>
        <w:left w:val="none" w:sz="0" w:space="0" w:color="auto"/>
        <w:bottom w:val="none" w:sz="0" w:space="0" w:color="auto"/>
        <w:right w:val="none" w:sz="0" w:space="0" w:color="auto"/>
      </w:divBdr>
    </w:div>
    <w:div w:id="1577744922">
      <w:bodyDiv w:val="1"/>
      <w:marLeft w:val="0"/>
      <w:marRight w:val="0"/>
      <w:marTop w:val="0"/>
      <w:marBottom w:val="0"/>
      <w:divBdr>
        <w:top w:val="none" w:sz="0" w:space="0" w:color="auto"/>
        <w:left w:val="none" w:sz="0" w:space="0" w:color="auto"/>
        <w:bottom w:val="none" w:sz="0" w:space="0" w:color="auto"/>
        <w:right w:val="none" w:sz="0" w:space="0" w:color="auto"/>
      </w:divBdr>
    </w:div>
    <w:div w:id="1612318974">
      <w:bodyDiv w:val="1"/>
      <w:marLeft w:val="0"/>
      <w:marRight w:val="0"/>
      <w:marTop w:val="0"/>
      <w:marBottom w:val="0"/>
      <w:divBdr>
        <w:top w:val="none" w:sz="0" w:space="0" w:color="auto"/>
        <w:left w:val="none" w:sz="0" w:space="0" w:color="auto"/>
        <w:bottom w:val="none" w:sz="0" w:space="0" w:color="auto"/>
        <w:right w:val="none" w:sz="0" w:space="0" w:color="auto"/>
      </w:divBdr>
    </w:div>
    <w:div w:id="1623919083">
      <w:bodyDiv w:val="1"/>
      <w:marLeft w:val="0"/>
      <w:marRight w:val="0"/>
      <w:marTop w:val="0"/>
      <w:marBottom w:val="0"/>
      <w:divBdr>
        <w:top w:val="none" w:sz="0" w:space="0" w:color="auto"/>
        <w:left w:val="none" w:sz="0" w:space="0" w:color="auto"/>
        <w:bottom w:val="none" w:sz="0" w:space="0" w:color="auto"/>
        <w:right w:val="none" w:sz="0" w:space="0" w:color="auto"/>
      </w:divBdr>
    </w:div>
    <w:div w:id="1646155805">
      <w:bodyDiv w:val="1"/>
      <w:marLeft w:val="0"/>
      <w:marRight w:val="0"/>
      <w:marTop w:val="0"/>
      <w:marBottom w:val="0"/>
      <w:divBdr>
        <w:top w:val="none" w:sz="0" w:space="0" w:color="auto"/>
        <w:left w:val="none" w:sz="0" w:space="0" w:color="auto"/>
        <w:bottom w:val="none" w:sz="0" w:space="0" w:color="auto"/>
        <w:right w:val="none" w:sz="0" w:space="0" w:color="auto"/>
      </w:divBdr>
    </w:div>
    <w:div w:id="1698892220">
      <w:bodyDiv w:val="1"/>
      <w:marLeft w:val="0"/>
      <w:marRight w:val="0"/>
      <w:marTop w:val="0"/>
      <w:marBottom w:val="0"/>
      <w:divBdr>
        <w:top w:val="none" w:sz="0" w:space="0" w:color="auto"/>
        <w:left w:val="none" w:sz="0" w:space="0" w:color="auto"/>
        <w:bottom w:val="none" w:sz="0" w:space="0" w:color="auto"/>
        <w:right w:val="none" w:sz="0" w:space="0" w:color="auto"/>
      </w:divBdr>
    </w:div>
    <w:div w:id="1699237590">
      <w:bodyDiv w:val="1"/>
      <w:marLeft w:val="0"/>
      <w:marRight w:val="0"/>
      <w:marTop w:val="0"/>
      <w:marBottom w:val="0"/>
      <w:divBdr>
        <w:top w:val="none" w:sz="0" w:space="0" w:color="auto"/>
        <w:left w:val="none" w:sz="0" w:space="0" w:color="auto"/>
        <w:bottom w:val="none" w:sz="0" w:space="0" w:color="auto"/>
        <w:right w:val="none" w:sz="0" w:space="0" w:color="auto"/>
      </w:divBdr>
    </w:div>
    <w:div w:id="1719284536">
      <w:bodyDiv w:val="1"/>
      <w:marLeft w:val="0"/>
      <w:marRight w:val="0"/>
      <w:marTop w:val="0"/>
      <w:marBottom w:val="0"/>
      <w:divBdr>
        <w:top w:val="none" w:sz="0" w:space="0" w:color="auto"/>
        <w:left w:val="none" w:sz="0" w:space="0" w:color="auto"/>
        <w:bottom w:val="none" w:sz="0" w:space="0" w:color="auto"/>
        <w:right w:val="none" w:sz="0" w:space="0" w:color="auto"/>
      </w:divBdr>
    </w:div>
    <w:div w:id="1723359526">
      <w:bodyDiv w:val="1"/>
      <w:marLeft w:val="0"/>
      <w:marRight w:val="0"/>
      <w:marTop w:val="0"/>
      <w:marBottom w:val="0"/>
      <w:divBdr>
        <w:top w:val="none" w:sz="0" w:space="0" w:color="auto"/>
        <w:left w:val="none" w:sz="0" w:space="0" w:color="auto"/>
        <w:bottom w:val="none" w:sz="0" w:space="0" w:color="auto"/>
        <w:right w:val="none" w:sz="0" w:space="0" w:color="auto"/>
      </w:divBdr>
      <w:divsChild>
        <w:div w:id="1032270320">
          <w:marLeft w:val="0"/>
          <w:marRight w:val="0"/>
          <w:marTop w:val="0"/>
          <w:marBottom w:val="0"/>
          <w:divBdr>
            <w:top w:val="none" w:sz="0" w:space="0" w:color="auto"/>
            <w:left w:val="none" w:sz="0" w:space="0" w:color="auto"/>
            <w:bottom w:val="none" w:sz="0" w:space="0" w:color="auto"/>
            <w:right w:val="none" w:sz="0" w:space="0" w:color="auto"/>
          </w:divBdr>
          <w:divsChild>
            <w:div w:id="1745300298">
              <w:marLeft w:val="0"/>
              <w:marRight w:val="60"/>
              <w:marTop w:val="0"/>
              <w:marBottom w:val="0"/>
              <w:divBdr>
                <w:top w:val="none" w:sz="0" w:space="0" w:color="auto"/>
                <w:left w:val="none" w:sz="0" w:space="0" w:color="auto"/>
                <w:bottom w:val="none" w:sz="0" w:space="0" w:color="auto"/>
                <w:right w:val="none" w:sz="0" w:space="0" w:color="auto"/>
              </w:divBdr>
              <w:divsChild>
                <w:div w:id="1613130805">
                  <w:marLeft w:val="0"/>
                  <w:marRight w:val="0"/>
                  <w:marTop w:val="0"/>
                  <w:marBottom w:val="150"/>
                  <w:divBdr>
                    <w:top w:val="none" w:sz="0" w:space="0" w:color="auto"/>
                    <w:left w:val="none" w:sz="0" w:space="0" w:color="auto"/>
                    <w:bottom w:val="none" w:sz="0" w:space="0" w:color="auto"/>
                    <w:right w:val="none" w:sz="0" w:space="0" w:color="auto"/>
                  </w:divBdr>
                  <w:divsChild>
                    <w:div w:id="15086144">
                      <w:marLeft w:val="0"/>
                      <w:marRight w:val="0"/>
                      <w:marTop w:val="0"/>
                      <w:marBottom w:val="0"/>
                      <w:divBdr>
                        <w:top w:val="none" w:sz="0" w:space="0" w:color="auto"/>
                        <w:left w:val="none" w:sz="0" w:space="0" w:color="auto"/>
                        <w:bottom w:val="none" w:sz="0" w:space="0" w:color="auto"/>
                        <w:right w:val="none" w:sz="0" w:space="0" w:color="auto"/>
                      </w:divBdr>
                      <w:divsChild>
                        <w:div w:id="1427732321">
                          <w:marLeft w:val="0"/>
                          <w:marRight w:val="0"/>
                          <w:marTop w:val="0"/>
                          <w:marBottom w:val="0"/>
                          <w:divBdr>
                            <w:top w:val="none" w:sz="0" w:space="0" w:color="auto"/>
                            <w:left w:val="none" w:sz="0" w:space="0" w:color="auto"/>
                            <w:bottom w:val="none" w:sz="0" w:space="0" w:color="auto"/>
                            <w:right w:val="none" w:sz="0" w:space="0" w:color="auto"/>
                          </w:divBdr>
                          <w:divsChild>
                            <w:div w:id="721102847">
                              <w:marLeft w:val="0"/>
                              <w:marRight w:val="0"/>
                              <w:marTop w:val="240"/>
                              <w:marBottom w:val="120"/>
                              <w:divBdr>
                                <w:top w:val="none" w:sz="0" w:space="0" w:color="auto"/>
                                <w:left w:val="none" w:sz="0" w:space="0" w:color="auto"/>
                                <w:bottom w:val="none" w:sz="0" w:space="0" w:color="auto"/>
                                <w:right w:val="none" w:sz="0" w:space="0" w:color="auto"/>
                              </w:divBdr>
                            </w:div>
                            <w:div w:id="1564681414">
                              <w:marLeft w:val="0"/>
                              <w:marRight w:val="0"/>
                              <w:marTop w:val="240"/>
                              <w:marBottom w:val="120"/>
                              <w:divBdr>
                                <w:top w:val="none" w:sz="0" w:space="0" w:color="auto"/>
                                <w:left w:val="none" w:sz="0" w:space="0" w:color="auto"/>
                                <w:bottom w:val="none" w:sz="0" w:space="0" w:color="auto"/>
                                <w:right w:val="none" w:sz="0" w:space="0" w:color="auto"/>
                              </w:divBdr>
                            </w:div>
                            <w:div w:id="1661692948">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459598">
      <w:bodyDiv w:val="1"/>
      <w:marLeft w:val="0"/>
      <w:marRight w:val="0"/>
      <w:marTop w:val="0"/>
      <w:marBottom w:val="0"/>
      <w:divBdr>
        <w:top w:val="none" w:sz="0" w:space="0" w:color="auto"/>
        <w:left w:val="none" w:sz="0" w:space="0" w:color="auto"/>
        <w:bottom w:val="none" w:sz="0" w:space="0" w:color="auto"/>
        <w:right w:val="none" w:sz="0" w:space="0" w:color="auto"/>
      </w:divBdr>
      <w:divsChild>
        <w:div w:id="961887522">
          <w:marLeft w:val="0"/>
          <w:marRight w:val="0"/>
          <w:marTop w:val="0"/>
          <w:marBottom w:val="0"/>
          <w:divBdr>
            <w:top w:val="none" w:sz="0" w:space="0" w:color="auto"/>
            <w:left w:val="none" w:sz="0" w:space="0" w:color="auto"/>
            <w:bottom w:val="none" w:sz="0" w:space="0" w:color="auto"/>
            <w:right w:val="none" w:sz="0" w:space="0" w:color="auto"/>
          </w:divBdr>
          <w:divsChild>
            <w:div w:id="977152214">
              <w:marLeft w:val="0"/>
              <w:marRight w:val="0"/>
              <w:marTop w:val="0"/>
              <w:marBottom w:val="0"/>
              <w:divBdr>
                <w:top w:val="none" w:sz="0" w:space="0" w:color="auto"/>
                <w:left w:val="none" w:sz="0" w:space="0" w:color="auto"/>
                <w:bottom w:val="none" w:sz="0" w:space="0" w:color="auto"/>
                <w:right w:val="none" w:sz="0" w:space="0" w:color="auto"/>
              </w:divBdr>
              <w:divsChild>
                <w:div w:id="2064062607">
                  <w:marLeft w:val="-225"/>
                  <w:marRight w:val="-225"/>
                  <w:marTop w:val="0"/>
                  <w:marBottom w:val="0"/>
                  <w:divBdr>
                    <w:top w:val="none" w:sz="0" w:space="0" w:color="auto"/>
                    <w:left w:val="none" w:sz="0" w:space="0" w:color="auto"/>
                    <w:bottom w:val="none" w:sz="0" w:space="0" w:color="auto"/>
                    <w:right w:val="none" w:sz="0" w:space="0" w:color="auto"/>
                  </w:divBdr>
                  <w:divsChild>
                    <w:div w:id="1127553372">
                      <w:marLeft w:val="0"/>
                      <w:marRight w:val="0"/>
                      <w:marTop w:val="0"/>
                      <w:marBottom w:val="0"/>
                      <w:divBdr>
                        <w:top w:val="none" w:sz="0" w:space="0" w:color="auto"/>
                        <w:left w:val="none" w:sz="0" w:space="0" w:color="auto"/>
                        <w:bottom w:val="none" w:sz="0" w:space="0" w:color="auto"/>
                        <w:right w:val="none" w:sz="0" w:space="0" w:color="auto"/>
                      </w:divBdr>
                      <w:divsChild>
                        <w:div w:id="785274708">
                          <w:marLeft w:val="0"/>
                          <w:marRight w:val="0"/>
                          <w:marTop w:val="0"/>
                          <w:marBottom w:val="0"/>
                          <w:divBdr>
                            <w:top w:val="none" w:sz="0" w:space="0" w:color="auto"/>
                            <w:left w:val="none" w:sz="0" w:space="0" w:color="auto"/>
                            <w:bottom w:val="none" w:sz="0" w:space="0" w:color="auto"/>
                            <w:right w:val="none" w:sz="0" w:space="0" w:color="auto"/>
                          </w:divBdr>
                          <w:divsChild>
                            <w:div w:id="1340963479">
                              <w:marLeft w:val="-225"/>
                              <w:marRight w:val="-225"/>
                              <w:marTop w:val="0"/>
                              <w:marBottom w:val="0"/>
                              <w:divBdr>
                                <w:top w:val="none" w:sz="0" w:space="0" w:color="auto"/>
                                <w:left w:val="none" w:sz="0" w:space="0" w:color="auto"/>
                                <w:bottom w:val="none" w:sz="0" w:space="0" w:color="auto"/>
                                <w:right w:val="none" w:sz="0" w:space="0" w:color="auto"/>
                              </w:divBdr>
                              <w:divsChild>
                                <w:div w:id="1887519517">
                                  <w:marLeft w:val="0"/>
                                  <w:marRight w:val="0"/>
                                  <w:marTop w:val="0"/>
                                  <w:marBottom w:val="0"/>
                                  <w:divBdr>
                                    <w:top w:val="none" w:sz="0" w:space="0" w:color="auto"/>
                                    <w:left w:val="none" w:sz="0" w:space="0" w:color="auto"/>
                                    <w:bottom w:val="none" w:sz="0" w:space="0" w:color="auto"/>
                                    <w:right w:val="none" w:sz="0" w:space="0" w:color="auto"/>
                                  </w:divBdr>
                                  <w:divsChild>
                                    <w:div w:id="193705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2138081">
      <w:bodyDiv w:val="1"/>
      <w:marLeft w:val="0"/>
      <w:marRight w:val="0"/>
      <w:marTop w:val="0"/>
      <w:marBottom w:val="0"/>
      <w:divBdr>
        <w:top w:val="none" w:sz="0" w:space="0" w:color="auto"/>
        <w:left w:val="none" w:sz="0" w:space="0" w:color="auto"/>
        <w:bottom w:val="none" w:sz="0" w:space="0" w:color="auto"/>
        <w:right w:val="none" w:sz="0" w:space="0" w:color="auto"/>
      </w:divBdr>
    </w:div>
    <w:div w:id="1831024916">
      <w:bodyDiv w:val="1"/>
      <w:marLeft w:val="0"/>
      <w:marRight w:val="0"/>
      <w:marTop w:val="0"/>
      <w:marBottom w:val="0"/>
      <w:divBdr>
        <w:top w:val="none" w:sz="0" w:space="0" w:color="auto"/>
        <w:left w:val="none" w:sz="0" w:space="0" w:color="auto"/>
        <w:bottom w:val="none" w:sz="0" w:space="0" w:color="auto"/>
        <w:right w:val="none" w:sz="0" w:space="0" w:color="auto"/>
      </w:divBdr>
    </w:div>
    <w:div w:id="1851943857">
      <w:bodyDiv w:val="1"/>
      <w:marLeft w:val="0"/>
      <w:marRight w:val="0"/>
      <w:marTop w:val="0"/>
      <w:marBottom w:val="0"/>
      <w:divBdr>
        <w:top w:val="none" w:sz="0" w:space="0" w:color="auto"/>
        <w:left w:val="none" w:sz="0" w:space="0" w:color="auto"/>
        <w:bottom w:val="none" w:sz="0" w:space="0" w:color="auto"/>
        <w:right w:val="none" w:sz="0" w:space="0" w:color="auto"/>
      </w:divBdr>
    </w:div>
    <w:div w:id="1886529442">
      <w:bodyDiv w:val="1"/>
      <w:marLeft w:val="0"/>
      <w:marRight w:val="0"/>
      <w:marTop w:val="0"/>
      <w:marBottom w:val="0"/>
      <w:divBdr>
        <w:top w:val="none" w:sz="0" w:space="0" w:color="auto"/>
        <w:left w:val="none" w:sz="0" w:space="0" w:color="auto"/>
        <w:bottom w:val="none" w:sz="0" w:space="0" w:color="auto"/>
        <w:right w:val="none" w:sz="0" w:space="0" w:color="auto"/>
      </w:divBdr>
    </w:div>
    <w:div w:id="1936401537">
      <w:bodyDiv w:val="1"/>
      <w:marLeft w:val="0"/>
      <w:marRight w:val="0"/>
      <w:marTop w:val="0"/>
      <w:marBottom w:val="0"/>
      <w:divBdr>
        <w:top w:val="none" w:sz="0" w:space="0" w:color="auto"/>
        <w:left w:val="none" w:sz="0" w:space="0" w:color="auto"/>
        <w:bottom w:val="none" w:sz="0" w:space="0" w:color="auto"/>
        <w:right w:val="none" w:sz="0" w:space="0" w:color="auto"/>
      </w:divBdr>
      <w:divsChild>
        <w:div w:id="1503543660">
          <w:marLeft w:val="0"/>
          <w:marRight w:val="0"/>
          <w:marTop w:val="0"/>
          <w:marBottom w:val="0"/>
          <w:divBdr>
            <w:top w:val="none" w:sz="0" w:space="0" w:color="auto"/>
            <w:left w:val="none" w:sz="0" w:space="0" w:color="auto"/>
            <w:bottom w:val="none" w:sz="0" w:space="0" w:color="auto"/>
            <w:right w:val="none" w:sz="0" w:space="0" w:color="auto"/>
          </w:divBdr>
          <w:divsChild>
            <w:div w:id="1795640561">
              <w:marLeft w:val="0"/>
              <w:marRight w:val="0"/>
              <w:marTop w:val="0"/>
              <w:marBottom w:val="0"/>
              <w:divBdr>
                <w:top w:val="none" w:sz="0" w:space="0" w:color="auto"/>
                <w:left w:val="none" w:sz="0" w:space="0" w:color="auto"/>
                <w:bottom w:val="none" w:sz="0" w:space="0" w:color="auto"/>
                <w:right w:val="none" w:sz="0" w:space="0" w:color="auto"/>
              </w:divBdr>
              <w:divsChild>
                <w:div w:id="910652644">
                  <w:marLeft w:val="-225"/>
                  <w:marRight w:val="-225"/>
                  <w:marTop w:val="0"/>
                  <w:marBottom w:val="0"/>
                  <w:divBdr>
                    <w:top w:val="none" w:sz="0" w:space="0" w:color="auto"/>
                    <w:left w:val="none" w:sz="0" w:space="0" w:color="auto"/>
                    <w:bottom w:val="none" w:sz="0" w:space="0" w:color="auto"/>
                    <w:right w:val="none" w:sz="0" w:space="0" w:color="auto"/>
                  </w:divBdr>
                  <w:divsChild>
                    <w:div w:id="1426919440">
                      <w:marLeft w:val="0"/>
                      <w:marRight w:val="0"/>
                      <w:marTop w:val="0"/>
                      <w:marBottom w:val="0"/>
                      <w:divBdr>
                        <w:top w:val="none" w:sz="0" w:space="0" w:color="auto"/>
                        <w:left w:val="none" w:sz="0" w:space="0" w:color="auto"/>
                        <w:bottom w:val="none" w:sz="0" w:space="0" w:color="auto"/>
                        <w:right w:val="none" w:sz="0" w:space="0" w:color="auto"/>
                      </w:divBdr>
                      <w:divsChild>
                        <w:div w:id="632712552">
                          <w:marLeft w:val="0"/>
                          <w:marRight w:val="0"/>
                          <w:marTop w:val="0"/>
                          <w:marBottom w:val="0"/>
                          <w:divBdr>
                            <w:top w:val="none" w:sz="0" w:space="0" w:color="auto"/>
                            <w:left w:val="none" w:sz="0" w:space="0" w:color="auto"/>
                            <w:bottom w:val="none" w:sz="0" w:space="0" w:color="auto"/>
                            <w:right w:val="none" w:sz="0" w:space="0" w:color="auto"/>
                          </w:divBdr>
                          <w:divsChild>
                            <w:div w:id="849291354">
                              <w:marLeft w:val="-225"/>
                              <w:marRight w:val="-225"/>
                              <w:marTop w:val="0"/>
                              <w:marBottom w:val="0"/>
                              <w:divBdr>
                                <w:top w:val="none" w:sz="0" w:space="0" w:color="auto"/>
                                <w:left w:val="none" w:sz="0" w:space="0" w:color="auto"/>
                                <w:bottom w:val="none" w:sz="0" w:space="0" w:color="auto"/>
                                <w:right w:val="none" w:sz="0" w:space="0" w:color="auto"/>
                              </w:divBdr>
                              <w:divsChild>
                                <w:div w:id="723800278">
                                  <w:marLeft w:val="0"/>
                                  <w:marRight w:val="0"/>
                                  <w:marTop w:val="0"/>
                                  <w:marBottom w:val="0"/>
                                  <w:divBdr>
                                    <w:top w:val="none" w:sz="0" w:space="0" w:color="auto"/>
                                    <w:left w:val="none" w:sz="0" w:space="0" w:color="auto"/>
                                    <w:bottom w:val="none" w:sz="0" w:space="0" w:color="auto"/>
                                    <w:right w:val="none" w:sz="0" w:space="0" w:color="auto"/>
                                  </w:divBdr>
                                  <w:divsChild>
                                    <w:div w:id="1041326475">
                                      <w:marLeft w:val="0"/>
                                      <w:marRight w:val="0"/>
                                      <w:marTop w:val="0"/>
                                      <w:marBottom w:val="0"/>
                                      <w:divBdr>
                                        <w:top w:val="none" w:sz="0" w:space="0" w:color="auto"/>
                                        <w:left w:val="none" w:sz="0" w:space="0" w:color="auto"/>
                                        <w:bottom w:val="none" w:sz="0" w:space="0" w:color="auto"/>
                                        <w:right w:val="none" w:sz="0" w:space="0" w:color="auto"/>
                                      </w:divBdr>
                                      <w:divsChild>
                                        <w:div w:id="685055832">
                                          <w:marLeft w:val="0"/>
                                          <w:marRight w:val="0"/>
                                          <w:marTop w:val="240"/>
                                          <w:marBottom w:val="120"/>
                                          <w:divBdr>
                                            <w:top w:val="none" w:sz="0" w:space="0" w:color="auto"/>
                                            <w:left w:val="none" w:sz="0" w:space="0" w:color="auto"/>
                                            <w:bottom w:val="none" w:sz="0" w:space="0" w:color="auto"/>
                                            <w:right w:val="none" w:sz="0" w:space="0" w:color="auto"/>
                                          </w:divBdr>
                                        </w:div>
                                        <w:div w:id="2067870637">
                                          <w:marLeft w:val="0"/>
                                          <w:marRight w:val="0"/>
                                          <w:marTop w:val="240"/>
                                          <w:marBottom w:val="120"/>
                                          <w:divBdr>
                                            <w:top w:val="none" w:sz="0" w:space="0" w:color="auto"/>
                                            <w:left w:val="none" w:sz="0" w:space="0" w:color="auto"/>
                                            <w:bottom w:val="none" w:sz="0" w:space="0" w:color="auto"/>
                                            <w:right w:val="none" w:sz="0" w:space="0" w:color="auto"/>
                                          </w:divBdr>
                                        </w:div>
                                        <w:div w:id="371731114">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8657753">
      <w:bodyDiv w:val="1"/>
      <w:marLeft w:val="0"/>
      <w:marRight w:val="0"/>
      <w:marTop w:val="0"/>
      <w:marBottom w:val="0"/>
      <w:divBdr>
        <w:top w:val="none" w:sz="0" w:space="0" w:color="auto"/>
        <w:left w:val="none" w:sz="0" w:space="0" w:color="auto"/>
        <w:bottom w:val="none" w:sz="0" w:space="0" w:color="auto"/>
        <w:right w:val="none" w:sz="0" w:space="0" w:color="auto"/>
      </w:divBdr>
    </w:div>
    <w:div w:id="1954482732">
      <w:bodyDiv w:val="1"/>
      <w:marLeft w:val="0"/>
      <w:marRight w:val="0"/>
      <w:marTop w:val="0"/>
      <w:marBottom w:val="0"/>
      <w:divBdr>
        <w:top w:val="none" w:sz="0" w:space="0" w:color="auto"/>
        <w:left w:val="none" w:sz="0" w:space="0" w:color="auto"/>
        <w:bottom w:val="none" w:sz="0" w:space="0" w:color="auto"/>
        <w:right w:val="none" w:sz="0" w:space="0" w:color="auto"/>
      </w:divBdr>
    </w:div>
    <w:div w:id="1970478998">
      <w:bodyDiv w:val="1"/>
      <w:marLeft w:val="0"/>
      <w:marRight w:val="0"/>
      <w:marTop w:val="0"/>
      <w:marBottom w:val="0"/>
      <w:divBdr>
        <w:top w:val="none" w:sz="0" w:space="0" w:color="auto"/>
        <w:left w:val="none" w:sz="0" w:space="0" w:color="auto"/>
        <w:bottom w:val="none" w:sz="0" w:space="0" w:color="auto"/>
        <w:right w:val="none" w:sz="0" w:space="0" w:color="auto"/>
      </w:divBdr>
    </w:div>
    <w:div w:id="2009748763">
      <w:bodyDiv w:val="1"/>
      <w:marLeft w:val="0"/>
      <w:marRight w:val="0"/>
      <w:marTop w:val="0"/>
      <w:marBottom w:val="0"/>
      <w:divBdr>
        <w:top w:val="none" w:sz="0" w:space="0" w:color="auto"/>
        <w:left w:val="none" w:sz="0" w:space="0" w:color="auto"/>
        <w:bottom w:val="none" w:sz="0" w:space="0" w:color="auto"/>
        <w:right w:val="none" w:sz="0" w:space="0" w:color="auto"/>
      </w:divBdr>
    </w:div>
    <w:div w:id="2095201104">
      <w:bodyDiv w:val="1"/>
      <w:marLeft w:val="0"/>
      <w:marRight w:val="0"/>
      <w:marTop w:val="0"/>
      <w:marBottom w:val="0"/>
      <w:divBdr>
        <w:top w:val="none" w:sz="0" w:space="0" w:color="auto"/>
        <w:left w:val="none" w:sz="0" w:space="0" w:color="auto"/>
        <w:bottom w:val="none" w:sz="0" w:space="0" w:color="auto"/>
        <w:right w:val="none" w:sz="0" w:space="0" w:color="auto"/>
      </w:divBdr>
    </w:div>
    <w:div w:id="2096700880">
      <w:bodyDiv w:val="1"/>
      <w:marLeft w:val="0"/>
      <w:marRight w:val="0"/>
      <w:marTop w:val="0"/>
      <w:marBottom w:val="0"/>
      <w:divBdr>
        <w:top w:val="none" w:sz="0" w:space="0" w:color="auto"/>
        <w:left w:val="none" w:sz="0" w:space="0" w:color="auto"/>
        <w:bottom w:val="none" w:sz="0" w:space="0" w:color="auto"/>
        <w:right w:val="none" w:sz="0" w:space="0" w:color="auto"/>
      </w:divBdr>
      <w:divsChild>
        <w:div w:id="1199777387">
          <w:marLeft w:val="0"/>
          <w:marRight w:val="0"/>
          <w:marTop w:val="0"/>
          <w:marBottom w:val="0"/>
          <w:divBdr>
            <w:top w:val="none" w:sz="0" w:space="0" w:color="auto"/>
            <w:left w:val="none" w:sz="0" w:space="0" w:color="auto"/>
            <w:bottom w:val="none" w:sz="0" w:space="0" w:color="auto"/>
            <w:right w:val="none" w:sz="0" w:space="0" w:color="auto"/>
          </w:divBdr>
          <w:divsChild>
            <w:div w:id="1150907882">
              <w:marLeft w:val="0"/>
              <w:marRight w:val="0"/>
              <w:marTop w:val="0"/>
              <w:marBottom w:val="0"/>
              <w:divBdr>
                <w:top w:val="none" w:sz="0" w:space="0" w:color="auto"/>
                <w:left w:val="none" w:sz="0" w:space="0" w:color="auto"/>
                <w:bottom w:val="none" w:sz="0" w:space="0" w:color="auto"/>
                <w:right w:val="none" w:sz="0" w:space="0" w:color="auto"/>
              </w:divBdr>
              <w:divsChild>
                <w:div w:id="746076212">
                  <w:marLeft w:val="-225"/>
                  <w:marRight w:val="-225"/>
                  <w:marTop w:val="0"/>
                  <w:marBottom w:val="0"/>
                  <w:divBdr>
                    <w:top w:val="none" w:sz="0" w:space="0" w:color="auto"/>
                    <w:left w:val="none" w:sz="0" w:space="0" w:color="auto"/>
                    <w:bottom w:val="none" w:sz="0" w:space="0" w:color="auto"/>
                    <w:right w:val="none" w:sz="0" w:space="0" w:color="auto"/>
                  </w:divBdr>
                  <w:divsChild>
                    <w:div w:id="884213858">
                      <w:marLeft w:val="0"/>
                      <w:marRight w:val="0"/>
                      <w:marTop w:val="0"/>
                      <w:marBottom w:val="0"/>
                      <w:divBdr>
                        <w:top w:val="none" w:sz="0" w:space="0" w:color="auto"/>
                        <w:left w:val="none" w:sz="0" w:space="0" w:color="auto"/>
                        <w:bottom w:val="none" w:sz="0" w:space="0" w:color="auto"/>
                        <w:right w:val="none" w:sz="0" w:space="0" w:color="auto"/>
                      </w:divBdr>
                      <w:divsChild>
                        <w:div w:id="270285055">
                          <w:marLeft w:val="0"/>
                          <w:marRight w:val="0"/>
                          <w:marTop w:val="0"/>
                          <w:marBottom w:val="0"/>
                          <w:divBdr>
                            <w:top w:val="none" w:sz="0" w:space="0" w:color="auto"/>
                            <w:left w:val="none" w:sz="0" w:space="0" w:color="auto"/>
                            <w:bottom w:val="none" w:sz="0" w:space="0" w:color="auto"/>
                            <w:right w:val="none" w:sz="0" w:space="0" w:color="auto"/>
                          </w:divBdr>
                          <w:divsChild>
                            <w:div w:id="2128157902">
                              <w:marLeft w:val="-225"/>
                              <w:marRight w:val="-225"/>
                              <w:marTop w:val="0"/>
                              <w:marBottom w:val="0"/>
                              <w:divBdr>
                                <w:top w:val="none" w:sz="0" w:space="0" w:color="auto"/>
                                <w:left w:val="none" w:sz="0" w:space="0" w:color="auto"/>
                                <w:bottom w:val="none" w:sz="0" w:space="0" w:color="auto"/>
                                <w:right w:val="none" w:sz="0" w:space="0" w:color="auto"/>
                              </w:divBdr>
                              <w:divsChild>
                                <w:div w:id="1987975273">
                                  <w:marLeft w:val="0"/>
                                  <w:marRight w:val="0"/>
                                  <w:marTop w:val="0"/>
                                  <w:marBottom w:val="0"/>
                                  <w:divBdr>
                                    <w:top w:val="none" w:sz="0" w:space="0" w:color="auto"/>
                                    <w:left w:val="none" w:sz="0" w:space="0" w:color="auto"/>
                                    <w:bottom w:val="none" w:sz="0" w:space="0" w:color="auto"/>
                                    <w:right w:val="none" w:sz="0" w:space="0" w:color="auto"/>
                                  </w:divBdr>
                                  <w:divsChild>
                                    <w:div w:id="584649725">
                                      <w:marLeft w:val="0"/>
                                      <w:marRight w:val="0"/>
                                      <w:marTop w:val="0"/>
                                      <w:marBottom w:val="0"/>
                                      <w:divBdr>
                                        <w:top w:val="none" w:sz="0" w:space="0" w:color="auto"/>
                                        <w:left w:val="none" w:sz="0" w:space="0" w:color="auto"/>
                                        <w:bottom w:val="none" w:sz="0" w:space="0" w:color="auto"/>
                                        <w:right w:val="none" w:sz="0" w:space="0" w:color="auto"/>
                                      </w:divBdr>
                                      <w:divsChild>
                                        <w:div w:id="224730277">
                                          <w:marLeft w:val="0"/>
                                          <w:marRight w:val="0"/>
                                          <w:marTop w:val="240"/>
                                          <w:marBottom w:val="120"/>
                                          <w:divBdr>
                                            <w:top w:val="none" w:sz="0" w:space="0" w:color="auto"/>
                                            <w:left w:val="none" w:sz="0" w:space="0" w:color="auto"/>
                                            <w:bottom w:val="none" w:sz="0" w:space="0" w:color="auto"/>
                                            <w:right w:val="none" w:sz="0" w:space="0" w:color="auto"/>
                                          </w:divBdr>
                                        </w:div>
                                        <w:div w:id="1919631414">
                                          <w:marLeft w:val="0"/>
                                          <w:marRight w:val="0"/>
                                          <w:marTop w:val="240"/>
                                          <w:marBottom w:val="120"/>
                                          <w:divBdr>
                                            <w:top w:val="none" w:sz="0" w:space="0" w:color="auto"/>
                                            <w:left w:val="none" w:sz="0" w:space="0" w:color="auto"/>
                                            <w:bottom w:val="none" w:sz="0" w:space="0" w:color="auto"/>
                                            <w:right w:val="none" w:sz="0" w:space="0" w:color="auto"/>
                                          </w:divBdr>
                                        </w:div>
                                        <w:div w:id="1627003633">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5128312">
      <w:bodyDiv w:val="1"/>
      <w:marLeft w:val="0"/>
      <w:marRight w:val="0"/>
      <w:marTop w:val="0"/>
      <w:marBottom w:val="0"/>
      <w:divBdr>
        <w:top w:val="none" w:sz="0" w:space="0" w:color="auto"/>
        <w:left w:val="none" w:sz="0" w:space="0" w:color="auto"/>
        <w:bottom w:val="none" w:sz="0" w:space="0" w:color="auto"/>
        <w:right w:val="none" w:sz="0" w:space="0" w:color="auto"/>
      </w:divBdr>
      <w:divsChild>
        <w:div w:id="2104454805">
          <w:marLeft w:val="0"/>
          <w:marRight w:val="0"/>
          <w:marTop w:val="0"/>
          <w:marBottom w:val="0"/>
          <w:divBdr>
            <w:top w:val="none" w:sz="0" w:space="0" w:color="auto"/>
            <w:left w:val="none" w:sz="0" w:space="0" w:color="auto"/>
            <w:bottom w:val="none" w:sz="0" w:space="0" w:color="auto"/>
            <w:right w:val="none" w:sz="0" w:space="0" w:color="auto"/>
          </w:divBdr>
          <w:divsChild>
            <w:div w:id="1517159431">
              <w:marLeft w:val="0"/>
              <w:marRight w:val="60"/>
              <w:marTop w:val="0"/>
              <w:marBottom w:val="0"/>
              <w:divBdr>
                <w:top w:val="none" w:sz="0" w:space="0" w:color="auto"/>
                <w:left w:val="none" w:sz="0" w:space="0" w:color="auto"/>
                <w:bottom w:val="none" w:sz="0" w:space="0" w:color="auto"/>
                <w:right w:val="none" w:sz="0" w:space="0" w:color="auto"/>
              </w:divBdr>
              <w:divsChild>
                <w:div w:id="1285192998">
                  <w:marLeft w:val="0"/>
                  <w:marRight w:val="0"/>
                  <w:marTop w:val="0"/>
                  <w:marBottom w:val="150"/>
                  <w:divBdr>
                    <w:top w:val="none" w:sz="0" w:space="0" w:color="auto"/>
                    <w:left w:val="none" w:sz="0" w:space="0" w:color="auto"/>
                    <w:bottom w:val="none" w:sz="0" w:space="0" w:color="auto"/>
                    <w:right w:val="none" w:sz="0" w:space="0" w:color="auto"/>
                  </w:divBdr>
                  <w:divsChild>
                    <w:div w:id="314071849">
                      <w:marLeft w:val="0"/>
                      <w:marRight w:val="0"/>
                      <w:marTop w:val="0"/>
                      <w:marBottom w:val="0"/>
                      <w:divBdr>
                        <w:top w:val="none" w:sz="0" w:space="0" w:color="auto"/>
                        <w:left w:val="none" w:sz="0" w:space="0" w:color="auto"/>
                        <w:bottom w:val="none" w:sz="0" w:space="0" w:color="auto"/>
                        <w:right w:val="none" w:sz="0" w:space="0" w:color="auto"/>
                      </w:divBdr>
                      <w:divsChild>
                        <w:div w:id="1519387839">
                          <w:marLeft w:val="0"/>
                          <w:marRight w:val="0"/>
                          <w:marTop w:val="0"/>
                          <w:marBottom w:val="0"/>
                          <w:divBdr>
                            <w:top w:val="none" w:sz="0" w:space="0" w:color="auto"/>
                            <w:left w:val="none" w:sz="0" w:space="0" w:color="auto"/>
                            <w:bottom w:val="none" w:sz="0" w:space="0" w:color="auto"/>
                            <w:right w:val="none" w:sz="0" w:space="0" w:color="auto"/>
                          </w:divBdr>
                          <w:divsChild>
                            <w:div w:id="66080439">
                              <w:marLeft w:val="0"/>
                              <w:marRight w:val="0"/>
                              <w:marTop w:val="240"/>
                              <w:marBottom w:val="120"/>
                              <w:divBdr>
                                <w:top w:val="none" w:sz="0" w:space="0" w:color="auto"/>
                                <w:left w:val="none" w:sz="0" w:space="0" w:color="auto"/>
                                <w:bottom w:val="none" w:sz="0" w:space="0" w:color="auto"/>
                                <w:right w:val="none" w:sz="0" w:space="0" w:color="auto"/>
                              </w:divBdr>
                            </w:div>
                            <w:div w:id="689795383">
                              <w:marLeft w:val="0"/>
                              <w:marRight w:val="0"/>
                              <w:marTop w:val="240"/>
                              <w:marBottom w:val="120"/>
                              <w:divBdr>
                                <w:top w:val="none" w:sz="0" w:space="0" w:color="auto"/>
                                <w:left w:val="none" w:sz="0" w:space="0" w:color="auto"/>
                                <w:bottom w:val="none" w:sz="0" w:space="0" w:color="auto"/>
                                <w:right w:val="none" w:sz="0" w:space="0" w:color="auto"/>
                              </w:divBdr>
                            </w:div>
                            <w:div w:id="1852720383">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245989">
      <w:bodyDiv w:val="1"/>
      <w:marLeft w:val="0"/>
      <w:marRight w:val="0"/>
      <w:marTop w:val="0"/>
      <w:marBottom w:val="0"/>
      <w:divBdr>
        <w:top w:val="none" w:sz="0" w:space="0" w:color="auto"/>
        <w:left w:val="none" w:sz="0" w:space="0" w:color="auto"/>
        <w:bottom w:val="none" w:sz="0" w:space="0" w:color="auto"/>
        <w:right w:val="none" w:sz="0" w:space="0" w:color="auto"/>
      </w:divBdr>
      <w:divsChild>
        <w:div w:id="385229599">
          <w:marLeft w:val="0"/>
          <w:marRight w:val="0"/>
          <w:marTop w:val="0"/>
          <w:marBottom w:val="0"/>
          <w:divBdr>
            <w:top w:val="none" w:sz="0" w:space="0" w:color="auto"/>
            <w:left w:val="none" w:sz="0" w:space="0" w:color="auto"/>
            <w:bottom w:val="none" w:sz="0" w:space="0" w:color="auto"/>
            <w:right w:val="none" w:sz="0" w:space="0" w:color="auto"/>
          </w:divBdr>
          <w:divsChild>
            <w:div w:id="1333409316">
              <w:marLeft w:val="0"/>
              <w:marRight w:val="60"/>
              <w:marTop w:val="0"/>
              <w:marBottom w:val="0"/>
              <w:divBdr>
                <w:top w:val="none" w:sz="0" w:space="0" w:color="auto"/>
                <w:left w:val="none" w:sz="0" w:space="0" w:color="auto"/>
                <w:bottom w:val="none" w:sz="0" w:space="0" w:color="auto"/>
                <w:right w:val="none" w:sz="0" w:space="0" w:color="auto"/>
              </w:divBdr>
              <w:divsChild>
                <w:div w:id="1340620873">
                  <w:marLeft w:val="0"/>
                  <w:marRight w:val="0"/>
                  <w:marTop w:val="0"/>
                  <w:marBottom w:val="150"/>
                  <w:divBdr>
                    <w:top w:val="none" w:sz="0" w:space="0" w:color="auto"/>
                    <w:left w:val="none" w:sz="0" w:space="0" w:color="auto"/>
                    <w:bottom w:val="none" w:sz="0" w:space="0" w:color="auto"/>
                    <w:right w:val="none" w:sz="0" w:space="0" w:color="auto"/>
                  </w:divBdr>
                  <w:divsChild>
                    <w:div w:id="1492408652">
                      <w:marLeft w:val="0"/>
                      <w:marRight w:val="0"/>
                      <w:marTop w:val="0"/>
                      <w:marBottom w:val="0"/>
                      <w:divBdr>
                        <w:top w:val="none" w:sz="0" w:space="0" w:color="auto"/>
                        <w:left w:val="none" w:sz="0" w:space="0" w:color="auto"/>
                        <w:bottom w:val="none" w:sz="0" w:space="0" w:color="auto"/>
                        <w:right w:val="none" w:sz="0" w:space="0" w:color="auto"/>
                      </w:divBdr>
                      <w:divsChild>
                        <w:div w:id="1348367400">
                          <w:marLeft w:val="0"/>
                          <w:marRight w:val="0"/>
                          <w:marTop w:val="0"/>
                          <w:marBottom w:val="0"/>
                          <w:divBdr>
                            <w:top w:val="none" w:sz="0" w:space="0" w:color="auto"/>
                            <w:left w:val="none" w:sz="0" w:space="0" w:color="auto"/>
                            <w:bottom w:val="none" w:sz="0" w:space="0" w:color="auto"/>
                            <w:right w:val="none" w:sz="0" w:space="0" w:color="auto"/>
                          </w:divBdr>
                          <w:divsChild>
                            <w:div w:id="790124559">
                              <w:marLeft w:val="0"/>
                              <w:marRight w:val="0"/>
                              <w:marTop w:val="240"/>
                              <w:marBottom w:val="120"/>
                              <w:divBdr>
                                <w:top w:val="none" w:sz="0" w:space="0" w:color="auto"/>
                                <w:left w:val="none" w:sz="0" w:space="0" w:color="auto"/>
                                <w:bottom w:val="none" w:sz="0" w:space="0" w:color="auto"/>
                                <w:right w:val="none" w:sz="0" w:space="0" w:color="auto"/>
                              </w:divBdr>
                            </w:div>
                            <w:div w:id="837497794">
                              <w:marLeft w:val="0"/>
                              <w:marRight w:val="0"/>
                              <w:marTop w:val="240"/>
                              <w:marBottom w:val="120"/>
                              <w:divBdr>
                                <w:top w:val="none" w:sz="0" w:space="0" w:color="auto"/>
                                <w:left w:val="none" w:sz="0" w:space="0" w:color="auto"/>
                                <w:bottom w:val="none" w:sz="0" w:space="0" w:color="auto"/>
                                <w:right w:val="none" w:sz="0" w:space="0" w:color="auto"/>
                              </w:divBdr>
                            </w:div>
                            <w:div w:id="2011563493">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720595">
      <w:bodyDiv w:val="1"/>
      <w:marLeft w:val="0"/>
      <w:marRight w:val="0"/>
      <w:marTop w:val="0"/>
      <w:marBottom w:val="0"/>
      <w:divBdr>
        <w:top w:val="none" w:sz="0" w:space="0" w:color="auto"/>
        <w:left w:val="none" w:sz="0" w:space="0" w:color="auto"/>
        <w:bottom w:val="none" w:sz="0" w:space="0" w:color="auto"/>
        <w:right w:val="none" w:sz="0" w:space="0" w:color="auto"/>
      </w:divBdr>
      <w:divsChild>
        <w:div w:id="741409709">
          <w:marLeft w:val="0"/>
          <w:marRight w:val="0"/>
          <w:marTop w:val="0"/>
          <w:marBottom w:val="0"/>
          <w:divBdr>
            <w:top w:val="none" w:sz="0" w:space="0" w:color="auto"/>
            <w:left w:val="none" w:sz="0" w:space="0" w:color="auto"/>
            <w:bottom w:val="none" w:sz="0" w:space="0" w:color="auto"/>
            <w:right w:val="none" w:sz="0" w:space="0" w:color="auto"/>
          </w:divBdr>
          <w:divsChild>
            <w:div w:id="1772779116">
              <w:marLeft w:val="0"/>
              <w:marRight w:val="60"/>
              <w:marTop w:val="0"/>
              <w:marBottom w:val="0"/>
              <w:divBdr>
                <w:top w:val="none" w:sz="0" w:space="0" w:color="auto"/>
                <w:left w:val="none" w:sz="0" w:space="0" w:color="auto"/>
                <w:bottom w:val="none" w:sz="0" w:space="0" w:color="auto"/>
                <w:right w:val="none" w:sz="0" w:space="0" w:color="auto"/>
              </w:divBdr>
              <w:divsChild>
                <w:div w:id="1628197039">
                  <w:marLeft w:val="0"/>
                  <w:marRight w:val="0"/>
                  <w:marTop w:val="0"/>
                  <w:marBottom w:val="150"/>
                  <w:divBdr>
                    <w:top w:val="none" w:sz="0" w:space="0" w:color="auto"/>
                    <w:left w:val="none" w:sz="0" w:space="0" w:color="auto"/>
                    <w:bottom w:val="none" w:sz="0" w:space="0" w:color="auto"/>
                    <w:right w:val="none" w:sz="0" w:space="0" w:color="auto"/>
                  </w:divBdr>
                  <w:divsChild>
                    <w:div w:id="1608075672">
                      <w:marLeft w:val="0"/>
                      <w:marRight w:val="0"/>
                      <w:marTop w:val="0"/>
                      <w:marBottom w:val="0"/>
                      <w:divBdr>
                        <w:top w:val="none" w:sz="0" w:space="0" w:color="auto"/>
                        <w:left w:val="none" w:sz="0" w:space="0" w:color="auto"/>
                        <w:bottom w:val="none" w:sz="0" w:space="0" w:color="auto"/>
                        <w:right w:val="none" w:sz="0" w:space="0" w:color="auto"/>
                      </w:divBdr>
                      <w:divsChild>
                        <w:div w:id="130176432">
                          <w:marLeft w:val="0"/>
                          <w:marRight w:val="0"/>
                          <w:marTop w:val="0"/>
                          <w:marBottom w:val="0"/>
                          <w:divBdr>
                            <w:top w:val="none" w:sz="0" w:space="0" w:color="auto"/>
                            <w:left w:val="none" w:sz="0" w:space="0" w:color="auto"/>
                            <w:bottom w:val="none" w:sz="0" w:space="0" w:color="auto"/>
                            <w:right w:val="none" w:sz="0" w:space="0" w:color="auto"/>
                          </w:divBdr>
                          <w:divsChild>
                            <w:div w:id="869489829">
                              <w:marLeft w:val="0"/>
                              <w:marRight w:val="0"/>
                              <w:marTop w:val="240"/>
                              <w:marBottom w:val="120"/>
                              <w:divBdr>
                                <w:top w:val="none" w:sz="0" w:space="0" w:color="auto"/>
                                <w:left w:val="none" w:sz="0" w:space="0" w:color="auto"/>
                                <w:bottom w:val="none" w:sz="0" w:space="0" w:color="auto"/>
                                <w:right w:val="none" w:sz="0" w:space="0" w:color="auto"/>
                              </w:divBdr>
                            </w:div>
                            <w:div w:id="1433820090">
                              <w:marLeft w:val="0"/>
                              <w:marRight w:val="0"/>
                              <w:marTop w:val="240"/>
                              <w:marBottom w:val="120"/>
                              <w:divBdr>
                                <w:top w:val="none" w:sz="0" w:space="0" w:color="auto"/>
                                <w:left w:val="none" w:sz="0" w:space="0" w:color="auto"/>
                                <w:bottom w:val="none" w:sz="0" w:space="0" w:color="auto"/>
                                <w:right w:val="none" w:sz="0" w:space="0" w:color="auto"/>
                              </w:divBdr>
                            </w:div>
                            <w:div w:id="1839225136">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sigen-ca.si" TargetMode="External"/><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https://ejn.gov.si/mojejn" TargetMode="External"/><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hyperlink" Target="https://ejn.gov.si/mojejn" TargetMode="External"/><Relationship Id="rId33" Type="http://schemas.openxmlformats.org/officeDocument/2006/relationships/footer" Target="footer4.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www.kpk-rs.si/sl/pogosta-vprasanj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ejn.gov.si/ponudba/pages/aktualno/vec_informacij_ponudniki.xhtml" TargetMode="External"/><Relationship Id="rId32" Type="http://schemas.openxmlformats.org/officeDocument/2006/relationships/header" Target="header4.xml"/><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ejn.gov.si/mojejn" TargetMode="External"/><Relationship Id="rId28" Type="http://schemas.openxmlformats.org/officeDocument/2006/relationships/hyperlink" Target="http://www.nlb.si"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s://ejn.gov.si/mojejn" TargetMode="External"/><Relationship Id="rId27" Type="http://schemas.openxmlformats.org/officeDocument/2006/relationships/hyperlink" Target="http://www.halcom.si" TargetMode="External"/><Relationship Id="rId30" Type="http://schemas.openxmlformats.org/officeDocument/2006/relationships/header" Target="header3.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footer3.xml.rels><?xml version="1.0" encoding="UTF-8" standalone="yes"?>
<Relationships xmlns="http://schemas.openxmlformats.org/package/2006/relationships"><Relationship Id="rId1" Type="http://schemas.openxmlformats.org/officeDocument/2006/relationships/image" Target="media/image12.wmf"/></Relationships>
</file>

<file path=word/_rels/footer4.xml.rels><?xml version="1.0" encoding="UTF-8" standalone="yes"?>
<Relationships xmlns="http://schemas.openxmlformats.org/package/2006/relationships"><Relationship Id="rId1" Type="http://schemas.openxmlformats.org/officeDocument/2006/relationships/image" Target="media/image12.wmf"/></Relationships>
</file>

<file path=word/_rels/footer5.xml.rels><?xml version="1.0" encoding="UTF-8" standalone="yes"?>
<Relationships xmlns="http://schemas.openxmlformats.org/package/2006/relationships"><Relationship Id="rId1" Type="http://schemas.openxmlformats.org/officeDocument/2006/relationships/image" Target="media/image12.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1.wmf"/></Relationships>
</file>

<file path=word/_rels/header4.xml.rels><?xml version="1.0" encoding="UTF-8" standalone="yes"?>
<Relationships xmlns="http://schemas.openxmlformats.org/package/2006/relationships"><Relationship Id="rId1" Type="http://schemas.openxmlformats.org/officeDocument/2006/relationships/image" Target="media/image11.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C4B87-9310-4B47-8854-B337D97DA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21098</Words>
  <Characters>120262</Characters>
  <Application>Microsoft Office Word</Application>
  <DocSecurity>0</DocSecurity>
  <Lines>1002</Lines>
  <Paragraphs>282</Paragraphs>
  <ScaleCrop>false</ScaleCrop>
  <HeadingPairs>
    <vt:vector size="2" baseType="variant">
      <vt:variant>
        <vt:lpstr>Naslov</vt:lpstr>
      </vt:variant>
      <vt:variant>
        <vt:i4>1</vt:i4>
      </vt:variant>
    </vt:vector>
  </HeadingPairs>
  <TitlesOfParts>
    <vt:vector size="1" baseType="lpstr">
      <vt:lpstr>JHL</vt:lpstr>
    </vt:vector>
  </TitlesOfParts>
  <Company>JHL</Company>
  <LinksUpToDate>false</LinksUpToDate>
  <CharactersWithSpaces>141078</CharactersWithSpaces>
  <SharedDoc>false</SharedDoc>
  <HLinks>
    <vt:vector size="30" baseType="variant">
      <vt:variant>
        <vt:i4>2818154</vt:i4>
      </vt:variant>
      <vt:variant>
        <vt:i4>12</vt:i4>
      </vt:variant>
      <vt:variant>
        <vt:i4>0</vt:i4>
      </vt:variant>
      <vt:variant>
        <vt:i4>5</vt:i4>
      </vt:variant>
      <vt:variant>
        <vt:lpwstr>https://www.kpk-rs.si/sl/pogosta-vprasanja</vt:lpwstr>
      </vt:variant>
      <vt:variant>
        <vt:lpwstr/>
      </vt:variant>
      <vt:variant>
        <vt:i4>655454</vt:i4>
      </vt:variant>
      <vt:variant>
        <vt:i4>9</vt:i4>
      </vt:variant>
      <vt:variant>
        <vt:i4>0</vt:i4>
      </vt:variant>
      <vt:variant>
        <vt:i4>5</vt:i4>
      </vt:variant>
      <vt:variant>
        <vt:lpwstr>http://www.jhl.si/javna-narocila-iz-podjetij</vt:lpwstr>
      </vt:variant>
      <vt:variant>
        <vt:lpwstr/>
      </vt:variant>
      <vt:variant>
        <vt:i4>4456557</vt:i4>
      </vt:variant>
      <vt:variant>
        <vt:i4>6</vt:i4>
      </vt:variant>
      <vt:variant>
        <vt:i4>0</vt:i4>
      </vt:variant>
      <vt:variant>
        <vt:i4>5</vt:i4>
      </vt:variant>
      <vt:variant>
        <vt:lpwstr>http://www.enarocanje.si/_ESPD/</vt:lpwstr>
      </vt:variant>
      <vt:variant>
        <vt:lpwstr/>
      </vt:variant>
      <vt:variant>
        <vt:i4>917624</vt:i4>
      </vt:variant>
      <vt:variant>
        <vt:i4>3</vt:i4>
      </vt:variant>
      <vt:variant>
        <vt:i4>0</vt:i4>
      </vt:variant>
      <vt:variant>
        <vt:i4>5</vt:i4>
      </vt:variant>
      <vt:variant>
        <vt:lpwstr>mailto:dejan.virscek@snaga.si</vt:lpwstr>
      </vt:variant>
      <vt:variant>
        <vt:lpwstr/>
      </vt:variant>
      <vt:variant>
        <vt:i4>655454</vt:i4>
      </vt:variant>
      <vt:variant>
        <vt:i4>0</vt:i4>
      </vt:variant>
      <vt:variant>
        <vt:i4>0</vt:i4>
      </vt:variant>
      <vt:variant>
        <vt:i4>5</vt:i4>
      </vt:variant>
      <vt:variant>
        <vt:lpwstr>http://www.jhl.si/javna-narocila-iz-podjetij</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JHL</dc:title>
  <dc:creator>Darko Pintarič;marjeta.peterlin@snaga.si</dc:creator>
  <cp:lastModifiedBy>test</cp:lastModifiedBy>
  <cp:revision>3</cp:revision>
  <cp:lastPrinted>2018-07-23T10:34:00Z</cp:lastPrinted>
  <dcterms:created xsi:type="dcterms:W3CDTF">2018-12-12T18:22:00Z</dcterms:created>
  <dcterms:modified xsi:type="dcterms:W3CDTF">2018-12-12T18:23:00Z</dcterms:modified>
</cp:coreProperties>
</file>